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e5c5" w14:textId="78de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2015 жылғы 31 шілдедегі № 162 қаулысы. Қызылорда облысының Әділет департаментінде 2015 жылғы 20 тамызда № 5109 болып тіркелді. Күші жойылды - Қызылорда облысы Жалағаш ауданы әкімдігінің 2017 жылғы 29 мамырдағы № 102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Жалағаш ауданы әкімдігінің 29.05.2017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“Дене шынықтыру және спорт туралы” Қазақстан Республикасының 2014 жылғы 3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Мүгедектерді қоспағанда, дене шынықтыру-сауықтыру қызметтерін тегін немесе жеңілдікті шарттармен пайдаланатын азаматтар санаттарының тізбесі, сондай-ақ жеңілдік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қаулының орындалуын бақылау жетекшілік ететін Жалағаш ауданы әкімінің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қоспағанда, дене шынықтыру-сауықтыру тегін немесе жеңілдік шарттармен дене шынықтыру-сауықтыру қызметтерін пайдаланатын азаматтар санаттарының тізбесі, сондай-ақ жеңілдіктер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2666"/>
        <w:gridCol w:w="818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 мөлшері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дейінгі балалар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отбасыларының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оқушы-балалары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үйлерінің оқушы-балалары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ардагерлері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50 % мөлшердегі жеңілдік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50 % мөлшердегі жеңілдік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Зейнеткерлер 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50 % мөлшердегі жеңілдік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Ескертпе: Осы тізбе мемлекеттік дене шынықтыру-сауықтыру және спорт құрылыстарына қолданады.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