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0619d" w14:textId="c7061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Басықара ауылындағы кейбір көшелерді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ауданы Басықара ауылдық округі әкімінің 2015 жылғы 05 маусымдағы N 03 шешімі. Қызылорда облысының Әділет департаментінде 2015 жылғы 22 маусымда N 5027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Республикасының әкімшілік- аумақтық құрылысы туралы" Қазақстан Республикасының 1993 жылғы 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Қызылорда облыстық ономастика комиссиясының 2015 жылғы 24 сәуірдегі № 1 қорытындысына Қазалы ауданының Басықара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Қазалы ауданы Басықара ауылдық округі Басықара ауылының мынадай көшелері: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"Сушылар" көшесі "Түрікбен Мұсабаев"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"Сырдария" көшесі "Ағжап Өтемұратов"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"Бейбітшілік" көшесі "Қадырбай Есенов" көшесі болып қайта аталсын.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орындалуын бақылау Басықара ауылдық округі әкімі аппаратының бас маманы Л.Әлиге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О.ЖАМШЕЙТОВ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