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a2f4" w14:textId="4eda2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бойынша 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2015 жылғы 06 тамыздағы № 205 қаулысы. Қызылорда облысының Әділет департаментінде 2015 жылғы 25 тамызда № 5114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Қазалы ауданы бойынша 2015 жылға мектепке дейінгі тәрбие және оқытуға мемлекеттік білім беру тапсырысы,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Қазалы ауданы әкімінің орынбасары Б.Жарылқапқа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бастап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Б.Жарылқап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қаулысына 1-қосымша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дейiнгi тәрбие мен оқытуға мемлекеттiк бiлiм беру тапсырысы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7"/>
        <w:gridCol w:w="1305"/>
        <w:gridCol w:w="9188"/>
      </w:tblGrid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тапсырысы есебiнен мектепке дейiнгi ұйымдарға орналастырылатын балалар саны</w:t>
            </w:r>
          </w:p>
        </w:tc>
      </w:tr>
      <w:tr>
        <w:trPr>
          <w:trHeight w:val="30" w:hRule="atLeast"/>
        </w:trPr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9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қаулысына 2-қосымша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жан басына шаққандағы қаржыландыру мөлшерi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2"/>
        <w:gridCol w:w="904"/>
        <w:gridCol w:w="5072"/>
        <w:gridCol w:w="5072"/>
      </w:tblGrid>
      <w:tr>
        <w:trPr>
          <w:trHeight w:val="30" w:hRule="atLeast"/>
        </w:trPr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 тәрбиеленушiге бiр айда жұмсалатын шығын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Балабақшалар үшiн 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 үшiн</w:t>
            </w:r>
          </w:p>
        </w:tc>
      </w:tr>
      <w:tr>
        <w:trPr>
          <w:trHeight w:val="30" w:hRule="atLeast"/>
        </w:trPr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 теңгеден кем емес</w:t>
            </w:r>
          </w:p>
        </w:tc>
        <w:tc>
          <w:tcPr>
            <w:tcW w:w="5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11230 теңгеден кем емес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ауданы әкiмдiгiнiң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"06"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205 қаулысына 3-қосымша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ата-ананың ақы төлеу мөлшерi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4399"/>
        <w:gridCol w:w="6998"/>
      </w:tblGrid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мектепке дейiнгi ұйымдардағы ата-ана төлем ақысының бiр айдағы мөлшерi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бiлiм беру тапсырысы бойынша қызмет алатын жекеменшiк мектепке дейiнгi ұйымдардағы ата-ана төлем ақысының бiр айдағы мөлшерi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4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еселенген айлық есептік көрсеткіштен артық емес</w:t>
            </w:r>
          </w:p>
        </w:tc>
        <w:tc>
          <w:tcPr>
            <w:tcW w:w="6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 еселенген айлық есептік көрсеткіштен артық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