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ada0" w14:textId="c2fa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Арал аудандық мәслихатының 2014 жылғы 25 желтоқсандағы № 206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2015 жылғы 22 шілдедегі № 242 шешімі. Қызылорда облысының Әділет департаментінде 2015 жылғы 30 шілдеде № 5078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аудандық бюджет туралы" Арал аудандық мәслихатының 2014 жылғы 25 желтоқсандағы кезекті отыз төртінші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4843 нөмірімен тіркелген, аудандық "Толқын" газетінің 2015 жылғы 21 қаңтардағы № 5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8 459 875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1 247 441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13 528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400 443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6 798 463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8 455 892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20 876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26 757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– 5 881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жасалатын операциялар бойынша сальдо – 48 196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48 196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(профициті)- - 65 089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- 65 089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"2015-2017 жылдарға арналған аудандық бюджет туралы" Арал аудандық мәслихатының 2014 жылғы 25 желтоқсандағы кезекті отыз төртінші сессиясының № 206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бастап қолданысқа енгізіледі және 2015 жылдың 1 қаңтарынан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отыз тоғызыншы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уақытша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Бөлекбаев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"22" шілдедегі №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отыз тоғызыншы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"25" желтоқсандағы №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отыз төртінші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</w:p>
    <w:bookmarkEnd w:id="0"/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74"/>
        <w:gridCol w:w="1074"/>
        <w:gridCol w:w="6739"/>
        <w:gridCol w:w="26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8 459 875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6 798 463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6 798 463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6 798 463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8 455 892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5 856 807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4 932 017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117 741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 –медициналық-педогогикалық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пәтерлі тұрғын үйлерде энергетикалық аудит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ветеринаиярлық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шұңқырлырдың)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- 65 089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"22" шілдедегі №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отыз тоғызыншы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"25" желтоқсандағы №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отыз төртінші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8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қала, кент, ауылдық округтердің бюджеттік бағдарламалары бойынша 2015 жылға арналған шығындар көлемі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4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КБК-(123001000) 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КБК-(123002000) Ерекше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КБК-(123003000) 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КБК-(123004000) 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КБК-(123005000) Ауылдық жерлерде балаларды мектепке дейін тегін алып баруды және кері алып келуді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КБК-(123006000) 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КБК-(123008000) 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КБК-(123009000) 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КБК-(123011000) 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КБК-(123014000) 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КБК-(123026000) 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КБК-(123022000) 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КБК-(123040000)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КБК-(123041000) 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КБК-(123065000) Заңды тұлғалардыңжарғылық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Құланды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әкімінің аппараты жинағы: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