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3baaf" w14:textId="943ba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"2015 жылға қоғамдық жұмыстарды ұйымдастыру туралы" Арал ауданы әкімдігінің 2015 жылғы 20 қаңтардағы №14-қ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2015 жылғы 06 мамырдағы № 115-қ қаулысы. Қызылорда облысының Әділет департаментінде 2015 жылғы 29 мамырда № 5000 болып тіркелді. 2016 жылдың 1 қаңтарына дейін қолданыста болды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"Әкімшілік рәсімдер туралы" Қазақстан Республикасының 2000 жылғы 27 қарашадағы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"2015 жылға қоғамдық жұмыстарды ұйымдастыру туралы" Арал ауданы әкімдігінің 2015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14-қ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2015 жылдың 17 ақпанда № 4874 болып тіркелген, "Толқын" газетінде 2015 жылғы 28 ақпанда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Қаулының орындалуын бақылау Арал ауданы әкімінің орынбасары Қ.Жанұзақовқа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"06"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115-қ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"20"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14-қ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қоғамдық жұмыстар жүргізілетін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қаржыландырудың көздері, қоғамдық жұмыстарға сұраныс пен ұсыныс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4574"/>
        <w:gridCol w:w="978"/>
        <w:gridCol w:w="1715"/>
        <w:gridCol w:w="1423"/>
        <w:gridCol w:w="533"/>
        <w:gridCol w:w="1125"/>
        <w:gridCol w:w="1125"/>
      </w:tblGrid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Ұйымдардың тізбесі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 мен нақты жағдайлары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Қатысушылардың еңбегіне төленетін ақының мөлшері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сұраныс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жұмыстарға ұсыныс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ауданы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мәслихат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білім бөлімі"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мәдениет және тілдерді дамыту бөлімі"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сәулет және қала құрылысы бөлімі"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жер қатынастары бөлімі"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құрылыс бөлімі"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жұмыспен қамту, әлеуметтік бағдарламалар және азаматтық хал актілерін тіркеу бөлімі"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ішкі саясат бөлімі"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тұрғын үй-коммуналдық шаруашылығы, жолаушылар көлігі және автомобиль жолдары"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кәсіпкерлік, өнеркәсіп және туризм бөлімі"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экономика және бюджеттік жоспарлау бөлімі"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қаржы бөлімі"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ауыл шаруашылығы бөлімі"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дене шынықтыру және спорт бөлімі"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ауданының прокуратурасы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соты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"Сексеуіл кенті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"Жақсықылыш кенті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"Аманөткел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"Ақирек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"Аралқұм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6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"Атанши ауылдық округі әкімінің аппараты" мемлекеттік мекемесі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7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"Бекбауыл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8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"Беларан ауылдық округі әкімі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9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"Бөген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0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"Сазды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1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"Сапақ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2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"Қарақұм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3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"Қаратерең ауылдық округі әкімінің аппараты" мемлекеттік мекемесі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4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"Қамыстыбас ауылдық округі әкімі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5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"Құланды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6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"Қосаман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7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"Қосжар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8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"Жіңішкеқұм ауылдық округі әкімінің аппараты" мемлекеттік мекемесі</w:t>
            </w:r>
          </w:p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9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"Жаңақұрылыс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0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"Жетес би ауылдық округі әкімі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1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2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"Райым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3"/>
        </w:tc>
        <w:tc>
          <w:tcPr>
            <w:tcW w:w="45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"Мергенсай ауылдық округі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4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5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қалалық шаруашылық жүргізу құқындағы көпсалалы коммуналдық мемлекеттік кәсіпорыны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6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 Қызылорда облысының әділет Департаментінің Арал аудандық әділет басқармасы" республикалық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7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"Халыққа қызмет көрсету орталығы" Республикалық мемлекеттік кәсіпорынның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филиалы,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бөлімі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48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Денсаулық сақтау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министрлігінің "Зейнетақы төлеу жөніндегі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орталығы" Республикалық мемлекеттік қазыналық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кәсіпорнының Қызылорда облыстық филиалы, Арал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бөлімшесі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49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министрлігінің Мемлекеттік кірістер комитеті Қызылорда облысы бойынша Мемлекеттік кірістер департаментінің Арал ауданы бойынша Мемлекеттік кірістер басқармасы" республикалық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0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Энергетика министрлігі Мұнай-Газ кешеніндегі Экологиялық реттеу, бақылау мемлекеттік инспекция комитетінің Қызылорда облысы бойынша Экология департаменті" республикалық мемлекеттік мекемесі, Арал аудандық бөлімі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1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"Қызылорда облысының ішкі істер департаменті Арал ауданының ішкі істер бөлімі"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2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Ішкі істер министрлігі Төтенше жағдайлар комитеті Қызылорда облысының Төтенше жағдайлар департаменті Арал ауданының Төтенше жағдайлар бөлімі" республикалық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3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Қорғаныс министрлігінің "Қызылорда облысы Арал ауданының Қорғаныс істері жөніндегі бөлімі" республикалық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4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Еңбек және халықты әлеуметтік қорғау министрлігі Бақылау және әлеуметтік қорғау комитетінің Қызылорда облысы бойынша Бақылау және әлеуметтік қорғау департаменті" мемлекеттік мекемесі, Арал аудандық бөлімі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5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облысының мұрағаттар мен құжаттама басқармасының "Арал аудандық мұрағаты"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6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Әділет министрлігінің Қызылорда облысы әділет департаменті" республикалық мемлекеттік мекемесінің филиалы "Арал ауданының аумақтық бөлімі"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57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ауданының халықты жұмыспен қамту орталығы"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58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ветеринария және ветеринариялық бақылау бөлімі" коммуналдық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59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аудандық дене шынықтыру және спорт бөлімінің "Спорт клубы" мемлекеттік коммуналдық қазыналық кәсіпорны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және санитарлық тазарту жөніндегі жұмыстар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0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орталықтандырылған кітапханалар жүйесі" мемлекеттік мекемесі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1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қаласы әкімінің аппараты" мемлекеттік мекемесінің "Арал қалалық мәдениет үйі" мемлекеттік қазыналық коммуналдық кәсіпорыны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2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"Арал аудандық мәдениет және тілдерді дамыту бөлімінің Арал аудандық тарихи-өлкетану музейі" мемлекеттік коммуналдық қазыналық кәсіпорны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3"/>
        </w:tc>
        <w:tc>
          <w:tcPr>
            <w:tcW w:w="4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"Арал аудандық ветеринариялық станциясы" коммуналдық мемлекеттік кәсіпорыны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өңдеу, көбейту және тарату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жұмыс күні жағдайында және икемді график бойынша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Бюджет кодексіне сәйкес ең төменгі жалақы мөлшерінде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  <w:bookmarkEnd w:id="64"/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