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a908" w14:textId="5d8a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 туралы" Арал аудандық мәслихатының 2014 жылғы 25 желтоқсандағы № 206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2015 жылғы 05 мамырдағы № 234 шешімі. Қызылорда облысының Әділет департаментінде 2015 жылғы 21 мамырда № 4989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аудандық бюджет туралы" Арал аудандық мәслихатының 2014 жылғы 25 желтоқсандағы кезекті отыз төртінші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4843 нөмірімен тіркелген, аудандық "Толқын" газетінің 2015 жылғы 21 қаңтардағы № 5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кірістер – 8 457 730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1 247 441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13 528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400 443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– 6 796 318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8 453 747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 беру – 20 876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26 757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– 5 881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жасалатын операциялар бойынша сальдо – 48 196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48 196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(профициті)- - 65 089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- 65 089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"2015-2017 жылдарға арналған аудандық бюджет туралы" Арал аудандық мәслихатының 2014 жылғы 25 желтоқсандағы кезекті отыз төртінші сессиясының № 206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бастап қолданысқа енгізіледі және 2015 жылдың 1 қаңтарынан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отыз жетінші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Жалғасбеков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Данабай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"05" мамырдағы №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отыз жетінші сессиясының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"25" желтоқсандағы №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отыз төртінші сессиясының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</w:t>
      </w:r>
    </w:p>
    <w:bookmarkEnd w:id="0"/>
    <w:bookmarkStart w:name="z2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074"/>
        <w:gridCol w:w="1074"/>
        <w:gridCol w:w="6739"/>
        <w:gridCol w:w="26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8 457 730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1 247 441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6 796 318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6 796 318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6 796 318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8 453 747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кәсіпкерлікті, өнеркәсіпті және туризмді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5 845 568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4 929 308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4 706 500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109 211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 –медициналық-педогогикалық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орталықтарының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 пәтерлі тұрғын үйлерде энергетикалық аудит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 және (немесе) салу, реконструкциялау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 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ветеринаиярлық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шұңқырлырдың)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шараларын іске асыруға берілетін 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- 65 089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65 089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46 503,4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"05" мамырдағы №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отыз жетінші сессиясының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"25" желтоқсандағы №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отыз төртінші сессиясының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8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Аудандағы қала, кент, ауылдық округтердің бюджеттік бағдарламалары бойынша 2015 жылға арналған шығындар көлемі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87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454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КБК-(123001000) Қаладағы аудан, аудандық маңызы бар қала, кент, ауыл, ауылдық округ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КБК-(123002000) Ерекше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КБК-(123003000) 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КБК-(123004000) 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КБК-(123005000) Ауылдық жерлерде балаларды мектепке дейін тегін алып баруды және кері алып келуді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КБК-(123006000) 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КБК-(123008000) 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КБК-(123009000) Елді мекендердің санитариясын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КБК-(123011000) Елді мекендерді абаттандыру мен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КБК-(123014000) 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КБК-(123026000) 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КБК-(123022000) 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КБК-(123040000)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КБК-(123041000) 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КБК-(123065000) Заңды тұлғалардыңжарғылық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Сексеуіл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Жақсықылыш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Аралқұм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Аманөткел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Жаңақұрылыс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Қаратерең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Жіңішкеқұм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Құланды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Қамыстыбас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Мергенсай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Бекбауыл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Қосаман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Ақирек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Қосжар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Атанши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Сапақ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Жетес би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Беларан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әкімінің аппараты жинағы: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1 551 318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