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2648" w14:textId="4dd2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2015 жылғы 29 қаңтардағы № 24-қ қаулысы. Қызылорда облысының Әділет департаментінде 2015 жылғы 24 ақпанда № 4877 болып тіркелді. Күші жойылды - Қызылорда облысы Арал ауданы әкімдігінің 2015 жылғы 04 желтоқсандағы № 307-қ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Арал ауданы әкімдігінің 04.12.2015 </w:t>
      </w:r>
      <w:r>
        <w:rPr>
          <w:rFonts w:ascii="Times New Roman"/>
          <w:b w:val="false"/>
          <w:i w:val="false"/>
          <w:color w:val="ff0000"/>
          <w:sz w:val="28"/>
        </w:rPr>
        <w:t>№ 307-қ</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Арал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"Арал аудандық ветеринария және ветеринариялық бақылау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Арал ауданы әкімінің орынбасары Р. Өтешовке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24-қ қаулысымен бекітілген</w:t>
            </w:r>
          </w:p>
        </w:tc>
      </w:tr>
    </w:tbl>
    <w:bookmarkStart w:name="z9" w:id="4"/>
    <w:p>
      <w:pPr>
        <w:spacing w:after="0"/>
        <w:ind w:left="0"/>
        <w:jc w:val="left"/>
      </w:pPr>
      <w:r>
        <w:rPr>
          <w:rFonts w:ascii="Times New Roman"/>
          <w:b/>
          <w:i w:val="false"/>
          <w:color w:val="000000"/>
        </w:rPr>
        <w:t xml:space="preserve"> "Арал аудандық ветеринария және ветеринариялық бақылау бөлімі" коммуналдық мемлекеттік мекемесінің Ережесі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"Арал аудандық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мекемесінің құрылтайшысы Арал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мекемесінің мынадай ведомствосы бар.</w:t>
      </w:r>
      <w:r>
        <w:br/>
      </w:r>
      <w:r>
        <w:rPr>
          <w:rFonts w:ascii="Times New Roman"/>
          <w:b w:val="false"/>
          <w:i w:val="false"/>
          <w:color w:val="000000"/>
          <w:sz w:val="28"/>
        </w:rPr>
        <w:t xml:space="preserve">
      4.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 өз құзыретінің мәселелері бойынша заңнамада белгіленген тәртіппен "Арал аудандық ветеринариялық бақылау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индекс 120100, Қазақстан Республикасы, Қызылорда облысы, Арал ауданы, Арал қаласы, Школьная көшесі № 33.</w:t>
      </w:r>
      <w:r>
        <w:br/>
      </w:r>
      <w:r>
        <w:rPr>
          <w:rFonts w:ascii="Times New Roman"/>
          <w:b w:val="false"/>
          <w:i w:val="false"/>
          <w:color w:val="000000"/>
          <w:sz w:val="28"/>
        </w:rPr>
        <w:t>
      </w:t>
      </w:r>
      <w:r>
        <w:rPr>
          <w:rFonts w:ascii="Times New Roman"/>
          <w:b w:val="false"/>
          <w:i w:val="false"/>
          <w:color w:val="000000"/>
          <w:sz w:val="28"/>
        </w:rPr>
        <w:t>"Арал аудандық ветеринария және ветеринариялық бақылау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 "Арал аудандық ветеринария және ветеринариялық бақылау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"Арал аудандық ветеринария және ветеринариялық бақылау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 кәсіпкерлік субъектілерімен "Арал аудандық ветеринария және ветеринариялық бақылау бөлімі" коммуналдықмемлекеттік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"Арал аудандық ветеринария және ветеринариялық бақылау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p>
    <w:bookmarkEnd w:id="6"/>
    <w:bookmarkStart w:name="z27" w:id="7"/>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7"/>
    <w:bookmarkStart w:name="z28" w:id="8"/>
    <w:p>
      <w:pPr>
        <w:spacing w:after="0"/>
        <w:ind w:left="0"/>
        <w:jc w:val="both"/>
      </w:pPr>
      <w:r>
        <w:rPr>
          <w:rFonts w:ascii="Times New Roman"/>
          <w:b w:val="false"/>
          <w:i w:val="false"/>
          <w:color w:val="000000"/>
          <w:sz w:val="28"/>
        </w:rPr>
        <w:t>
      15.  "Арал аудандық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халықтың денсаулығын адам мен жануарларға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 xml:space="preserve"> жануарларды аурулардан қорғау және оларды емдеу;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 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xml:space="preserve">
      17.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10) </w:t>
      </w:r>
      <w:r>
        <w:rPr>
          <w:rFonts w:ascii="Times New Roman"/>
          <w:b w:val="false"/>
          <w:i w:val="false"/>
          <w:color w:val="000000"/>
          <w:sz w:val="28"/>
        </w:rPr>
        <w:t xml:space="preserve">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 xml:space="preserve">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 xml:space="preserve"> эпизоотия ошақтары пайда болған жағдайда оларды зерттеп-қараудыжүргізу;</w:t>
      </w:r>
      <w:r>
        <w:br/>
      </w:r>
      <w:r>
        <w:rPr>
          <w:rFonts w:ascii="Times New Roman"/>
          <w:b w:val="false"/>
          <w:i w:val="false"/>
          <w:color w:val="000000"/>
          <w:sz w:val="28"/>
        </w:rPr>
        <w:t xml:space="preserve">
      14) </w:t>
      </w:r>
      <w:r>
        <w:rPr>
          <w:rFonts w:ascii="Times New Roman"/>
          <w:b w:val="false"/>
          <w:i w:val="false"/>
          <w:color w:val="000000"/>
          <w:sz w:val="28"/>
        </w:rPr>
        <w:t xml:space="preserve"> 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 xml:space="preserve">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 xml:space="preserve">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 xml:space="preserve">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29)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"Арал аудандық ветеринария және ветеринариялық бақылау бөлімі" коммуналдық мемлекеттік мекемесінің шаруашылық жүргізу құқығындағы "Арал аудандық ветеринариялық станциясы" коммуналдық мемлекеттік кәсіпорнының функциялары: </w:t>
      </w:r>
      <w:r>
        <w:br/>
      </w:r>
      <w:r>
        <w:rPr>
          <w:rFonts w:ascii="Times New Roman"/>
          <w:b w:val="false"/>
          <w:i w:val="false"/>
          <w:color w:val="000000"/>
          <w:sz w:val="28"/>
        </w:rPr>
        <w:t xml:space="preserve">
      1) </w:t>
      </w:r>
      <w:r>
        <w:rPr>
          <w:rFonts w:ascii="Times New Roman"/>
          <w:b w:val="false"/>
          <w:i w:val="false"/>
          <w:color w:val="000000"/>
          <w:sz w:val="28"/>
        </w:rPr>
        <w:t xml:space="preserve">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xml:space="preserve">
      2) </w:t>
      </w:r>
      <w:r>
        <w:rPr>
          <w:rFonts w:ascii="Times New Roman"/>
          <w:b w:val="false"/>
          <w:i w:val="false"/>
          <w:color w:val="000000"/>
          <w:sz w:val="28"/>
        </w:rPr>
        <w:t xml:space="preserve"> ауыл шаруашылығы жануарларын бірдейлендіруді жүргізуді;</w:t>
      </w:r>
      <w:r>
        <w:br/>
      </w:r>
      <w:r>
        <w:rPr>
          <w:rFonts w:ascii="Times New Roman"/>
          <w:b w:val="false"/>
          <w:i w:val="false"/>
          <w:color w:val="000000"/>
          <w:sz w:val="28"/>
        </w:rPr>
        <w:t xml:space="preserve">
      3) </w:t>
      </w:r>
      <w:r>
        <w:rPr>
          <w:rFonts w:ascii="Times New Roman"/>
          <w:b w:val="false"/>
          <w:i w:val="false"/>
          <w:color w:val="000000"/>
          <w:sz w:val="28"/>
        </w:rPr>
        <w:t xml:space="preserve"> ауыл шаруашылығы жануарларын қолдан ұрықтандыру бойынша қызметтер көрсетуді;</w:t>
      </w:r>
      <w:r>
        <w:br/>
      </w:r>
      <w:r>
        <w:rPr>
          <w:rFonts w:ascii="Times New Roman"/>
          <w:b w:val="false"/>
          <w:i w:val="false"/>
          <w:color w:val="000000"/>
          <w:sz w:val="28"/>
        </w:rPr>
        <w:t xml:space="preserve">
      4) </w:t>
      </w:r>
      <w:r>
        <w:rPr>
          <w:rFonts w:ascii="Times New Roman"/>
          <w:b w:val="false"/>
          <w:i w:val="false"/>
          <w:color w:val="000000"/>
          <w:sz w:val="28"/>
        </w:rPr>
        <w:t xml:space="preserve">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xml:space="preserve">
      5) </w:t>
      </w:r>
      <w:r>
        <w:rPr>
          <w:rFonts w:ascii="Times New Roman"/>
          <w:b w:val="false"/>
          <w:i w:val="false"/>
          <w:color w:val="000000"/>
          <w:sz w:val="28"/>
        </w:rPr>
        <w:t xml:space="preserve">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xml:space="preserve">
      6)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7) </w:t>
      </w:r>
      <w:r>
        <w:rPr>
          <w:rFonts w:ascii="Times New Roman"/>
          <w:b w:val="false"/>
          <w:i w:val="false"/>
          <w:color w:val="000000"/>
          <w:sz w:val="28"/>
        </w:rPr>
        <w:t xml:space="preserve"> ветеринариялық анықтама беруді;</w:t>
      </w:r>
      <w:r>
        <w:br/>
      </w:r>
      <w:r>
        <w:rPr>
          <w:rFonts w:ascii="Times New Roman"/>
          <w:b w:val="false"/>
          <w:i w:val="false"/>
          <w:color w:val="000000"/>
          <w:sz w:val="28"/>
        </w:rPr>
        <w:t xml:space="preserve">
      8) </w:t>
      </w:r>
      <w:r>
        <w:rPr>
          <w:rFonts w:ascii="Times New Roman"/>
          <w:b w:val="false"/>
          <w:i w:val="false"/>
          <w:color w:val="000000"/>
          <w:sz w:val="28"/>
        </w:rPr>
        <w:t xml:space="preserve">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9) </w:t>
      </w:r>
      <w:r>
        <w:rPr>
          <w:rFonts w:ascii="Times New Roman"/>
          <w:b w:val="false"/>
          <w:i w:val="false"/>
          <w:color w:val="000000"/>
          <w:sz w:val="28"/>
        </w:rPr>
        <w:t xml:space="preserve">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10) </w:t>
      </w:r>
      <w:r>
        <w:rPr>
          <w:rFonts w:ascii="Times New Roman"/>
          <w:b w:val="false"/>
          <w:i w:val="false"/>
          <w:color w:val="000000"/>
          <w:sz w:val="28"/>
        </w:rPr>
        <w:t xml:space="preserve"> 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 xml:space="preserve">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3) </w:t>
      </w:r>
      <w:r>
        <w:rPr>
          <w:rFonts w:ascii="Times New Roman"/>
          <w:b w:val="false"/>
          <w:i w:val="false"/>
          <w:color w:val="000000"/>
          <w:sz w:val="28"/>
        </w:rPr>
        <w:t xml:space="preserve"> уәкілетті орган белгілеген тәртіппен аумақты аймақтарға бөлу туралы шешім шығаруға;</w:t>
      </w:r>
      <w:r>
        <w:br/>
      </w:r>
      <w:r>
        <w:rPr>
          <w:rFonts w:ascii="Times New Roman"/>
          <w:b w:val="false"/>
          <w:i w:val="false"/>
          <w:color w:val="000000"/>
          <w:sz w:val="28"/>
        </w:rPr>
        <w:t xml:space="preserve">
      4) </w:t>
      </w:r>
      <w:r>
        <w:rPr>
          <w:rFonts w:ascii="Times New Roman"/>
          <w:b w:val="false"/>
          <w:i w:val="false"/>
          <w:color w:val="000000"/>
          <w:sz w:val="28"/>
        </w:rPr>
        <w:t xml:space="preserve"> заңнамаға сәйкес өзге құқықтар мен міндеттерді жүзеге асыруға құқылы.</w:t>
      </w:r>
    </w:p>
    <w:bookmarkEnd w:id="8"/>
    <w:bookmarkStart w:name="z88"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89" w:id="10"/>
    <w:p>
      <w:pPr>
        <w:spacing w:after="0"/>
        <w:ind w:left="0"/>
        <w:jc w:val="both"/>
      </w:pPr>
      <w:r>
        <w:rPr>
          <w:rFonts w:ascii="Times New Roman"/>
          <w:b w:val="false"/>
          <w:i w:val="false"/>
          <w:color w:val="000000"/>
          <w:sz w:val="28"/>
        </w:rPr>
        <w:t>
      19.  "Арал аудандық ветеринария және ветеринариялық бақылау бөлімі" коммуналдық мемлекеттік мекемесіне басшылықты "Арал аудандық ветеринария және ветеринариялық бақылау бөлімі" коммуналдықмемлекеттік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Бөлімнің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Бөлім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xml:space="preserve">
      3) </w:t>
      </w:r>
      <w:r>
        <w:rPr>
          <w:rFonts w:ascii="Times New Roman"/>
          <w:b w:val="false"/>
          <w:i w:val="false"/>
          <w:color w:val="000000"/>
          <w:sz w:val="28"/>
        </w:rPr>
        <w:t xml:space="preserve"> Бөлім қызметкерлерін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xml:space="preserve">
      5) </w:t>
      </w:r>
      <w:r>
        <w:rPr>
          <w:rFonts w:ascii="Times New Roman"/>
          <w:b w:val="false"/>
          <w:i w:val="false"/>
          <w:color w:val="000000"/>
          <w:sz w:val="28"/>
        </w:rPr>
        <w:t xml:space="preserve">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 жеке тұлғаларды және заңды тұлғалардың өкілдерін жеке қабылдауды жүргізеді; </w:t>
      </w:r>
      <w:r>
        <w:br/>
      </w:r>
      <w:r>
        <w:rPr>
          <w:rFonts w:ascii="Times New Roman"/>
          <w:b w:val="false"/>
          <w:i w:val="false"/>
          <w:color w:val="000000"/>
          <w:sz w:val="28"/>
        </w:rPr>
        <w:t xml:space="preserve">
      9) </w:t>
      </w:r>
      <w:r>
        <w:rPr>
          <w:rFonts w:ascii="Times New Roman"/>
          <w:b w:val="false"/>
          <w:i w:val="false"/>
          <w:color w:val="000000"/>
          <w:sz w:val="28"/>
        </w:rPr>
        <w:t xml:space="preserve">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құзыреті шегінде бұйрықтарға қол қояды;</w:t>
      </w:r>
      <w:r>
        <w:br/>
      </w:r>
      <w:r>
        <w:rPr>
          <w:rFonts w:ascii="Times New Roman"/>
          <w:b w:val="false"/>
          <w:i w:val="false"/>
          <w:color w:val="000000"/>
          <w:sz w:val="28"/>
        </w:rPr>
        <w:t xml:space="preserve">
      11) </w:t>
      </w:r>
      <w:r>
        <w:rPr>
          <w:rFonts w:ascii="Times New Roman"/>
          <w:b w:val="false"/>
          <w:i w:val="false"/>
          <w:color w:val="000000"/>
          <w:sz w:val="28"/>
        </w:rPr>
        <w:t xml:space="preserve">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"Арал аудандық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p>
    <w:bookmarkEnd w:id="10"/>
    <w:bookmarkStart w:name="z105" w:id="11"/>
    <w:p>
      <w:pPr>
        <w:spacing w:after="0"/>
        <w:ind w:left="0"/>
        <w:jc w:val="left"/>
      </w:pPr>
      <w:r>
        <w:rPr>
          <w:rFonts w:ascii="Times New Roman"/>
          <w:b/>
          <w:i w:val="false"/>
          <w:color w:val="000000"/>
        </w:rPr>
        <w:t xml:space="preserve"> 4. Мемлекеттік органның мүлкі</w:t>
      </w:r>
    </w:p>
    <w:bookmarkEnd w:id="11"/>
    <w:bookmarkStart w:name="z106" w:id="12"/>
    <w:p>
      <w:pPr>
        <w:spacing w:after="0"/>
        <w:ind w:left="0"/>
        <w:jc w:val="both"/>
      </w:pPr>
      <w:r>
        <w:rPr>
          <w:rFonts w:ascii="Times New Roman"/>
          <w:b w:val="false"/>
          <w:i w:val="false"/>
          <w:color w:val="000000"/>
          <w:sz w:val="28"/>
        </w:rPr>
        <w:t>
      23.  "Арал аудандық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"Арал аудандық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 xml:space="preserve"> "Арал аудандық ветеринария және ветеринариялық бақылау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"Арал аудандық ветеринария және ветеринариялық бақылау бөлімі" коммуналдықмемлекеттік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xml:space="preserve">
      26. </w:t>
      </w:r>
      <w:r>
        <w:rPr>
          <w:rFonts w:ascii="Times New Roman"/>
          <w:b w:val="false"/>
          <w:i w:val="false"/>
          <w:color w:val="000000"/>
          <w:sz w:val="28"/>
        </w:rPr>
        <w:t xml:space="preserve"> Арал ауданының әкімдігі "Арал аудандық ветеринария және ветеринариялық бақылау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"Арал аудандық ветеринария және ветеринариялық бақылау бөлімі" коммуналдық мемлекеттік мекемесіне бекітілген мүлікті Арал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p>
    <w:bookmarkEnd w:id="12"/>
    <w:bookmarkStart w:name="z112"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bookmarkStart w:name="z113" w:id="14"/>
    <w:p>
      <w:pPr>
        <w:spacing w:after="0"/>
        <w:ind w:left="0"/>
        <w:jc w:val="both"/>
      </w:pPr>
      <w:r>
        <w:rPr>
          <w:rFonts w:ascii="Times New Roman"/>
          <w:b w:val="false"/>
          <w:i w:val="false"/>
          <w:color w:val="000000"/>
          <w:sz w:val="28"/>
        </w:rPr>
        <w:t>
      27.  "Арал аудандық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w:t>
      </w:r>
    </w:p>
    <w:bookmarkEnd w:id="14"/>
    <w:bookmarkStart w:name="z114" w:id="15"/>
    <w:p>
      <w:pPr>
        <w:spacing w:after="0"/>
        <w:ind w:left="0"/>
        <w:jc w:val="left"/>
      </w:pPr>
      <w:r>
        <w:rPr>
          <w:rFonts w:ascii="Times New Roman"/>
          <w:b/>
          <w:i w:val="false"/>
          <w:color w:val="000000"/>
        </w:rPr>
        <w:t xml:space="preserve"> "Арал аудандықветеринария және ветеринариялық бақылау бөлімі" коммуналдық мемлекеттік мекемесінің қарамағындағы ұйымның тізбесі:</w:t>
      </w:r>
    </w:p>
    <w:bookmarkEnd w:id="15"/>
    <w:bookmarkStart w:name="z115" w:id="16"/>
    <w:p>
      <w:pPr>
        <w:spacing w:after="0"/>
        <w:ind w:left="0"/>
        <w:jc w:val="both"/>
      </w:pPr>
      <w:r>
        <w:rPr>
          <w:rFonts w:ascii="Times New Roman"/>
          <w:b w:val="false"/>
          <w:i w:val="false"/>
          <w:color w:val="000000"/>
          <w:sz w:val="28"/>
        </w:rPr>
        <w:t>
      1.  Шаруашылық жүргізу құқығындағы "Арал аудандық ветеринариялық станциясы" коммуналдық мемлекеттік кәсіпорны.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