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3b8fe" w14:textId="e53b8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қалалық бюджет туралы" Қызылорда қалалық мәслихатының 2014 жылғы 18 желтоқсандағы № 37/1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2015 жылғы 15 шілдедегі № 45/1 шешімі. Қызылорда облысының Әділет департаментінде 2015 жылғы 24 шілдеде № 5069 болып тіркелді. Қолданылу мерзімінің аяқталуына байланысты күші жойылды - (Қызылорда қалалық мәслихатының 2016 жылғы 05 қаңтардағы N 5 хатымен)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Қолданылу мерзімінің аяқталуына байланысты күші жойылды - (Қызылорда қалалық мәслихатының 05.01.2016 N 5 хатымен).</w:t>
      </w:r>
      <w:r>
        <w:br/>
      </w:r>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w:t>
      </w:r>
      <w:r>
        <w:rPr>
          <w:rFonts w:ascii="Times New Roman"/>
          <w:b/>
          <w:i w:val="false"/>
          <w:color w:val="000000"/>
          <w:sz w:val="28"/>
        </w:rPr>
        <w:t>М ҚАБЫЛДАДЫ:</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қалалық бюджет туралы" Қызылорда қалалық мәслихатының 2014 жылғы 18 желтоқсандағы </w:t>
      </w:r>
      <w:r>
        <w:rPr>
          <w:rFonts w:ascii="Times New Roman"/>
          <w:b w:val="false"/>
          <w:i w:val="false"/>
          <w:color w:val="000000"/>
          <w:sz w:val="28"/>
        </w:rPr>
        <w:t>№ 37/1</w:t>
      </w:r>
      <w:r>
        <w:rPr>
          <w:rFonts w:ascii="Times New Roman"/>
          <w:b w:val="false"/>
          <w:i w:val="false"/>
          <w:color w:val="000000"/>
          <w:sz w:val="28"/>
        </w:rPr>
        <w:t xml:space="preserve"> шешіміне (нормативтік құқықтық актілерді мемлекеттік тіркеу Тізілімінде № 4830 тіркелген, 2015 жылдың 14 қаңтарында № 01-02 (1116-1117) "Ақмешіт ақшамы" газетінде, 2015 жылдың 14 қаңтарында № 1-2 (69) "Ұлағат ұясы"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1-тармағының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30 649 347,8 мың теңге, оның ішінде:</w:t>
      </w:r>
      <w:r>
        <w:br/>
      </w:r>
      <w:r>
        <w:rPr>
          <w:rFonts w:ascii="Times New Roman"/>
          <w:b w:val="false"/>
          <w:i w:val="false"/>
          <w:color w:val="000000"/>
          <w:sz w:val="28"/>
        </w:rPr>
        <w:t>
      </w:t>
      </w:r>
      <w:r>
        <w:rPr>
          <w:rFonts w:ascii="Times New Roman"/>
          <w:b w:val="false"/>
          <w:i w:val="false"/>
          <w:color w:val="000000"/>
          <w:sz w:val="28"/>
        </w:rPr>
        <w:t xml:space="preserve">салықтық түсімдер – 16 220 049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212 368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1 602 991 мың теңге;</w:t>
      </w:r>
      <w:r>
        <w:br/>
      </w:r>
      <w:r>
        <w:rPr>
          <w:rFonts w:ascii="Times New Roman"/>
          <w:b w:val="false"/>
          <w:i w:val="false"/>
          <w:color w:val="000000"/>
          <w:sz w:val="28"/>
        </w:rPr>
        <w:t>
      </w:t>
      </w:r>
      <w:r>
        <w:rPr>
          <w:rFonts w:ascii="Times New Roman"/>
          <w:b w:val="false"/>
          <w:i w:val="false"/>
          <w:color w:val="000000"/>
          <w:sz w:val="28"/>
        </w:rPr>
        <w:t>трансферттер түсімі- 12 613 939,8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1-тармағының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 шығындар – 34 053 078,7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қолданысқа енгізіледі және 2015 жылғы 1 қаңтардан бастап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ХХХХV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Ғ. ЖАҚСЫЛЫҚОВ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ҚҰТТЫҚОЖАЕВ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2015 жылғы 15 шілдедегі</w:t>
            </w:r>
            <w:r>
              <w:br/>
            </w:r>
            <w:r>
              <w:rPr>
                <w:rFonts w:ascii="Times New Roman"/>
                <w:b w:val="false"/>
                <w:i w:val="false"/>
                <w:color w:val="000000"/>
                <w:sz w:val="20"/>
              </w:rPr>
              <w:t>№ 45/1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2014 жылғы 18 желтоқсандағы</w:t>
            </w:r>
            <w:r>
              <w:br/>
            </w:r>
            <w:r>
              <w:rPr>
                <w:rFonts w:ascii="Times New Roman"/>
                <w:b w:val="false"/>
                <w:i w:val="false"/>
                <w:color w:val="000000"/>
                <w:sz w:val="20"/>
              </w:rPr>
              <w:t>№ 37/1 шешіміне 1 қосымша</w:t>
            </w:r>
          </w:p>
        </w:tc>
      </w:tr>
    </w:tbl>
    <w:bookmarkStart w:name="z22" w:id="0"/>
    <w:p>
      <w:pPr>
        <w:spacing w:after="0"/>
        <w:ind w:left="0"/>
        <w:jc w:val="left"/>
      </w:pPr>
      <w:r>
        <w:rPr>
          <w:rFonts w:ascii="Times New Roman"/>
          <w:b/>
          <w:i w:val="false"/>
          <w:color w:val="000000"/>
        </w:rPr>
        <w:t xml:space="preserve"> 2015 жылға арналған қала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392"/>
        <w:gridCol w:w="556"/>
        <w:gridCol w:w="557"/>
        <w:gridCol w:w="1182"/>
        <w:gridCol w:w="7434"/>
        <w:gridCol w:w="17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30 649 347,8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16 220 049,0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6 900 728,0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6 900 728,0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5 981 551,0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549 298,0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369 879,0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6 320 104,0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6 320 104,0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6 320 104,0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2 066 719,0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1 249 716,0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кәсiпкерлердiң мүлкiне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1 198 966,0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салығы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187 122,0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қорының жерлеріне салынатын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152 495,0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629 436,0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179 041,0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450 395,0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458 088,0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127 097,0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сыра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42 621,0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Өндірушілер көтерме саудада сататын өзі өндіретін дизель отыны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учаскелерiн пайдаланғаны үшiн төлем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274 117,0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кәсiпкерлердi мемлекеттiк тiркегенi үшiн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10 153,0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Аукциондардан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Көлік құралдарын мемлекеттік тіркегені, сондай-ақ оларды қайта тіркегені үшiн алым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10 672,0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мүлiкке және олармен мәміле жасау құқығын мемлекеттiк тiркегенi үшiн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Сыртқы (көрнекi) жарнаманы аудандық маңызы бар жалпыға ортақ пайдаланылатын автомобиль жолдарының бөлiнген белдеуiндегi, аудандық маңызы бар қаладағы, ауылдағы, кенттегі үй-жайлардан тыс ашық кеңістіктегі жарнаманы тұрақты орналастыру объектiлерiнде және ауданда тіркелген көлік құралдарында орналастырғаны үшiн төлемақыны қоспағанда, сыртқы (көрнекi)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75 959,0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474 410,0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474 410,0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сотқа берiлетiн талап арыздарынан алынатын мемлекеттiк бажды қоспағанда, мемлекеттiк баж сотқа берiлетiн талап арыздардан, ерекше талап ету iстерi арыздарынан, ерекше жүргiзiлетiн iстер бойынша арыздардан (шағымдардан), сот бұйрығын шығару туралы өтiнiштерден, атқару парағының дубликатын беру туралы шағымдардан, аралық (төрелiк) соттардың және шетелдiк соттардың шешiмдерiн мәжбүрлеп орындауға атқару парағын беру туралы шағымдардың, сот актiлерiнiң атқару парағының және өзге де құжаттардың көшiрмелерiн қайта беру туралы шағымдардан алынады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457 960,0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мемлекеттiк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бергені және оны жыл сайын тіркегені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қызметтiк қаруының (аңшылық суық қаруды, белгi беретiн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үрлемелi қуаты 7,5 Дж-дан аспайтын пневматикалық қаруды қоспағанда және калибрi 4,5 мм-ге дейiнгiлерiн қоспағанда) әрбiр бiрлiгiн тiркегенi және қайта тiркегенi үшiн алынатын мемлекеттiк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212 368,0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ауданның (облыстық маңызы бар қаланың) коммуналдық меншiгiнiң мүлкiн жалға беруден түсетiн кiрiстерді қоспағанда, ауданның (облыстық маңызы бар қаланың) коммуналдық меншiгiнiң мүлкiн жалға беруден түсетiн кiрiстер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меншiгiндегi тұрғын үй қорынан үйлерді жалға беруден түсетiн кiрiстер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155 607,0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155 607,0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17 189,0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138 347,0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Негiзгi капиталды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1 602 991,0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1 411 158,0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1 411 158,0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1 409 163,0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191 833,0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183 658,0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учаскелерiн сатудан түсетiн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183 658,0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12 613 939,8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12 613 939,8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12 613 939,8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4 315 702,0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8 298 237,8</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34 053 078,7</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485 767,0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386 480,0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191 043,0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191 043,0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188 308,0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164 640,0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164 590,0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162 166,0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33 568,0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33 568,0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26 362,0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34 385,0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100 213,0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100 213,0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11 264,0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13 233 304,0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3 656 787,0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614 895,0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361 091,0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241 771,0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177 585,0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64 186,0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3 041 892,0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732 095,0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32 298,0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699 797,0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2 309 797,0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1 631 739,0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120 850,0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557 208,0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9 054 921,0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9 043 614,0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8 840 626,0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682 702,0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8 157 924,0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202 988,0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8 385,0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194 603,0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521 596,0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521 596,0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248 334,0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71 828,0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71 828,0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132 090,0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132 090,0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1 557 665,0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1 323 102,0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1 236 024,0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128 471,0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122 570,0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5 320,0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152 973,0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326 108,0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272 792,0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8 988,0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42 593,0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269 060,0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247 944,0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125 608,0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125 608,0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66 509,0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66 509,0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173 740,0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137 233,0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99 048,0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98 373,0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13 349 894,1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7 457 080,8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4 008 529,8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1 391 516,0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322 458,0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қаражатынан кредит беру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1 069 058,0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2 617 013,8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538 548,0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1 060 905,8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1 017 560,0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3 430 899,0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 және тұрғын үй қоры саласында жергілікті деңгейде мемлекеттік саясатты іске асыру бойынша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61 566,0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3 039 727,0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қаражатынан кредит беру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3 039 727,0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квазимемлекеттік сектор субъектілерінің (коммуналдық мемлекеттік кәсіпорындар) жарғылық капиталын ұлғайту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257 132,0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257 132,0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4 109 476,0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3 824 632,0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3 617 279,0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3 617 279,0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207 353,0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186 618,0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20 735,0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149 888,0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123 593,0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123 593,0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134 956,0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134 956,0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134 956,0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1 783 337,3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109 858,0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30 020,0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30 020,0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1 640 728,4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609 670,0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171 549,0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847 474,4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493 110,0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207 907,0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105 816,0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105 816,0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101 347,0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95 673,0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102 446,0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101 366,0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29 804,0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128 754,0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69 851,0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24 094,0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158 307,3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88 821,3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28 889,0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2 998,3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2 998,3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және ветеринариялық бақылау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56 934,0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және ветеринариялық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және ветеринариялық бақылау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141 539,0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141 539,0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46 665,0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46 665,0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94 874,0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64 750,0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1 723 654,0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1 723 654,0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33 520,0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33 520,0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1 690 134,0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1 227 664,0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1 227 664,0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462 470,0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368 152,0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367 182,0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347 305,0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347 305,0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284 474,0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2 433 043,3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2 433 043,3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2 433 043,3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45 818,5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2 091 682,0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291 779,8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29 262,0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-3 563 351,9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3 563 351,9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