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e017" w14:textId="88de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бюджеттік инвестициялық және концессиялық жобалардың кейбір мәселелері туралы" Қызылорда облысы әкімдігінің 2015 жылғы 13 мамырдағы № 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08 желтоқсандағы № 253 қаулысы. Қызылорда облысының Әділет департаментінде 2015 жылғы 09 желтоқсанда № 5253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арналған бюджеттік инвестициялық және концессиялық жобалардың кейбір мәселелері туралы" Қызылорда облысы әкімдігінің 2015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4995 тіркелген, облыстық "Сыр бойы" және "Кызылординские вести" газеттерінде 2015 жылдың 28 мамырында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Бюджеттік инвестициялық жобалардың техникалық-экономикалық негіздемелерін және концессиялық жобалардың конкурстық құжаттамасын әзірлеуді немесе түзетуді, сондай-ақ оған қажетті сараптамаларды жүргізуді, концессиялық жобаларды консультациялық қолдауды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және концессиялық жобалардың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жобалардың техникалық-экономикалық негіздемелерін және концессиялық жобалардың конкурстық құжаттамасын әзірлеуді немесе түзетуді, сондай-ақ оған қажетті сараптамаларды жүргізуді, концессиялық жобаларды консультациялық қолдауды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және концессиялық жобалардың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542"/>
        <w:gridCol w:w="1949"/>
        <w:gridCol w:w="1966"/>
        <w:gridCol w:w="1631"/>
        <w:gridCol w:w="172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инвестициялық жобалардың техникалық-экономикалық негіздемелерін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техникалық-экономикалық негiздемелерін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конкурстық құжаттамаларын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 консультациялық сүйемелдеуді қаржыландыру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көпқабатты тұрғын үйлердің инженерлік жүйелерін қайта жаңғырту. Ыстық сумен қамтудың ашық жүйесі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Сырдария өзенінің сол жақ жағалауындағы газ тарату желілерінің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Сырдария өзенінің сол жақ жағалауын жылумен жабдықтау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Сырдария өзенінің сол жақ жағалауын электрмен қамту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бекетінен 8 шақырым қашықтықтағы Қызылорда қаласы Титов қыстағындағы индустриялық аймақтық темір жол түйығының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 салу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500 келушіге арналған емхана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машина жасау зауытын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