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4e8f3" w14:textId="754e8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02 қазандағы № 180 қаулысы. Қызылорда облысының Әділет департаментінде 2015 жылғы 05 қарашада № 5213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"Суарылатын егiстiктi алқаптардың суарылмайтын түріне ауыстыруға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7"/>
    <w:bookmarkStart w:name="z12" w:id="8"/>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8"/>
    <w:bookmarkStart w:name="z13" w:id="9"/>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180 қаулысымен бекітілген</w:t>
            </w:r>
          </w:p>
        </w:tc>
      </w:tr>
    </w:tbl>
    <w:bookmarkStart w:name="z18" w:id="10"/>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w:t>
      </w:r>
    </w:p>
    <w:bookmarkEnd w:id="10"/>
    <w:bookmarkStart w:name="z19" w:id="11"/>
    <w:p>
      <w:pPr>
        <w:spacing w:after="0"/>
        <w:ind w:left="0"/>
        <w:jc w:val="left"/>
      </w:pPr>
      <w:r>
        <w:rPr>
          <w:rFonts w:ascii="Times New Roman"/>
          <w:b/>
          <w:i w:val="false"/>
          <w:color w:val="000000"/>
        </w:rPr>
        <w:t xml:space="preserve"> 1. Жалпы ережелер</w:t>
      </w:r>
    </w:p>
    <w:bookmarkEnd w:id="11"/>
    <w:bookmarkStart w:name="z20" w:id="12"/>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жергілікті атқарушы органдары (бұдан әрі - көрсетілетін қызметті беруші).</w:t>
      </w:r>
    </w:p>
    <w:bookmarkEnd w:id="12"/>
    <w:bookmarkStart w:name="z21" w:id="13"/>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берушінің кеңсесі арқылы жүзеге асырылады. </w:t>
      </w:r>
    </w:p>
    <w:bookmarkEnd w:id="13"/>
    <w:bookmarkStart w:name="z22" w:id="14"/>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4"/>
    <w:bookmarkStart w:name="z23" w:id="15"/>
    <w:p>
      <w:pPr>
        <w:spacing w:after="0"/>
        <w:ind w:left="0"/>
        <w:jc w:val="both"/>
      </w:pPr>
      <w:r>
        <w:rPr>
          <w:rFonts w:ascii="Times New Roman"/>
          <w:b w:val="false"/>
          <w:i w:val="false"/>
          <w:color w:val="000000"/>
          <w:sz w:val="28"/>
        </w:rPr>
        <w:t>
      3. Мемлекеттік көрсетілетін қызмет нәтижесі - ауыл шаруашылығы алқаптарын бір түрден екінші түрге ауыстыру туралы рұқсат (бұдан әрі – шешім).</w:t>
      </w:r>
    </w:p>
    <w:bookmarkEnd w:id="15"/>
    <w:bookmarkStart w:name="z24" w:id="16"/>
    <w:p>
      <w:pPr>
        <w:spacing w:after="0"/>
        <w:ind w:left="0"/>
        <w:jc w:val="both"/>
      </w:pPr>
      <w:r>
        <w:rPr>
          <w:rFonts w:ascii="Times New Roman"/>
          <w:b w:val="false"/>
          <w:i w:val="false"/>
          <w:color w:val="000000"/>
          <w:sz w:val="28"/>
        </w:rPr>
        <w:t>
      4. Мемлекеттік көрсетілетін қызмет нәтижесін ұсыну нысаны: қағаз түрінде.</w:t>
      </w:r>
    </w:p>
    <w:bookmarkEnd w:id="16"/>
    <w:bookmarkStart w:name="z25"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7"/>
    <w:bookmarkStart w:name="z26" w:id="1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"Жер қатынастары саласында мемлекеттік көрсетілетін қызметтер стандарттарын бекіту туралы" Қазақстан Республикасы Ұлттық экономика министрі міндетін атқарушының 2015 жылғы 27 наурыздағы № 271 бұйрығымен (нормативтік құқықтық актілерді мемлекеттік тіркеу Тізілімінде № 11052 болып тіркелген)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p>
    <w:bookmarkEnd w:id="18"/>
    <w:bookmarkStart w:name="z27" w:id="1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9"/>
    <w:bookmarkStart w:name="z28" w:id="20"/>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0"/>
    <w:bookmarkStart w:name="z29" w:id="2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құжаттарды қабылдаған тұлғаның тегі мен аты-жөні, нәтижені алу мерзімі мен орны көрсетілген талон (бұдан әрі – талон) береді және құжаттарды көрсетілетін қызметті берушінің басшысына ұсынады (жиырма минуттан аспайды);</w:t>
      </w:r>
    </w:p>
    <w:bookmarkEnd w:id="21"/>
    <w:bookmarkStart w:name="z30" w:id="2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жер қатынастары саласындағы функцияларды жүзеге асыратын ауданның және облыстық маңызы бар қаланың жергілікті атқарушы органдарының құрылымдық бөлімшесіне (бұдан әрі - уәкілетті орган) жолдайды (бір жұмыс күні ішінде);</w:t>
      </w:r>
    </w:p>
    <w:bookmarkEnd w:id="22"/>
    <w:bookmarkStart w:name="z31" w:id="23"/>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23"/>
    <w:bookmarkStart w:name="z32" w:id="24"/>
    <w:p>
      <w:pPr>
        <w:spacing w:after="0"/>
        <w:ind w:left="0"/>
        <w:jc w:val="both"/>
      </w:pPr>
      <w:r>
        <w:rPr>
          <w:rFonts w:ascii="Times New Roman"/>
          <w:b w:val="false"/>
          <w:i w:val="false"/>
          <w:color w:val="000000"/>
          <w:sz w:val="28"/>
        </w:rPr>
        <w:t>
      5) құжаттардың толық топтамасы ұсынылған жағдайда, уәкілетті орган шешім жобасын дайындайды және көрсетілетін қызметті берушінің басшысына ұсынады (он төрт жұмыс күні ішінде);</w:t>
      </w:r>
    </w:p>
    <w:bookmarkEnd w:id="24"/>
    <w:bookmarkStart w:name="z33" w:id="25"/>
    <w:p>
      <w:pPr>
        <w:spacing w:after="0"/>
        <w:ind w:left="0"/>
        <w:jc w:val="both"/>
      </w:pPr>
      <w:r>
        <w:rPr>
          <w:rFonts w:ascii="Times New Roman"/>
          <w:b w:val="false"/>
          <w:i w:val="false"/>
          <w:color w:val="000000"/>
          <w:sz w:val="28"/>
        </w:rPr>
        <w:t>
      6) көрсетілетін қызметті берушінің басшысы шешімге қол қояды және көрсетілетін қызметті берушінің кеңсе қызметкеріне жолдайды (бір жұмыс күні ішінде);</w:t>
      </w:r>
    </w:p>
    <w:bookmarkEnd w:id="25"/>
    <w:bookmarkStart w:name="z34" w:id="26"/>
    <w:p>
      <w:pPr>
        <w:spacing w:after="0"/>
        <w:ind w:left="0"/>
        <w:jc w:val="both"/>
      </w:pPr>
      <w:r>
        <w:rPr>
          <w:rFonts w:ascii="Times New Roman"/>
          <w:b w:val="false"/>
          <w:i w:val="false"/>
          <w:color w:val="000000"/>
          <w:sz w:val="28"/>
        </w:rPr>
        <w:t>
      7) көрсетілетін қызметті берушінің кеңсе қызметкері шешімді тіркейді және шешімнің көшірмесін көрсетілетін қызметті алушыға не оның өкіліне береді (бір жұмыс күні ішінде).</w:t>
      </w:r>
    </w:p>
    <w:bookmarkEnd w:id="26"/>
    <w:bookmarkStart w:name="z35" w:id="2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7"/>
    <w:bookmarkStart w:name="z36"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8"/>
    <w:bookmarkStart w:name="z37"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
    <w:bookmarkStart w:name="z38" w:id="30"/>
    <w:p>
      <w:pPr>
        <w:spacing w:after="0"/>
        <w:ind w:left="0"/>
        <w:jc w:val="both"/>
      </w:pPr>
      <w:r>
        <w:rPr>
          <w:rFonts w:ascii="Times New Roman"/>
          <w:b w:val="false"/>
          <w:i w:val="false"/>
          <w:color w:val="000000"/>
          <w:sz w:val="28"/>
        </w:rPr>
        <w:t>
      1) көрсетілетін қызметті берушінің кеңсе қызметкері;</w:t>
      </w:r>
    </w:p>
    <w:bookmarkEnd w:id="30"/>
    <w:bookmarkStart w:name="z39" w:id="31"/>
    <w:p>
      <w:pPr>
        <w:spacing w:after="0"/>
        <w:ind w:left="0"/>
        <w:jc w:val="both"/>
      </w:pPr>
      <w:r>
        <w:rPr>
          <w:rFonts w:ascii="Times New Roman"/>
          <w:b w:val="false"/>
          <w:i w:val="false"/>
          <w:color w:val="000000"/>
          <w:sz w:val="28"/>
        </w:rPr>
        <w:t>
      2) көрсетілетін қызметті берушінің басшысы;</w:t>
      </w:r>
    </w:p>
    <w:bookmarkEnd w:id="31"/>
    <w:bookmarkStart w:name="z40" w:id="32"/>
    <w:p>
      <w:pPr>
        <w:spacing w:after="0"/>
        <w:ind w:left="0"/>
        <w:jc w:val="both"/>
      </w:pPr>
      <w:r>
        <w:rPr>
          <w:rFonts w:ascii="Times New Roman"/>
          <w:b w:val="false"/>
          <w:i w:val="false"/>
          <w:color w:val="000000"/>
          <w:sz w:val="28"/>
        </w:rPr>
        <w:t>
      3) уәкілетті орган.</w:t>
      </w:r>
    </w:p>
    <w:bookmarkEnd w:id="32"/>
    <w:bookmarkStart w:name="z41" w:id="33"/>
    <w:p>
      <w:pPr>
        <w:spacing w:after="0"/>
        <w:ind w:left="0"/>
        <w:jc w:val="both"/>
      </w:pPr>
      <w:r>
        <w:rPr>
          <w:rFonts w:ascii="Times New Roman"/>
          <w:b w:val="false"/>
          <w:i w:val="false"/>
          <w:color w:val="000000"/>
          <w:sz w:val="28"/>
        </w:rPr>
        <w:t xml:space="preserve">
      8. Әрбір рәсімнің (іс-қимылдың) ұзақтығы көрсетіле отырып, көрсетілетін қызметті беруші мен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3"/>
    <w:bookmarkStart w:name="z42" w:id="34"/>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 мен құрылымдық бөлімшенің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4"/>
    <w:bookmarkStart w:name="z43" w:id="3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екінші түрге ауыстыруға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8" w:id="3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3341"/>
        <w:gridCol w:w="1644"/>
        <w:gridCol w:w="651"/>
        <w:gridCol w:w="2495"/>
        <w:gridCol w:w="8"/>
        <w:gridCol w:w="1211"/>
        <w:gridCol w:w="1078"/>
        <w:gridCol w:w="1362"/>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7"/>
          <w:p>
            <w:pPr>
              <w:spacing w:after="20"/>
              <w:ind w:left="20"/>
              <w:jc w:val="both"/>
            </w:pPr>
            <w:r>
              <w:rPr>
                <w:rFonts w:ascii="Times New Roman"/>
                <w:b w:val="false"/>
                <w:i w:val="false"/>
                <w:color w:val="000000"/>
                <w:sz w:val="20"/>
              </w:rPr>
              <w:t>
1</w:t>
            </w:r>
          </w:p>
          <w:bookmarkEnd w:id="37"/>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8"/>
          <w:p>
            <w:pPr>
              <w:spacing w:after="20"/>
              <w:ind w:left="20"/>
              <w:jc w:val="both"/>
            </w:pPr>
            <w:r>
              <w:rPr>
                <w:rFonts w:ascii="Times New Roman"/>
                <w:b w:val="false"/>
                <w:i w:val="false"/>
                <w:color w:val="000000"/>
                <w:sz w:val="20"/>
              </w:rPr>
              <w:t>
2</w:t>
            </w:r>
          </w:p>
          <w:bookmarkEnd w:id="38"/>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3</w:t>
            </w:r>
          </w:p>
          <w:bookmarkEnd w:id="39"/>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талон береді</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шешім жобасын дайындайды</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шешімге </w:t>
            </w:r>
            <w:r>
              <w:br/>
            </w:r>
            <w:r>
              <w:rPr>
                <w:rFonts w:ascii="Times New Roman"/>
                <w:b w:val="false"/>
                <w:i w:val="false"/>
                <w:color w:val="000000"/>
                <w:sz w:val="20"/>
              </w:rPr>
              <w:t>
қол қояды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w:t>
            </w:r>
            <w:r>
              <w:br/>
            </w:r>
            <w:r>
              <w:rPr>
                <w:rFonts w:ascii="Times New Roman"/>
                <w:b w:val="false"/>
                <w:i w:val="false"/>
                <w:color w:val="000000"/>
                <w:sz w:val="20"/>
              </w:rPr>
              <w:t>
тіркейді</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4</w:t>
            </w:r>
          </w:p>
          <w:bookmarkEnd w:id="40"/>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көрсетілетін қызметті алушыға не оның өкіліне береді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жобасын көрсетілетін қызметті берушінің басшысына ұсынады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шешімінің көшірмесін көрсетілетін қызметті алушыға не оның өкіліне береді</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5</w:t>
            </w:r>
          </w:p>
          <w:bookmarkEnd w:id="41"/>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жұмыс </w:t>
            </w:r>
            <w:r>
              <w:br/>
            </w:r>
            <w:r>
              <w:rPr>
                <w:rFonts w:ascii="Times New Roman"/>
                <w:b w:val="false"/>
                <w:i w:val="false"/>
                <w:color w:val="000000"/>
                <w:sz w:val="20"/>
              </w:rPr>
              <w:t>
күні ішінде</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екінші түрге ауыстыруға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8" w:id="42"/>
    <w:p>
      <w:pPr>
        <w:spacing w:after="0"/>
        <w:ind w:left="0"/>
        <w:jc w:val="left"/>
      </w:pPr>
      <w:r>
        <w:rPr>
          <w:rFonts w:ascii="Times New Roman"/>
          <w:b/>
          <w:i w:val="false"/>
          <w:color w:val="000000"/>
        </w:rPr>
        <w:t xml:space="preserve"> Әрбір рәсімің (іс-қимылдың) ұзақтығы көрсетіле отырып, көрсетілетін қызметті беруші мен құрылымдық бөлімшелер (қызметкерлер) арасындағы рәсімдер (іс-қимылдар) реттілігінің сипаттамасы</w:t>
      </w:r>
    </w:p>
    <w:bookmarkEnd w:id="42"/>
    <w:bookmarkStart w:name="z5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алқаптарын бір түрден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екінші түрге ауыстыруға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4" w:id="4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44"/>
    <w:bookmarkStart w:name="z6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46"/>
    <w:p>
      <w:pPr>
        <w:spacing w:after="0"/>
        <w:ind w:left="0"/>
        <w:jc w:val="left"/>
      </w:pPr>
      <w:r>
        <w:rPr>
          <w:rFonts w:ascii="Times New Roman"/>
          <w:b/>
          <w:i w:val="false"/>
          <w:color w:val="000000"/>
        </w:rPr>
        <w:t xml:space="preserve"> Шартты белгілемелер:</w:t>
      </w:r>
    </w:p>
    <w:bookmarkEnd w:id="46"/>
    <w:bookmarkStart w:name="z6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r>
              <w:br/>
            </w:r>
            <w:r>
              <w:rPr>
                <w:rFonts w:ascii="Times New Roman"/>
                <w:b w:val="false"/>
                <w:i w:val="false"/>
                <w:color w:val="000000"/>
                <w:sz w:val="20"/>
              </w:rPr>
              <w:t>№ 180 қаулысымен бекітілген</w:t>
            </w:r>
          </w:p>
        </w:tc>
      </w:tr>
    </w:tbl>
    <w:bookmarkStart w:name="z193" w:id="48"/>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48"/>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375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Көрсетілетін қызметті берушінің атауы: "Қызылорда облысының жер қатынастары басқармасы" мемлекеттік мекемесі, аудандардың және облыстық маңызы бар қаланың жер қатынастары бөлімдері (бұдан әрі - көрсетілетін қызметті беруші).</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көрсетілетін қызмет нәтижесі – бекітілген жер учаскесін қалыптастыру жөніндегі жерге орналастыру жобасы (бұдан әрі - бұйрық).</w:t>
      </w:r>
    </w:p>
    <w:p>
      <w:pPr>
        <w:spacing w:after="0"/>
        <w:ind w:left="0"/>
        <w:jc w:val="both"/>
      </w:pPr>
      <w:r>
        <w:rPr>
          <w:rFonts w:ascii="Times New Roman"/>
          <w:b w:val="false"/>
          <w:i w:val="false"/>
          <w:color w:val="000000"/>
          <w:sz w:val="28"/>
        </w:rPr>
        <w:t>
      4.Мемлекеттік көрсетілетін қызмет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 </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және көрсетілетін қызметті берушінің басшысына ұсынады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алушыға не оның өкіліне береді (он бес минуттан аспайды);</w:t>
      </w:r>
    </w:p>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p>
      <w:pPr>
        <w:spacing w:after="0"/>
        <w:ind w:left="0"/>
        <w:jc w:val="both"/>
      </w:pPr>
      <w:r>
        <w:rPr>
          <w:rFonts w:ascii="Times New Roman"/>
          <w:b w:val="false"/>
          <w:i w:val="false"/>
          <w:color w:val="000000"/>
          <w:sz w:val="28"/>
        </w:rPr>
        <w:t>
      8)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p>
      <w:pPr>
        <w:spacing w:after="0"/>
        <w:ind w:left="0"/>
        <w:jc w:val="both"/>
      </w:pPr>
      <w:r>
        <w:rPr>
          <w:rFonts w:ascii="Times New Roman"/>
          <w:b w:val="false"/>
          <w:i w:val="false"/>
          <w:color w:val="000000"/>
          <w:sz w:val="28"/>
        </w:rPr>
        <w:t>
      9) көрсетілетін қызметті берушінің кеңсе қызметкері бұйрықты тіркейді және көрсетілетін қызметті алушыға не оның өкіліне береді (он бес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4) Мемлекеттік корпорация қызметкері;</w:t>
      </w:r>
    </w:p>
    <w:p>
      <w:pPr>
        <w:spacing w:after="0"/>
        <w:ind w:left="0"/>
        <w:jc w:val="both"/>
      </w:pPr>
      <w:r>
        <w:rPr>
          <w:rFonts w:ascii="Times New Roman"/>
          <w:b w:val="false"/>
          <w:i w:val="false"/>
          <w:color w:val="000000"/>
          <w:sz w:val="28"/>
        </w:rPr>
        <w:t>
      5) Мемлекеттік корпорацияның жинақтау бөлімінің қызметкері.</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p>
      <w:pPr>
        <w:spacing w:after="0"/>
        <w:ind w:left="0"/>
        <w:jc w:val="both"/>
      </w:pPr>
      <w:r>
        <w:rPr>
          <w:rFonts w:ascii="Times New Roman"/>
          <w:b w:val="false"/>
          <w:i w:val="false"/>
          <w:color w:val="000000"/>
          <w:sz w:val="28"/>
        </w:rPr>
        <w:t>
      стандарттың 1-қосымшасына сәйкес нысан бойынша өтініш;</w:t>
      </w:r>
    </w:p>
    <w:p>
      <w:pPr>
        <w:spacing w:after="0"/>
        <w:ind w:left="0"/>
        <w:jc w:val="both"/>
      </w:pPr>
      <w:r>
        <w:rPr>
          <w:rFonts w:ascii="Times New Roman"/>
          <w:b w:val="false"/>
          <w:i w:val="false"/>
          <w:color w:val="000000"/>
          <w:sz w:val="28"/>
        </w:rPr>
        <w:t>
      жерге орналастыру жобасы;</w:t>
      </w:r>
    </w:p>
    <w:p>
      <w:pPr>
        <w:spacing w:after="0"/>
        <w:ind w:left="0"/>
        <w:jc w:val="both"/>
      </w:pPr>
      <w:r>
        <w:rPr>
          <w:rFonts w:ascii="Times New Roman"/>
          <w:b w:val="false"/>
          <w:i w:val="false"/>
          <w:color w:val="000000"/>
          <w:sz w:val="28"/>
        </w:rPr>
        <w:t>
      мұнай және газды магистральды мұнай құбырларымен тасымалдауға, одан кейiнгі сақтау және көлiктiң басқа түрлеріне тиеуге байланысты мұнай-газ тасымалы инфрақұрылымы объектiлерiнің құрылысы үшiн жер учаскесі сұралған кезде Қазақстан Республикасының мұнай-газ тасымалы инфрақұрылымы саласындағы уәкiлеттi мемлекеттiк органымен келiсу туралы құжаты;</w:t>
      </w:r>
    </w:p>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мәліметтерді Мемлекеттік корпорацияның қызметкерi "электрондық үкімет" шлюзі арқылы тиiстi мемлекеттiк ақпараттық жүйелерден алады;</w:t>
      </w:r>
    </w:p>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p>
      <w:pPr>
        <w:spacing w:after="0"/>
        <w:ind w:left="0"/>
        <w:jc w:val="both"/>
      </w:pPr>
      <w:r>
        <w:rPr>
          <w:rFonts w:ascii="Times New Roman"/>
          <w:b w:val="false"/>
          <w:i w:val="false"/>
          <w:color w:val="000000"/>
          <w:sz w:val="28"/>
        </w:rPr>
        <w:t>
      6)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қараудан бас тартуды дайындайды және көрсетілетін қызметті берушінің басшысына ұсынады (екі жұмыс күні ішінде);</w:t>
      </w:r>
    </w:p>
    <w:p>
      <w:pPr>
        <w:spacing w:after="0"/>
        <w:ind w:left="0"/>
        <w:jc w:val="both"/>
      </w:pPr>
      <w:r>
        <w:rPr>
          <w:rFonts w:ascii="Times New Roman"/>
          <w:b w:val="false"/>
          <w:i w:val="false"/>
          <w:color w:val="000000"/>
          <w:sz w:val="28"/>
        </w:rPr>
        <w:t>
      7)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p>
      <w:pPr>
        <w:spacing w:after="0"/>
        <w:ind w:left="0"/>
        <w:jc w:val="both"/>
      </w:pPr>
      <w:r>
        <w:rPr>
          <w:rFonts w:ascii="Times New Roman"/>
          <w:b w:val="false"/>
          <w:i w:val="false"/>
          <w:color w:val="000000"/>
          <w:sz w:val="28"/>
        </w:rPr>
        <w:t>
      8) көрсетілетін қызметті берушінің кеңсе қызметкері өтінішті қараудан бас тартуды тіркейді және Мемлекеттік корпорацияға жолдайды (бір сағат ішінде);</w:t>
      </w:r>
    </w:p>
    <w:p>
      <w:pPr>
        <w:spacing w:after="0"/>
        <w:ind w:left="0"/>
        <w:jc w:val="both"/>
      </w:pPr>
      <w:r>
        <w:rPr>
          <w:rFonts w:ascii="Times New Roman"/>
          <w:b w:val="false"/>
          <w:i w:val="false"/>
          <w:color w:val="000000"/>
          <w:sz w:val="28"/>
        </w:rPr>
        <w:t xml:space="preserve">
      9)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Start w:name="z70" w:id="49"/>
    <w:p>
      <w:pPr>
        <w:spacing w:after="0"/>
        <w:ind w:left="0"/>
        <w:jc w:val="both"/>
      </w:pPr>
      <w:r>
        <w:rPr>
          <w:rFonts w:ascii="Times New Roman"/>
          <w:b w:val="false"/>
          <w:i w:val="false"/>
          <w:color w:val="000000"/>
          <w:sz w:val="28"/>
        </w:rPr>
        <w:t>
      10)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bookmarkEnd w:id="49"/>
    <w:bookmarkStart w:name="z71" w:id="50"/>
    <w:p>
      <w:pPr>
        <w:spacing w:after="0"/>
        <w:ind w:left="0"/>
        <w:jc w:val="both"/>
      </w:pPr>
      <w:r>
        <w:rPr>
          <w:rFonts w:ascii="Times New Roman"/>
          <w:b w:val="false"/>
          <w:i w:val="false"/>
          <w:color w:val="000000"/>
          <w:sz w:val="28"/>
        </w:rPr>
        <w:t>
      11)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bookmarkEnd w:id="50"/>
    <w:bookmarkStart w:name="z72" w:id="51"/>
    <w:p>
      <w:pPr>
        <w:spacing w:after="0"/>
        <w:ind w:left="0"/>
        <w:jc w:val="both"/>
      </w:pPr>
      <w:r>
        <w:rPr>
          <w:rFonts w:ascii="Times New Roman"/>
          <w:b w:val="false"/>
          <w:i w:val="false"/>
          <w:color w:val="000000"/>
          <w:sz w:val="28"/>
        </w:rPr>
        <w:t>
      12) көрсетілетін қызметті берушінің кеңсе қызметкері бұйрықты тіркейді және Мемлекеттік корпорацияға жолдайды (бір сағат ішінде);</w:t>
      </w:r>
    </w:p>
    <w:bookmarkEnd w:id="51"/>
    <w:bookmarkStart w:name="z73" w:id="52"/>
    <w:p>
      <w:pPr>
        <w:spacing w:after="0"/>
        <w:ind w:left="0"/>
        <w:jc w:val="both"/>
      </w:pPr>
      <w:r>
        <w:rPr>
          <w:rFonts w:ascii="Times New Roman"/>
          <w:b w:val="false"/>
          <w:i w:val="false"/>
          <w:color w:val="000000"/>
          <w:sz w:val="28"/>
        </w:rPr>
        <w:t>
      13) Мемлекеттік корпорация қызметкері бұйрықты тіркейді және көрсетілетін қызметті алушыға не оның өкіліне береді (он бес минуттан аспайды).</w:t>
      </w:r>
    </w:p>
    <w:bookmarkEnd w:id="52"/>
    <w:bookmarkStart w:name="z74" w:id="53"/>
    <w:p>
      <w:pPr>
        <w:spacing w:after="0"/>
        <w:ind w:left="0"/>
        <w:jc w:val="both"/>
      </w:pPr>
      <w:r>
        <w:rPr>
          <w:rFonts w:ascii="Times New Roman"/>
          <w:b w:val="false"/>
          <w:i w:val="false"/>
          <w:color w:val="000000"/>
          <w:sz w:val="28"/>
        </w:rPr>
        <w:t>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2-қосымшасында келтірілген.</w:t>
      </w:r>
    </w:p>
    <w:bookmarkEnd w:id="53"/>
    <w:bookmarkStart w:name="z75" w:id="54"/>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4"/>
    <w:bookmarkStart w:name="z76" w:id="55"/>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мен стандарттың 9-тармағына сәйкес құжаттарды жолдайды;</w:t>
      </w:r>
    </w:p>
    <w:bookmarkEnd w:id="55"/>
    <w:bookmarkStart w:name="z77" w:id="56"/>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56"/>
    <w:bookmarkStart w:name="z78" w:id="5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57"/>
    <w:bookmarkStart w:name="z79" w:id="58"/>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қараудан бас тартуды дайындайды және көрсетілетін қызметті берушінің басшысына ұсынады (екі жұмыс күні ішінде);</w:t>
      </w:r>
    </w:p>
    <w:bookmarkEnd w:id="58"/>
    <w:bookmarkStart w:name="z80" w:id="59"/>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bookmarkEnd w:id="59"/>
    <w:bookmarkStart w:name="z81" w:id="60"/>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алушының не оның өкілінің "жеке кабинетіне" жолдайды (он бес минуттан аспайды);</w:t>
      </w:r>
    </w:p>
    <w:bookmarkEnd w:id="60"/>
    <w:bookmarkStart w:name="z82" w:id="61"/>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bookmarkEnd w:id="61"/>
    <w:bookmarkStart w:name="z83" w:id="62"/>
    <w:p>
      <w:pPr>
        <w:spacing w:after="0"/>
        <w:ind w:left="0"/>
        <w:jc w:val="both"/>
      </w:pPr>
      <w:r>
        <w:rPr>
          <w:rFonts w:ascii="Times New Roman"/>
          <w:b w:val="false"/>
          <w:i w:val="false"/>
          <w:color w:val="000000"/>
          <w:sz w:val="28"/>
        </w:rPr>
        <w:t>
      8)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bookmarkEnd w:id="62"/>
    <w:bookmarkStart w:name="z84" w:id="63"/>
    <w:p>
      <w:pPr>
        <w:spacing w:after="0"/>
        <w:ind w:left="0"/>
        <w:jc w:val="both"/>
      </w:pPr>
      <w:r>
        <w:rPr>
          <w:rFonts w:ascii="Times New Roman"/>
          <w:b w:val="false"/>
          <w:i w:val="false"/>
          <w:color w:val="000000"/>
          <w:sz w:val="28"/>
        </w:rPr>
        <w:t>
      9)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(он бес минуттан аспайды).</w:t>
      </w:r>
    </w:p>
    <w:bookmarkEnd w:id="63"/>
    <w:bookmarkStart w:name="z85" w:id="6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0" w:id="6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2458"/>
        <w:gridCol w:w="1435"/>
        <w:gridCol w:w="864"/>
        <w:gridCol w:w="1891"/>
        <w:gridCol w:w="1208"/>
        <w:gridCol w:w="1322"/>
        <w:gridCol w:w="866"/>
        <w:gridCol w:w="866"/>
        <w:gridCol w:w="981"/>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6"/>
          <w:p>
            <w:pPr>
              <w:spacing w:after="20"/>
              <w:ind w:left="20"/>
              <w:jc w:val="both"/>
            </w:pPr>
            <w:r>
              <w:rPr>
                <w:rFonts w:ascii="Times New Roman"/>
                <w:b w:val="false"/>
                <w:i w:val="false"/>
                <w:color w:val="000000"/>
                <w:sz w:val="20"/>
              </w:rPr>
              <w:t>
1</w:t>
            </w:r>
          </w:p>
          <w:bookmarkEnd w:id="66"/>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7"/>
          <w:p>
            <w:pPr>
              <w:spacing w:after="20"/>
              <w:ind w:left="20"/>
              <w:jc w:val="both"/>
            </w:pPr>
            <w:r>
              <w:rPr>
                <w:rFonts w:ascii="Times New Roman"/>
                <w:b w:val="false"/>
                <w:i w:val="false"/>
                <w:color w:val="000000"/>
                <w:sz w:val="20"/>
              </w:rPr>
              <w:t>
2</w:t>
            </w:r>
          </w:p>
          <w:bookmarkEnd w:id="67"/>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8"/>
          <w:p>
            <w:pPr>
              <w:spacing w:after="20"/>
              <w:ind w:left="20"/>
              <w:jc w:val="both"/>
            </w:pPr>
            <w:r>
              <w:rPr>
                <w:rFonts w:ascii="Times New Roman"/>
                <w:b w:val="false"/>
                <w:i w:val="false"/>
                <w:color w:val="000000"/>
                <w:sz w:val="20"/>
              </w:rPr>
              <w:t>
3</w:t>
            </w:r>
          </w:p>
          <w:bookmarkEnd w:id="68"/>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құжаттардың толық емес топтамасы ұсынылған жағдайда өтінішті қараудан бас тартуды дайындайды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бұйрық</w:t>
            </w:r>
            <w:r>
              <w:br/>
            </w:r>
            <w:r>
              <w:rPr>
                <w:rFonts w:ascii="Times New Roman"/>
                <w:b w:val="false"/>
                <w:i w:val="false"/>
                <w:color w:val="000000"/>
                <w:sz w:val="20"/>
              </w:rPr>
              <w:t>
жобасын дайындайды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қол қояды</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тіркейді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9"/>
          <w:p>
            <w:pPr>
              <w:spacing w:after="20"/>
              <w:ind w:left="20"/>
              <w:jc w:val="both"/>
            </w:pPr>
            <w:r>
              <w:rPr>
                <w:rFonts w:ascii="Times New Roman"/>
                <w:b w:val="false"/>
                <w:i w:val="false"/>
                <w:color w:val="000000"/>
                <w:sz w:val="20"/>
              </w:rPr>
              <w:t>
4</w:t>
            </w:r>
          </w:p>
          <w:bookmarkEnd w:id="69"/>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w:t>
            </w:r>
            <w:r>
              <w:br/>
            </w:r>
            <w:r>
              <w:rPr>
                <w:rFonts w:ascii="Times New Roman"/>
                <w:b w:val="false"/>
                <w:i w:val="false"/>
                <w:color w:val="000000"/>
                <w:sz w:val="20"/>
              </w:rPr>
              <w:t>
сына жолдайды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алушыға не оның өкіліне береді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жобасын көрсетілетін қызметті берушінің басшысына ұсынады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көрсетілетін қызметті берушінің кеңсе қызметкеріне жолдайды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көрсетілетін қызметті алушыға не оның өкіліне береді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0"/>
          <w:p>
            <w:pPr>
              <w:spacing w:after="20"/>
              <w:ind w:left="20"/>
              <w:jc w:val="both"/>
            </w:pPr>
            <w:r>
              <w:rPr>
                <w:rFonts w:ascii="Times New Roman"/>
                <w:b w:val="false"/>
                <w:i w:val="false"/>
                <w:color w:val="000000"/>
                <w:sz w:val="20"/>
              </w:rPr>
              <w:t>
5</w:t>
            </w:r>
          </w:p>
          <w:bookmarkEnd w:id="70"/>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жұмыс </w:t>
            </w:r>
            <w:r>
              <w:br/>
            </w:r>
            <w:r>
              <w:rPr>
                <w:rFonts w:ascii="Times New Roman"/>
                <w:b w:val="false"/>
                <w:i w:val="false"/>
                <w:color w:val="000000"/>
                <w:sz w:val="20"/>
              </w:rPr>
              <w:t>
күні ішінде</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00" w:id="7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2543"/>
        <w:gridCol w:w="1957"/>
        <w:gridCol w:w="1485"/>
        <w:gridCol w:w="894"/>
        <w:gridCol w:w="894"/>
        <w:gridCol w:w="1957"/>
        <w:gridCol w:w="1249"/>
        <w:gridCol w:w="897"/>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2"/>
          <w:p>
            <w:pPr>
              <w:spacing w:after="20"/>
              <w:ind w:left="20"/>
              <w:jc w:val="both"/>
            </w:pPr>
            <w:r>
              <w:rPr>
                <w:rFonts w:ascii="Times New Roman"/>
                <w:b w:val="false"/>
                <w:i w:val="false"/>
                <w:color w:val="000000"/>
                <w:sz w:val="20"/>
              </w:rPr>
              <w:t>
1</w:t>
            </w:r>
          </w:p>
          <w:bookmarkEnd w:id="72"/>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3"/>
          <w:p>
            <w:pPr>
              <w:spacing w:after="20"/>
              <w:ind w:left="20"/>
              <w:jc w:val="both"/>
            </w:pPr>
            <w:r>
              <w:rPr>
                <w:rFonts w:ascii="Times New Roman"/>
                <w:b w:val="false"/>
                <w:i w:val="false"/>
                <w:color w:val="000000"/>
                <w:sz w:val="20"/>
              </w:rPr>
              <w:t>
2</w:t>
            </w:r>
          </w:p>
          <w:bookmarkEnd w:id="73"/>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4"/>
          <w:p>
            <w:pPr>
              <w:spacing w:after="20"/>
              <w:ind w:left="20"/>
              <w:jc w:val="both"/>
            </w:pPr>
            <w:r>
              <w:rPr>
                <w:rFonts w:ascii="Times New Roman"/>
                <w:b w:val="false"/>
                <w:i w:val="false"/>
                <w:color w:val="000000"/>
                <w:sz w:val="20"/>
              </w:rPr>
              <w:t>
3</w:t>
            </w:r>
          </w:p>
          <w:bookmarkEnd w:id="74"/>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құжаттардың толық емес топтамасы ұсынылған жағдайда өтінішті қараудан бас тартуды дайындайды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75"/>
          <w:p>
            <w:pPr>
              <w:spacing w:after="20"/>
              <w:ind w:left="20"/>
              <w:jc w:val="both"/>
            </w:pPr>
            <w:r>
              <w:rPr>
                <w:rFonts w:ascii="Times New Roman"/>
                <w:b w:val="false"/>
                <w:i w:val="false"/>
                <w:color w:val="000000"/>
                <w:sz w:val="20"/>
              </w:rPr>
              <w:t>
4</w:t>
            </w:r>
          </w:p>
          <w:bookmarkEnd w:id="75"/>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Мемлекеттік корпорацияға жолдайды</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6"/>
          <w:p>
            <w:pPr>
              <w:spacing w:after="20"/>
              <w:ind w:left="20"/>
              <w:jc w:val="both"/>
            </w:pPr>
            <w:r>
              <w:rPr>
                <w:rFonts w:ascii="Times New Roman"/>
                <w:b w:val="false"/>
                <w:i w:val="false"/>
                <w:color w:val="000000"/>
                <w:sz w:val="20"/>
              </w:rPr>
              <w:t>
5</w:t>
            </w:r>
          </w:p>
          <w:bookmarkEnd w:id="76"/>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r>
              <w:br/>
            </w:r>
            <w:r>
              <w:rPr>
                <w:rFonts w:ascii="Times New Roman"/>
                <w:b w:val="false"/>
                <w:i w:val="false"/>
                <w:color w:val="000000"/>
                <w:sz w:val="20"/>
              </w:rPr>
              <w:t>
 ішінде</w:t>
            </w:r>
          </w:p>
        </w:tc>
      </w:tr>
    </w:tbl>
    <w:bookmarkStart w:name="z106" w:id="77"/>
    <w:p>
      <w:pPr>
        <w:spacing w:after="0"/>
        <w:ind w:left="0"/>
        <w:jc w:val="both"/>
      </w:pPr>
      <w:r>
        <w:rPr>
          <w:rFonts w:ascii="Times New Roman"/>
          <w:b w:val="false"/>
          <w:i w:val="false"/>
          <w:color w:val="000000"/>
          <w:sz w:val="28"/>
        </w:rPr>
        <w:t>
      кестенің жалғасы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4339"/>
        <w:gridCol w:w="1324"/>
        <w:gridCol w:w="1730"/>
        <w:gridCol w:w="1528"/>
        <w:gridCol w:w="1126"/>
        <w:gridCol w:w="1530"/>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8"/>
          <w:p>
            <w:pPr>
              <w:spacing w:after="20"/>
              <w:ind w:left="20"/>
              <w:jc w:val="both"/>
            </w:pPr>
            <w:r>
              <w:rPr>
                <w:rFonts w:ascii="Times New Roman"/>
                <w:b w:val="false"/>
                <w:i w:val="false"/>
                <w:color w:val="000000"/>
                <w:sz w:val="20"/>
              </w:rPr>
              <w:t>
1</w:t>
            </w:r>
          </w:p>
          <w:bookmarkEnd w:id="78"/>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9"/>
          <w:p>
            <w:pPr>
              <w:spacing w:after="20"/>
              <w:ind w:left="20"/>
              <w:jc w:val="both"/>
            </w:pPr>
            <w:r>
              <w:rPr>
                <w:rFonts w:ascii="Times New Roman"/>
                <w:b w:val="false"/>
                <w:i w:val="false"/>
                <w:color w:val="000000"/>
                <w:sz w:val="20"/>
              </w:rPr>
              <w:t>
2</w:t>
            </w:r>
          </w:p>
          <w:bookmarkEnd w:id="79"/>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орындаушысы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0"/>
          <w:p>
            <w:pPr>
              <w:spacing w:after="20"/>
              <w:ind w:left="20"/>
              <w:jc w:val="both"/>
            </w:pPr>
            <w:r>
              <w:rPr>
                <w:rFonts w:ascii="Times New Roman"/>
                <w:b w:val="false"/>
                <w:i w:val="false"/>
                <w:color w:val="000000"/>
                <w:sz w:val="20"/>
              </w:rPr>
              <w:t>
3</w:t>
            </w:r>
          </w:p>
          <w:bookmarkEnd w:id="80"/>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бұйрық жобасын дайындайды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бұйрыққа </w:t>
            </w:r>
            <w:r>
              <w:br/>
            </w:r>
            <w:r>
              <w:rPr>
                <w:rFonts w:ascii="Times New Roman"/>
                <w:b w:val="false"/>
                <w:i w:val="false"/>
                <w:color w:val="000000"/>
                <w:sz w:val="20"/>
              </w:rPr>
              <w:t>
қол қояды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тіркейді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w:t>
            </w:r>
            <w:r>
              <w:br/>
            </w:r>
            <w:r>
              <w:rPr>
                <w:rFonts w:ascii="Times New Roman"/>
                <w:b w:val="false"/>
                <w:i w:val="false"/>
                <w:color w:val="000000"/>
                <w:sz w:val="20"/>
              </w:rPr>
              <w:t>
тіркейді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1"/>
          <w:p>
            <w:pPr>
              <w:spacing w:after="20"/>
              <w:ind w:left="20"/>
              <w:jc w:val="both"/>
            </w:pPr>
            <w:r>
              <w:rPr>
                <w:rFonts w:ascii="Times New Roman"/>
                <w:b w:val="false"/>
                <w:i w:val="false"/>
                <w:color w:val="000000"/>
                <w:sz w:val="20"/>
              </w:rPr>
              <w:t>
4</w:t>
            </w:r>
          </w:p>
          <w:bookmarkEnd w:id="81"/>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w:t>
            </w:r>
            <w:r>
              <w:br/>
            </w:r>
            <w:r>
              <w:rPr>
                <w:rFonts w:ascii="Times New Roman"/>
                <w:b w:val="false"/>
                <w:i w:val="false"/>
                <w:color w:val="000000"/>
                <w:sz w:val="20"/>
              </w:rPr>
              <w:t xml:space="preserve">
өкіліне береді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 жобасын көрсетілетін қызметті берушінің басшысына ұсынады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көрсетілетін қызметті берушінің кеңсе қызметкеріне жолдайды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Мемлекеттік корпорацияға </w:t>
            </w:r>
            <w:r>
              <w:br/>
            </w:r>
            <w:r>
              <w:rPr>
                <w:rFonts w:ascii="Times New Roman"/>
                <w:b w:val="false"/>
                <w:i w:val="false"/>
                <w:color w:val="000000"/>
                <w:sz w:val="20"/>
              </w:rPr>
              <w:t>
жолдайды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көрсетілетін қызметті алушыға не оның өкіліне </w:t>
            </w:r>
            <w:r>
              <w:br/>
            </w:r>
            <w:r>
              <w:rPr>
                <w:rFonts w:ascii="Times New Roman"/>
                <w:b w:val="false"/>
                <w:i w:val="false"/>
                <w:color w:val="000000"/>
                <w:sz w:val="20"/>
              </w:rPr>
              <w:t>
 береді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82"/>
          <w:p>
            <w:pPr>
              <w:spacing w:after="20"/>
              <w:ind w:left="20"/>
              <w:jc w:val="both"/>
            </w:pPr>
            <w:r>
              <w:rPr>
                <w:rFonts w:ascii="Times New Roman"/>
                <w:b w:val="false"/>
                <w:i w:val="false"/>
                <w:color w:val="000000"/>
                <w:sz w:val="20"/>
              </w:rPr>
              <w:t>
5</w:t>
            </w:r>
          </w:p>
          <w:bookmarkEnd w:id="82"/>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w:t>
            </w:r>
            <w:r>
              <w:br/>
            </w:r>
            <w:r>
              <w:rPr>
                <w:rFonts w:ascii="Times New Roman"/>
                <w:b w:val="false"/>
                <w:i w:val="false"/>
                <w:color w:val="000000"/>
                <w:sz w:val="20"/>
              </w:rPr>
              <w:t>
 күні ішінде</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w:t>
            </w:r>
            <w:r>
              <w:br/>
            </w:r>
            <w:r>
              <w:rPr>
                <w:rFonts w:ascii="Times New Roman"/>
                <w:b w:val="false"/>
                <w:i w:val="false"/>
                <w:color w:val="000000"/>
                <w:sz w:val="20"/>
              </w:rPr>
              <w:t>
ішінде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16" w:id="8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83"/>
    <w:bookmarkStart w:name="z117" w:id="8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84"/>
    <w:bookmarkStart w:name="z11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86"/>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25" w:id="8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88"/>
    <w:bookmarkStart w:name="z126"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жерге орналастыру жобаларын бекiту"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31" w:id="9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90"/>
    <w:bookmarkStart w:name="z132" w:id="9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1"/>
    <w:bookmarkStart w:name="z13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94"/>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94"/>
    <w:bookmarkStart w:name="z13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96"/>
    <w:p>
      <w:pPr>
        <w:spacing w:after="0"/>
        <w:ind w:left="0"/>
        <w:jc w:val="both"/>
      </w:pPr>
      <w:r>
        <w:rPr>
          <w:rFonts w:ascii="Times New Roman"/>
          <w:b w:val="false"/>
          <w:i w:val="false"/>
          <w:color w:val="000000"/>
          <w:sz w:val="28"/>
        </w:rPr>
        <w:t>
      кестенің жалғасы</w:t>
      </w:r>
    </w:p>
    <w:bookmarkEnd w:id="96"/>
    <w:bookmarkStart w:name="z13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98"/>
    <w:p>
      <w:pPr>
        <w:spacing w:after="0"/>
        <w:ind w:left="0"/>
        <w:jc w:val="left"/>
      </w:pPr>
      <w:r>
        <w:rPr>
          <w:rFonts w:ascii="Times New Roman"/>
          <w:b/>
          <w:i w:val="false"/>
          <w:color w:val="000000"/>
        </w:rPr>
        <w:t xml:space="preserve"> Шартты белгілемелер:</w:t>
      </w:r>
    </w:p>
    <w:bookmarkEnd w:id="98"/>
    <w:bookmarkStart w:name="z14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r>
              <w:br/>
            </w:r>
            <w:r>
              <w:rPr>
                <w:rFonts w:ascii="Times New Roman"/>
                <w:b w:val="false"/>
                <w:i w:val="false"/>
                <w:color w:val="000000"/>
                <w:sz w:val="20"/>
              </w:rPr>
              <w:t>№ 180 қаулысымен бекітілген</w:t>
            </w:r>
          </w:p>
        </w:tc>
      </w:tr>
    </w:tbl>
    <w:bookmarkStart w:name="z146" w:id="100"/>
    <w:p>
      <w:pPr>
        <w:spacing w:after="0"/>
        <w:ind w:left="0"/>
        <w:jc w:val="left"/>
      </w:pPr>
      <w:r>
        <w:rPr>
          <w:rFonts w:ascii="Times New Roman"/>
          <w:b/>
          <w:i w:val="false"/>
          <w:color w:val="000000"/>
        </w:rPr>
        <w:t xml:space="preserve"> </w:t>
      </w:r>
      <w:r>
        <w:rPr>
          <w:rFonts w:ascii="Times New Roman"/>
          <w:b/>
          <w:i w:val="false"/>
          <w:color w:val="000000"/>
        </w:rPr>
        <w:t>"Іздестіру жұмыстарын жүргізу үшін жер учаскесін пайдалануға рұқсат беру" мемлекеттік көрсетілетін қызмет регламенті</w:t>
      </w:r>
    </w:p>
    <w:bookmarkEnd w:id="100"/>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375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47" w:id="101"/>
    <w:p>
      <w:pPr>
        <w:spacing w:after="0"/>
        <w:ind w:left="0"/>
        <w:jc w:val="left"/>
      </w:pPr>
      <w:r>
        <w:rPr>
          <w:rFonts w:ascii="Times New Roman"/>
          <w:b/>
          <w:i w:val="false"/>
          <w:color w:val="000000"/>
        </w:rPr>
        <w:t xml:space="preserve"> 1. Жалпы ережелер</w:t>
      </w:r>
    </w:p>
    <w:bookmarkEnd w:id="101"/>
    <w:bookmarkStart w:name="z148" w:id="102"/>
    <w:p>
      <w:pPr>
        <w:spacing w:after="0"/>
        <w:ind w:left="0"/>
        <w:jc w:val="both"/>
      </w:pPr>
      <w:r>
        <w:rPr>
          <w:rFonts w:ascii="Times New Roman"/>
          <w:b w:val="false"/>
          <w:i w:val="false"/>
          <w:color w:val="000000"/>
          <w:sz w:val="28"/>
        </w:rPr>
        <w:t>
      1. Көрсетілетін қызметті берушінің атауы: облыстың, аудандардың және облыстық маңызы бар қаланың жергілікті атқарушы органдары (бұдан әрі - көрсетілетін қызметті беруші).</w:t>
      </w:r>
    </w:p>
    <w:bookmarkEnd w:id="102"/>
    <w:bookmarkStart w:name="z149" w:id="10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03"/>
    <w:bookmarkStart w:name="z150" w:id="104"/>
    <w:p>
      <w:pPr>
        <w:spacing w:after="0"/>
        <w:ind w:left="0"/>
        <w:jc w:val="both"/>
      </w:pPr>
      <w:r>
        <w:rPr>
          <w:rFonts w:ascii="Times New Roman"/>
          <w:b w:val="false"/>
          <w:i w:val="false"/>
          <w:color w:val="000000"/>
          <w:sz w:val="28"/>
        </w:rPr>
        <w:t>
      1) көрсетілетін қызметті берушінің кеңсесі;</w:t>
      </w:r>
    </w:p>
    <w:bookmarkEnd w:id="104"/>
    <w:bookmarkStart w:name="z151" w:id="10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05"/>
    <w:bookmarkStart w:name="z152" w:id="106"/>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106"/>
    <w:bookmarkStart w:name="z153" w:id="107"/>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07"/>
    <w:bookmarkStart w:name="z154" w:id="108"/>
    <w:p>
      <w:pPr>
        <w:spacing w:after="0"/>
        <w:ind w:left="0"/>
        <w:jc w:val="both"/>
      </w:pPr>
      <w:r>
        <w:rPr>
          <w:rFonts w:ascii="Times New Roman"/>
          <w:b w:val="false"/>
          <w:i w:val="false"/>
          <w:color w:val="000000"/>
          <w:sz w:val="28"/>
        </w:rPr>
        <w:t>
      3. Мемлекеттік көрсетілетін қызмет нәтижесі - іздестіру жұмыстарын жүргізу үшін жер учаскесін пайдалануға рұқсат беру туралы қаулы (бұдан әрі - рұқсат).</w:t>
      </w:r>
    </w:p>
    <w:bookmarkEnd w:id="108"/>
    <w:bookmarkStart w:name="z155" w:id="10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09"/>
    <w:bookmarkStart w:name="z156" w:id="110"/>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 </w:t>
      </w:r>
    </w:p>
    <w:bookmarkEnd w:id="110"/>
    <w:bookmarkStart w:name="z157" w:id="111"/>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111"/>
    <w:bookmarkStart w:name="z158" w:id="112"/>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112"/>
    <w:bookmarkStart w:name="z159" w:id="11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113"/>
    <w:bookmarkStart w:name="z160" w:id="11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14"/>
    <w:bookmarkStart w:name="z161" w:id="115"/>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15"/>
    <w:bookmarkStart w:name="z162" w:id="116"/>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116"/>
    <w:bookmarkStart w:name="z163" w:id="11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жер қатынастары саласындағы функцияларды жүзеге асыратын облыстың, ауданның және облыстық маңызы бар қаланың жергілікті атқарушы органдарының құрылымдық бөлімшесіне (бұдан әрі - уәкілетті орган) жолдайды (бір жұмыс күні ішінде);</w:t>
      </w:r>
    </w:p>
    <w:bookmarkEnd w:id="117"/>
    <w:bookmarkStart w:name="z164" w:id="118"/>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118"/>
    <w:bookmarkStart w:name="z165" w:id="119"/>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bookmarkEnd w:id="119"/>
    <w:bookmarkStart w:name="z166" w:id="120"/>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120"/>
    <w:bookmarkStart w:name="z167" w:id="121"/>
    <w:p>
      <w:pPr>
        <w:spacing w:after="0"/>
        <w:ind w:left="0"/>
        <w:jc w:val="both"/>
      </w:pPr>
      <w:r>
        <w:rPr>
          <w:rFonts w:ascii="Times New Roman"/>
          <w:b w:val="false"/>
          <w:i w:val="false"/>
          <w:color w:val="000000"/>
          <w:sz w:val="28"/>
        </w:rPr>
        <w:t>
      7) көрсетілетін қызметті берушінің кеңсе қызметкері рұқсатты тіркейді және рұқсаттың көшірмесін көрсетілетін қызметті алушыға не оның өкіліне береді (бір жұмыс күні ішінде).</w:t>
      </w:r>
    </w:p>
    <w:bookmarkEnd w:id="121"/>
    <w:bookmarkStart w:name="z168" w:id="12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2"/>
    <w:bookmarkStart w:name="z169" w:id="1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23"/>
    <w:bookmarkStart w:name="z170" w:id="1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24"/>
    <w:bookmarkStart w:name="z171" w:id="125"/>
    <w:p>
      <w:pPr>
        <w:spacing w:after="0"/>
        <w:ind w:left="0"/>
        <w:jc w:val="both"/>
      </w:pPr>
      <w:r>
        <w:rPr>
          <w:rFonts w:ascii="Times New Roman"/>
          <w:b w:val="false"/>
          <w:i w:val="false"/>
          <w:color w:val="000000"/>
          <w:sz w:val="28"/>
        </w:rPr>
        <w:t>
      1) көрсетілетін қызметті берушінің кеңсе қызметкері;</w:t>
      </w:r>
    </w:p>
    <w:bookmarkEnd w:id="125"/>
    <w:bookmarkStart w:name="z172" w:id="126"/>
    <w:p>
      <w:pPr>
        <w:spacing w:after="0"/>
        <w:ind w:left="0"/>
        <w:jc w:val="both"/>
      </w:pPr>
      <w:r>
        <w:rPr>
          <w:rFonts w:ascii="Times New Roman"/>
          <w:b w:val="false"/>
          <w:i w:val="false"/>
          <w:color w:val="000000"/>
          <w:sz w:val="28"/>
        </w:rPr>
        <w:t>
      2) көрсетілетін қызметті берушінің басшысы;</w:t>
      </w:r>
    </w:p>
    <w:bookmarkEnd w:id="126"/>
    <w:bookmarkStart w:name="z173" w:id="127"/>
    <w:p>
      <w:pPr>
        <w:spacing w:after="0"/>
        <w:ind w:left="0"/>
        <w:jc w:val="both"/>
      </w:pPr>
      <w:r>
        <w:rPr>
          <w:rFonts w:ascii="Times New Roman"/>
          <w:b w:val="false"/>
          <w:i w:val="false"/>
          <w:color w:val="000000"/>
          <w:sz w:val="28"/>
        </w:rPr>
        <w:t>
      3) уәкілетті орган;</w:t>
      </w:r>
    </w:p>
    <w:bookmarkEnd w:id="127"/>
    <w:bookmarkStart w:name="z174" w:id="128"/>
    <w:p>
      <w:pPr>
        <w:spacing w:after="0"/>
        <w:ind w:left="0"/>
        <w:jc w:val="both"/>
      </w:pPr>
      <w:r>
        <w:rPr>
          <w:rFonts w:ascii="Times New Roman"/>
          <w:b w:val="false"/>
          <w:i w:val="false"/>
          <w:color w:val="000000"/>
          <w:sz w:val="28"/>
        </w:rPr>
        <w:t>
      4) Мемлекеттік корпорация қызметкері;</w:t>
      </w:r>
    </w:p>
    <w:bookmarkEnd w:id="128"/>
    <w:bookmarkStart w:name="z175" w:id="129"/>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129"/>
    <w:bookmarkStart w:name="z176" w:id="13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130"/>
    <w:bookmarkStart w:name="z177" w:id="13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31"/>
    <w:bookmarkStart w:name="z178" w:id="13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32"/>
    <w:bookmarkStart w:name="z179" w:id="13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33"/>
    <w:bookmarkStart w:name="z180" w:id="134"/>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134"/>
    <w:bookmarkStart w:name="z181" w:id="13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35"/>
    <w:bookmarkStart w:name="z182" w:id="136"/>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bookmarkEnd w:id="136"/>
    <w:bookmarkStart w:name="z183" w:id="137"/>
    <w:p>
      <w:pPr>
        <w:spacing w:after="0"/>
        <w:ind w:left="0"/>
        <w:jc w:val="both"/>
      </w:pPr>
      <w:r>
        <w:rPr>
          <w:rFonts w:ascii="Times New Roman"/>
          <w:b w:val="false"/>
          <w:i w:val="false"/>
          <w:color w:val="000000"/>
          <w:sz w:val="28"/>
        </w:rPr>
        <w:t>
      стандарттың 1-қосымшасына сәйкес өтiнiш;</w:t>
      </w:r>
    </w:p>
    <w:bookmarkEnd w:id="137"/>
    <w:bookmarkStart w:name="z184" w:id="138"/>
    <w:p>
      <w:pPr>
        <w:spacing w:after="0"/>
        <w:ind w:left="0"/>
        <w:jc w:val="both"/>
      </w:pPr>
      <w:r>
        <w:rPr>
          <w:rFonts w:ascii="Times New Roman"/>
          <w:b w:val="false"/>
          <w:i w:val="false"/>
          <w:color w:val="000000"/>
          <w:sz w:val="28"/>
        </w:rPr>
        <w:t>
      іздестіру жұмыстарын жүргізу ауданының жоспары (схемасы);</w:t>
      </w:r>
    </w:p>
    <w:bookmarkEnd w:id="138"/>
    <w:bookmarkStart w:name="z185" w:id="139"/>
    <w:p>
      <w:pPr>
        <w:spacing w:after="0"/>
        <w:ind w:left="0"/>
        <w:jc w:val="both"/>
      </w:pPr>
      <w:r>
        <w:rPr>
          <w:rFonts w:ascii="Times New Roman"/>
          <w:b w:val="false"/>
          <w:i w:val="false"/>
          <w:color w:val="000000"/>
          <w:sz w:val="28"/>
        </w:rPr>
        <w:t>
      іздестіру жұмыстарын орындауға тапсырманың көшірмесі;</w:t>
      </w:r>
    </w:p>
    <w:bookmarkEnd w:id="139"/>
    <w:bookmarkStart w:name="z186" w:id="140"/>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140"/>
    <w:bookmarkStart w:name="z187" w:id="14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bookmarkEnd w:id="141"/>
    <w:bookmarkStart w:name="z188" w:id="14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142"/>
    <w:bookmarkStart w:name="z189" w:id="14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143"/>
    <w:bookmarkStart w:name="z190" w:id="14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уәкілетті органға жолдайды (бір жұмыс күні ішінде);</w:t>
      </w:r>
    </w:p>
    <w:bookmarkEnd w:id="144"/>
    <w:bookmarkStart w:name="z191" w:id="145"/>
    <w:p>
      <w:pPr>
        <w:spacing w:after="0"/>
        <w:ind w:left="0"/>
        <w:jc w:val="both"/>
      </w:pPr>
      <w:r>
        <w:rPr>
          <w:rFonts w:ascii="Times New Roman"/>
          <w:b w:val="false"/>
          <w:i w:val="false"/>
          <w:color w:val="000000"/>
          <w:sz w:val="28"/>
        </w:rPr>
        <w:t>
      6)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Мемлекеттік корпорацияға жолдайды (екі жұмыс күні ішінде);</w:t>
      </w:r>
    </w:p>
    <w:bookmarkEnd w:id="145"/>
    <w:bookmarkStart w:name="z192" w:id="146"/>
    <w:p>
      <w:pPr>
        <w:spacing w:after="0"/>
        <w:ind w:left="0"/>
        <w:jc w:val="both"/>
      </w:pPr>
      <w:r>
        <w:rPr>
          <w:rFonts w:ascii="Times New Roman"/>
          <w:b w:val="false"/>
          <w:i w:val="false"/>
          <w:color w:val="000000"/>
          <w:sz w:val="28"/>
        </w:rPr>
        <w:t xml:space="preserve">
      7)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End w:id="146"/>
    <w:p>
      <w:pPr>
        <w:spacing w:after="0"/>
        <w:ind w:left="0"/>
        <w:jc w:val="both"/>
      </w:pPr>
      <w:r>
        <w:rPr>
          <w:rFonts w:ascii="Times New Roman"/>
          <w:b w:val="false"/>
          <w:i w:val="false"/>
          <w:color w:val="000000"/>
          <w:sz w:val="28"/>
        </w:rPr>
        <w:t>
      8)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p>
      <w:pPr>
        <w:spacing w:after="0"/>
        <w:ind w:left="0"/>
        <w:jc w:val="both"/>
      </w:pPr>
      <w:r>
        <w:rPr>
          <w:rFonts w:ascii="Times New Roman"/>
          <w:b w:val="false"/>
          <w:i w:val="false"/>
          <w:color w:val="000000"/>
          <w:sz w:val="28"/>
        </w:rPr>
        <w:t>
      9)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Start w:name="z195" w:id="147"/>
    <w:p>
      <w:pPr>
        <w:spacing w:after="0"/>
        <w:ind w:left="0"/>
        <w:jc w:val="both"/>
      </w:pPr>
      <w:r>
        <w:rPr>
          <w:rFonts w:ascii="Times New Roman"/>
          <w:b w:val="false"/>
          <w:i w:val="false"/>
          <w:color w:val="000000"/>
          <w:sz w:val="28"/>
        </w:rPr>
        <w:t>
      10) көрсетілетін қызметті берушінің кеңсе қызметкері рұқсатты тіркейді және рұқсаттың көшірмесін Мемлекеттік корпорацияға жолдайды (бір жұмыс күні ішінде);</w:t>
      </w:r>
    </w:p>
    <w:bookmarkEnd w:id="147"/>
    <w:bookmarkStart w:name="z196" w:id="148"/>
    <w:p>
      <w:pPr>
        <w:spacing w:after="0"/>
        <w:ind w:left="0"/>
        <w:jc w:val="both"/>
      </w:pPr>
      <w:r>
        <w:rPr>
          <w:rFonts w:ascii="Times New Roman"/>
          <w:b w:val="false"/>
          <w:i w:val="false"/>
          <w:color w:val="000000"/>
          <w:sz w:val="28"/>
        </w:rPr>
        <w:t>
      11) Мемлекеттік корпорация қызметкері рұқсаттың көшірмесін тіркейді және көрсетілетін қызметті алушыға не оның өкіліне береді (он бес минуттан аспайды).</w:t>
      </w:r>
    </w:p>
    <w:bookmarkEnd w:id="148"/>
    <w:bookmarkStart w:name="z197" w:id="14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49"/>
    <w:bookmarkStart w:name="z198" w:id="150"/>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50"/>
    <w:bookmarkStart w:name="z199" w:id="151"/>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пен стандарттың 9-тармағына сәйкес құжаттарды жолдайды;</w:t>
      </w:r>
    </w:p>
    <w:bookmarkEnd w:id="151"/>
    <w:bookmarkStart w:name="z200" w:id="152"/>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152"/>
    <w:bookmarkStart w:name="z201" w:id="15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уәкілетті органға жолдайды (бір жұмыс күні ішінде);</w:t>
      </w:r>
    </w:p>
    <w:bookmarkEnd w:id="153"/>
    <w:bookmarkStart w:name="z202" w:id="154"/>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көрсетілетін қызметті алушының не оның өкілінің "жеке кабинетіне" жолдайды (екі жұмыс күні ішінде);</w:t>
      </w:r>
    </w:p>
    <w:bookmarkEnd w:id="154"/>
    <w:bookmarkStart w:name="z203" w:id="155"/>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bookmarkEnd w:id="155"/>
    <w:bookmarkStart w:name="z204" w:id="156"/>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156"/>
    <w:bookmarkStart w:name="z205" w:id="157"/>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(бір жұмыс күні ішінде).</w:t>
      </w:r>
    </w:p>
    <w:bookmarkEnd w:id="157"/>
    <w:bookmarkStart w:name="z206" w:id="15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11" w:id="15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3266"/>
        <w:gridCol w:w="1746"/>
        <w:gridCol w:w="914"/>
        <w:gridCol w:w="2300"/>
        <w:gridCol w:w="1192"/>
        <w:gridCol w:w="1053"/>
        <w:gridCol w:w="1331"/>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60"/>
          <w:p>
            <w:pPr>
              <w:spacing w:after="20"/>
              <w:ind w:left="20"/>
              <w:jc w:val="both"/>
            </w:pPr>
            <w:r>
              <w:rPr>
                <w:rFonts w:ascii="Times New Roman"/>
                <w:b w:val="false"/>
                <w:i w:val="false"/>
                <w:color w:val="000000"/>
                <w:sz w:val="20"/>
              </w:rPr>
              <w:t>
1</w:t>
            </w:r>
          </w:p>
          <w:bookmarkEnd w:id="160"/>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61"/>
          <w:p>
            <w:pPr>
              <w:spacing w:after="20"/>
              <w:ind w:left="20"/>
              <w:jc w:val="both"/>
            </w:pPr>
            <w:r>
              <w:rPr>
                <w:rFonts w:ascii="Times New Roman"/>
                <w:b w:val="false"/>
                <w:i w:val="false"/>
                <w:color w:val="000000"/>
                <w:sz w:val="20"/>
              </w:rPr>
              <w:t>
2</w:t>
            </w:r>
          </w:p>
          <w:bookmarkEnd w:id="161"/>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2"/>
          <w:p>
            <w:pPr>
              <w:spacing w:after="20"/>
              <w:ind w:left="20"/>
              <w:jc w:val="both"/>
            </w:pPr>
            <w:r>
              <w:rPr>
                <w:rFonts w:ascii="Times New Roman"/>
                <w:b w:val="false"/>
                <w:i w:val="false"/>
                <w:color w:val="000000"/>
                <w:sz w:val="20"/>
              </w:rPr>
              <w:t>
3</w:t>
            </w:r>
          </w:p>
          <w:bookmarkEnd w:id="162"/>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рұқсат жобасын дайындайды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w:t>
            </w:r>
            <w:r>
              <w:br/>
            </w:r>
            <w:r>
              <w:rPr>
                <w:rFonts w:ascii="Times New Roman"/>
                <w:b w:val="false"/>
                <w:i w:val="false"/>
                <w:color w:val="000000"/>
                <w:sz w:val="20"/>
              </w:rPr>
              <w:t>
қол қояды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w:t>
            </w:r>
            <w:r>
              <w:br/>
            </w:r>
            <w:r>
              <w:rPr>
                <w:rFonts w:ascii="Times New Roman"/>
                <w:b w:val="false"/>
                <w:i w:val="false"/>
                <w:color w:val="000000"/>
                <w:sz w:val="20"/>
              </w:rPr>
              <w:t>
тіркейді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63"/>
          <w:p>
            <w:pPr>
              <w:spacing w:after="20"/>
              <w:ind w:left="20"/>
              <w:jc w:val="both"/>
            </w:pPr>
            <w:r>
              <w:rPr>
                <w:rFonts w:ascii="Times New Roman"/>
                <w:b w:val="false"/>
                <w:i w:val="false"/>
                <w:color w:val="000000"/>
                <w:sz w:val="20"/>
              </w:rPr>
              <w:t>
4</w:t>
            </w:r>
          </w:p>
          <w:bookmarkEnd w:id="163"/>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 және көрсетілетін қызметті алушыға не оның өкіліне береді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көрсетілетін қызметті берушінің басшысына ұсынады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көрсетілетін қызметті берушінің кеңсе қызметкеріне жолдайды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 көрсетілетін қызметті алушыға не оның өкіліне береді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64"/>
          <w:p>
            <w:pPr>
              <w:spacing w:after="20"/>
              <w:ind w:left="20"/>
              <w:jc w:val="both"/>
            </w:pPr>
            <w:r>
              <w:rPr>
                <w:rFonts w:ascii="Times New Roman"/>
                <w:b w:val="false"/>
                <w:i w:val="false"/>
                <w:color w:val="000000"/>
                <w:sz w:val="20"/>
              </w:rPr>
              <w:t>
5</w:t>
            </w:r>
          </w:p>
          <w:bookmarkEnd w:id="164"/>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w:t>
            </w:r>
            <w:r>
              <w:br/>
            </w:r>
            <w:r>
              <w:rPr>
                <w:rFonts w:ascii="Times New Roman"/>
                <w:b w:val="false"/>
                <w:i w:val="false"/>
                <w:color w:val="000000"/>
                <w:sz w:val="20"/>
              </w:rPr>
              <w:t>
 күні ішінде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21" w:id="16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3126"/>
        <w:gridCol w:w="2201"/>
        <w:gridCol w:w="1671"/>
        <w:gridCol w:w="1005"/>
        <w:gridCol w:w="609"/>
        <w:gridCol w:w="2202"/>
        <w:gridCol w:w="1009"/>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66"/>
          <w:p>
            <w:pPr>
              <w:spacing w:after="20"/>
              <w:ind w:left="20"/>
              <w:jc w:val="both"/>
            </w:pPr>
            <w:r>
              <w:rPr>
                <w:rFonts w:ascii="Times New Roman"/>
                <w:b w:val="false"/>
                <w:i w:val="false"/>
                <w:color w:val="000000"/>
                <w:sz w:val="20"/>
              </w:rPr>
              <w:t>
1</w:t>
            </w:r>
          </w:p>
          <w:bookmarkEnd w:id="166"/>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67"/>
          <w:p>
            <w:pPr>
              <w:spacing w:after="20"/>
              <w:ind w:left="20"/>
              <w:jc w:val="both"/>
            </w:pPr>
            <w:r>
              <w:rPr>
                <w:rFonts w:ascii="Times New Roman"/>
                <w:b w:val="false"/>
                <w:i w:val="false"/>
                <w:color w:val="000000"/>
                <w:sz w:val="20"/>
              </w:rPr>
              <w:t>
2</w:t>
            </w:r>
          </w:p>
          <w:bookmarkEnd w:id="167"/>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68"/>
          <w:p>
            <w:pPr>
              <w:spacing w:after="20"/>
              <w:ind w:left="20"/>
              <w:jc w:val="both"/>
            </w:pPr>
            <w:r>
              <w:rPr>
                <w:rFonts w:ascii="Times New Roman"/>
                <w:b w:val="false"/>
                <w:i w:val="false"/>
                <w:color w:val="000000"/>
                <w:sz w:val="20"/>
              </w:rPr>
              <w:t>
3</w:t>
            </w:r>
          </w:p>
          <w:bookmarkEnd w:id="168"/>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тіркейді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69"/>
          <w:p>
            <w:pPr>
              <w:spacing w:after="20"/>
              <w:ind w:left="20"/>
              <w:jc w:val="both"/>
            </w:pPr>
            <w:r>
              <w:rPr>
                <w:rFonts w:ascii="Times New Roman"/>
                <w:b w:val="false"/>
                <w:i w:val="false"/>
                <w:color w:val="000000"/>
                <w:sz w:val="20"/>
              </w:rPr>
              <w:t>
4</w:t>
            </w:r>
          </w:p>
          <w:bookmarkEnd w:id="169"/>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Мемлекеттік корпорацияға жолдайды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өкіліне береді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70"/>
          <w:p>
            <w:pPr>
              <w:spacing w:after="20"/>
              <w:ind w:left="20"/>
              <w:jc w:val="both"/>
            </w:pPr>
            <w:r>
              <w:rPr>
                <w:rFonts w:ascii="Times New Roman"/>
                <w:b w:val="false"/>
                <w:i w:val="false"/>
                <w:color w:val="000000"/>
                <w:sz w:val="20"/>
              </w:rPr>
              <w:t>
5</w:t>
            </w:r>
          </w:p>
          <w:bookmarkEnd w:id="170"/>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bookmarkStart w:name="z227" w:id="171"/>
    <w:p>
      <w:pPr>
        <w:spacing w:after="0"/>
        <w:ind w:left="0"/>
        <w:jc w:val="both"/>
      </w:pPr>
      <w:r>
        <w:rPr>
          <w:rFonts w:ascii="Times New Roman"/>
          <w:b w:val="false"/>
          <w:i w:val="false"/>
          <w:color w:val="000000"/>
          <w:sz w:val="28"/>
        </w:rPr>
        <w:t>
      кестенің жалғасы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5414"/>
        <w:gridCol w:w="1975"/>
        <w:gridCol w:w="1286"/>
        <w:gridCol w:w="1286"/>
        <w:gridCol w:w="1513"/>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72"/>
          <w:p>
            <w:pPr>
              <w:spacing w:after="20"/>
              <w:ind w:left="20"/>
              <w:jc w:val="both"/>
            </w:pPr>
            <w:r>
              <w:rPr>
                <w:rFonts w:ascii="Times New Roman"/>
                <w:b w:val="false"/>
                <w:i w:val="false"/>
                <w:color w:val="000000"/>
                <w:sz w:val="20"/>
              </w:rPr>
              <w:t>
1</w:t>
            </w:r>
          </w:p>
          <w:bookmarkEnd w:id="172"/>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3"/>
          <w:p>
            <w:pPr>
              <w:spacing w:after="20"/>
              <w:ind w:left="20"/>
              <w:jc w:val="both"/>
            </w:pPr>
            <w:r>
              <w:rPr>
                <w:rFonts w:ascii="Times New Roman"/>
                <w:b w:val="false"/>
                <w:i w:val="false"/>
                <w:color w:val="000000"/>
                <w:sz w:val="20"/>
              </w:rPr>
              <w:t>
2</w:t>
            </w:r>
          </w:p>
          <w:bookmarkEnd w:id="173"/>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басшысы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74"/>
          <w:p>
            <w:pPr>
              <w:spacing w:after="20"/>
              <w:ind w:left="20"/>
              <w:jc w:val="both"/>
            </w:pPr>
            <w:r>
              <w:rPr>
                <w:rFonts w:ascii="Times New Roman"/>
                <w:b w:val="false"/>
                <w:i w:val="false"/>
                <w:color w:val="000000"/>
                <w:sz w:val="20"/>
              </w:rPr>
              <w:t>
3</w:t>
            </w:r>
          </w:p>
          <w:bookmarkEnd w:id="174"/>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рұқсат жобасын дайындайды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қол </w:t>
            </w:r>
            <w:r>
              <w:br/>
            </w:r>
            <w:r>
              <w:rPr>
                <w:rFonts w:ascii="Times New Roman"/>
                <w:b w:val="false"/>
                <w:i w:val="false"/>
                <w:color w:val="000000"/>
                <w:sz w:val="20"/>
              </w:rPr>
              <w:t>
қояды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w:t>
            </w:r>
            <w:r>
              <w:br/>
            </w:r>
            <w:r>
              <w:rPr>
                <w:rFonts w:ascii="Times New Roman"/>
                <w:b w:val="false"/>
                <w:i w:val="false"/>
                <w:color w:val="000000"/>
                <w:sz w:val="20"/>
              </w:rPr>
              <w:t>
тіркейді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w:t>
            </w:r>
            <w:r>
              <w:br/>
            </w:r>
            <w:r>
              <w:rPr>
                <w:rFonts w:ascii="Times New Roman"/>
                <w:b w:val="false"/>
                <w:i w:val="false"/>
                <w:color w:val="000000"/>
                <w:sz w:val="20"/>
              </w:rPr>
              <w:t>
 тіркейді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75"/>
          <w:p>
            <w:pPr>
              <w:spacing w:after="20"/>
              <w:ind w:left="20"/>
              <w:jc w:val="both"/>
            </w:pPr>
            <w:r>
              <w:rPr>
                <w:rFonts w:ascii="Times New Roman"/>
                <w:b w:val="false"/>
                <w:i w:val="false"/>
                <w:color w:val="000000"/>
                <w:sz w:val="20"/>
              </w:rPr>
              <w:t>
4</w:t>
            </w:r>
          </w:p>
          <w:bookmarkEnd w:id="175"/>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жобасын көрсетілетін қызметті берушінің басшысына ұсынады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көрсетілетін </w:t>
            </w:r>
            <w:r>
              <w:br/>
            </w:r>
            <w:r>
              <w:rPr>
                <w:rFonts w:ascii="Times New Roman"/>
                <w:b w:val="false"/>
                <w:i w:val="false"/>
                <w:color w:val="000000"/>
                <w:sz w:val="20"/>
              </w:rPr>
              <w:t>
қызметті берушінің кеңсе қызметкеріне жолдайды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 Мемлекеттік корпорацияға жолдайды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рұқсаттың көшірмесін </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xml:space="preserve">
алушыға не оның өкіліне </w:t>
            </w:r>
            <w:r>
              <w:br/>
            </w:r>
            <w:r>
              <w:rPr>
                <w:rFonts w:ascii="Times New Roman"/>
                <w:b w:val="false"/>
                <w:i w:val="false"/>
                <w:color w:val="000000"/>
                <w:sz w:val="20"/>
              </w:rPr>
              <w:t>
 береді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6"/>
          <w:p>
            <w:pPr>
              <w:spacing w:after="20"/>
              <w:ind w:left="20"/>
              <w:jc w:val="both"/>
            </w:pPr>
            <w:r>
              <w:rPr>
                <w:rFonts w:ascii="Times New Roman"/>
                <w:b w:val="false"/>
                <w:i w:val="false"/>
                <w:color w:val="000000"/>
                <w:sz w:val="20"/>
              </w:rPr>
              <w:t>
5</w:t>
            </w:r>
          </w:p>
          <w:bookmarkEnd w:id="176"/>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37" w:id="17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77"/>
    <w:bookmarkStart w:name="z238" w:id="17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78"/>
    <w:bookmarkStart w:name="z23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8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80"/>
    <w:bookmarkStart w:name="z241"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46" w:id="18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82"/>
    <w:bookmarkStart w:name="z24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54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4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52" w:id="184"/>
    <w:p>
      <w:pPr>
        <w:spacing w:after="0"/>
        <w:ind w:left="0"/>
        <w:jc w:val="left"/>
      </w:pPr>
      <w:r>
        <w:rPr>
          <w:rFonts w:ascii="Times New Roman"/>
          <w:b/>
          <w:i w:val="false"/>
          <w:color w:val="000000"/>
        </w:rPr>
        <w:t xml:space="preserve"> Мемлекеттік қызмет көрсету бизнес - процестерінің анықтамалығы</w:t>
      </w:r>
    </w:p>
    <w:bookmarkEnd w:id="184"/>
    <w:bookmarkStart w:name="z253" w:id="18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85"/>
    <w:bookmarkStart w:name="z25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188"/>
    <w:p>
      <w:pPr>
        <w:spacing w:after="0"/>
        <w:ind w:left="0"/>
        <w:jc w:val="both"/>
      </w:pPr>
      <w:r>
        <w:rPr>
          <w:rFonts w:ascii="Times New Roman"/>
          <w:b w:val="false"/>
          <w:i w:val="false"/>
          <w:color w:val="000000"/>
          <w:sz w:val="28"/>
        </w:rPr>
        <w:t>
      кестенің жалғасы</w:t>
      </w:r>
    </w:p>
    <w:bookmarkEnd w:id="188"/>
    <w:bookmarkStart w:name="z257"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белгілемелер:</w:t>
      </w:r>
    </w:p>
    <w:bookmarkStart w:name="z25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180 қаулысымен бекітілген</w:t>
            </w:r>
          </w:p>
        </w:tc>
      </w:tr>
    </w:tbl>
    <w:bookmarkStart w:name="z264" w:id="191"/>
    <w:p>
      <w:pPr>
        <w:spacing w:after="0"/>
        <w:ind w:left="0"/>
        <w:jc w:val="left"/>
      </w:pPr>
      <w:r>
        <w:rPr>
          <w:rFonts w:ascii="Times New Roman"/>
          <w:b/>
          <w:i w:val="false"/>
          <w:color w:val="000000"/>
        </w:rPr>
        <w:t xml:space="preserve"> </w:t>
      </w:r>
      <w:r>
        <w:rPr>
          <w:rFonts w:ascii="Times New Roman"/>
          <w:b/>
          <w:i w:val="false"/>
          <w:color w:val="000000"/>
        </w:rPr>
        <w:t>"Мемлекет жеке меншікке сататын нақты жер учаскелерінің кадастрлық (бағалау) құнын бекіту" мемлекеттік көрсетілетін қызмет регламенті</w:t>
      </w:r>
    </w:p>
    <w:bookmarkEnd w:id="191"/>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375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65" w:id="192"/>
    <w:p>
      <w:pPr>
        <w:spacing w:after="0"/>
        <w:ind w:left="0"/>
        <w:jc w:val="left"/>
      </w:pPr>
      <w:r>
        <w:rPr>
          <w:rFonts w:ascii="Times New Roman"/>
          <w:b/>
          <w:i w:val="false"/>
          <w:color w:val="000000"/>
        </w:rPr>
        <w:t xml:space="preserve"> 1. Жалпы ережелер</w:t>
      </w:r>
    </w:p>
    <w:bookmarkEnd w:id="192"/>
    <w:bookmarkStart w:name="z266" w:id="193"/>
    <w:p>
      <w:pPr>
        <w:spacing w:after="0"/>
        <w:ind w:left="0"/>
        <w:jc w:val="both"/>
      </w:pPr>
      <w:r>
        <w:rPr>
          <w:rFonts w:ascii="Times New Roman"/>
          <w:b w:val="false"/>
          <w:i w:val="false"/>
          <w:color w:val="000000"/>
          <w:sz w:val="28"/>
        </w:rPr>
        <w:t>
      1. Көрсетілетін қызметті берушінің атауы: "Қызылорда облысының жер қатынастары басқармасы" мемлекеттік мекемесі, аудандардың және облыстық маңызы бар қаланың жер қатынастары бөлімдері (бұдан әрі - көрсетілетін қызметті беруші).</w:t>
      </w:r>
    </w:p>
    <w:bookmarkEnd w:id="193"/>
    <w:bookmarkStart w:name="z267" w:id="19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94"/>
    <w:bookmarkStart w:name="z268" w:id="195"/>
    <w:p>
      <w:pPr>
        <w:spacing w:after="0"/>
        <w:ind w:left="0"/>
        <w:jc w:val="both"/>
      </w:pPr>
      <w:r>
        <w:rPr>
          <w:rFonts w:ascii="Times New Roman"/>
          <w:b w:val="false"/>
          <w:i w:val="false"/>
          <w:color w:val="000000"/>
          <w:sz w:val="28"/>
        </w:rPr>
        <w:t>
      1) көрсетілетін қызметті берушінің кеңсесі;</w:t>
      </w:r>
    </w:p>
    <w:bookmarkEnd w:id="195"/>
    <w:bookmarkStart w:name="z269" w:id="19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96"/>
    <w:bookmarkStart w:name="z270" w:id="197"/>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97"/>
    <w:bookmarkStart w:name="z271" w:id="198"/>
    <w:p>
      <w:pPr>
        <w:spacing w:after="0"/>
        <w:ind w:left="0"/>
        <w:jc w:val="both"/>
      </w:pPr>
      <w:r>
        <w:rPr>
          <w:rFonts w:ascii="Times New Roman"/>
          <w:b w:val="false"/>
          <w:i w:val="false"/>
          <w:color w:val="000000"/>
          <w:sz w:val="28"/>
        </w:rPr>
        <w:t>
      3. Мемлекеттік көрсетілетін қызмет нәтижесі - жер учаскесінің кадастрлық (бағалау) құнының бекітілген актісі (бұдан әрі - акті).</w:t>
      </w:r>
    </w:p>
    <w:bookmarkEnd w:id="198"/>
    <w:bookmarkStart w:name="z272" w:id="199"/>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99"/>
    <w:bookmarkStart w:name="z273" w:id="200"/>
    <w:p>
      <w:pPr>
        <w:spacing w:after="0"/>
        <w:ind w:left="0"/>
        <w:jc w:val="both"/>
      </w:pPr>
      <w:r>
        <w:rPr>
          <w:rFonts w:ascii="Times New Roman"/>
          <w:b w:val="false"/>
          <w:i w:val="false"/>
          <w:color w:val="000000"/>
          <w:sz w:val="28"/>
        </w:rPr>
        <w:t>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00"/>
    <w:bookmarkStart w:name="z274" w:id="20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p>
    <w:bookmarkEnd w:id="201"/>
    <w:bookmarkStart w:name="z275" w:id="20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2"/>
    <w:bookmarkStart w:name="z276" w:id="203"/>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03"/>
    <w:bookmarkStart w:name="z277" w:id="20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204"/>
    <w:bookmarkStart w:name="z278" w:id="20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205"/>
    <w:bookmarkStart w:name="z279" w:id="20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акті жобасын көрсетілетін қызметті берушінің басшысына ұсынады (екі жұмыс күні ішінде);</w:t>
      </w:r>
    </w:p>
    <w:bookmarkEnd w:id="206"/>
    <w:bookmarkStart w:name="z280" w:id="207"/>
    <w:p>
      <w:pPr>
        <w:spacing w:after="0"/>
        <w:ind w:left="0"/>
        <w:jc w:val="both"/>
      </w:pPr>
      <w:r>
        <w:rPr>
          <w:rFonts w:ascii="Times New Roman"/>
          <w:b w:val="false"/>
          <w:i w:val="false"/>
          <w:color w:val="000000"/>
          <w:sz w:val="28"/>
        </w:rPr>
        <w:t>
      5) көрсетілетін қызметті берушінің басшысы актіге қол қояды және көрсетілетін қызметті берушінің кеңсе қызметкеріне жолдайды (бір жұмыс күні ішінде);</w:t>
      </w:r>
    </w:p>
    <w:bookmarkEnd w:id="207"/>
    <w:bookmarkStart w:name="z281" w:id="208"/>
    <w:p>
      <w:pPr>
        <w:spacing w:after="0"/>
        <w:ind w:left="0"/>
        <w:jc w:val="both"/>
      </w:pPr>
      <w:r>
        <w:rPr>
          <w:rFonts w:ascii="Times New Roman"/>
          <w:b w:val="false"/>
          <w:i w:val="false"/>
          <w:color w:val="000000"/>
          <w:sz w:val="28"/>
        </w:rPr>
        <w:t>
      6) көрсетілетін қызметті берушінің кеңсе қызметкері актіні тіркейді және көрсетілетін қызметті алушыға не оның өкіліне береді (он бес минуттан аспайды).</w:t>
      </w:r>
    </w:p>
    <w:bookmarkEnd w:id="208"/>
    <w:bookmarkStart w:name="z282" w:id="20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09"/>
    <w:bookmarkStart w:name="z283" w:id="2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10"/>
    <w:bookmarkStart w:name="z284" w:id="2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11"/>
    <w:bookmarkStart w:name="z285" w:id="212"/>
    <w:p>
      <w:pPr>
        <w:spacing w:after="0"/>
        <w:ind w:left="0"/>
        <w:jc w:val="both"/>
      </w:pPr>
      <w:r>
        <w:rPr>
          <w:rFonts w:ascii="Times New Roman"/>
          <w:b w:val="false"/>
          <w:i w:val="false"/>
          <w:color w:val="000000"/>
          <w:sz w:val="28"/>
        </w:rPr>
        <w:t>
      1) көрсетілетін қызметті берушінің кеңсе қызметкері;</w:t>
      </w:r>
    </w:p>
    <w:bookmarkEnd w:id="212"/>
    <w:bookmarkStart w:name="z286" w:id="213"/>
    <w:p>
      <w:pPr>
        <w:spacing w:after="0"/>
        <w:ind w:left="0"/>
        <w:jc w:val="both"/>
      </w:pPr>
      <w:r>
        <w:rPr>
          <w:rFonts w:ascii="Times New Roman"/>
          <w:b w:val="false"/>
          <w:i w:val="false"/>
          <w:color w:val="000000"/>
          <w:sz w:val="28"/>
        </w:rPr>
        <w:t>
      2) көрсетілетін қызметті берушінің басшысы;</w:t>
      </w:r>
    </w:p>
    <w:bookmarkEnd w:id="213"/>
    <w:bookmarkStart w:name="z287" w:id="214"/>
    <w:p>
      <w:pPr>
        <w:spacing w:after="0"/>
        <w:ind w:left="0"/>
        <w:jc w:val="both"/>
      </w:pPr>
      <w:r>
        <w:rPr>
          <w:rFonts w:ascii="Times New Roman"/>
          <w:b w:val="false"/>
          <w:i w:val="false"/>
          <w:color w:val="000000"/>
          <w:sz w:val="28"/>
        </w:rPr>
        <w:t>
      3) көрсетілетін қызметті берушінің орындаушысы;</w:t>
      </w:r>
    </w:p>
    <w:bookmarkEnd w:id="214"/>
    <w:bookmarkStart w:name="z288" w:id="215"/>
    <w:p>
      <w:pPr>
        <w:spacing w:after="0"/>
        <w:ind w:left="0"/>
        <w:jc w:val="both"/>
      </w:pPr>
      <w:r>
        <w:rPr>
          <w:rFonts w:ascii="Times New Roman"/>
          <w:b w:val="false"/>
          <w:i w:val="false"/>
          <w:color w:val="000000"/>
          <w:sz w:val="28"/>
        </w:rPr>
        <w:t>
      4) Мемлекеттік корпорация қызметкері;</w:t>
      </w:r>
    </w:p>
    <w:bookmarkEnd w:id="215"/>
    <w:bookmarkStart w:name="z289" w:id="216"/>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216"/>
    <w:bookmarkStart w:name="z290" w:id="21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17"/>
    <w:bookmarkStart w:name="z291" w:id="21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18"/>
    <w:bookmarkStart w:name="z292" w:id="21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19"/>
    <w:bookmarkStart w:name="z293" w:id="220"/>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тәртібінің сипаттамасы</w:t>
      </w:r>
    </w:p>
    <w:bookmarkEnd w:id="220"/>
    <w:bookmarkStart w:name="z294" w:id="221"/>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221"/>
    <w:bookmarkStart w:name="z295" w:id="222"/>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22"/>
    <w:bookmarkStart w:name="z296" w:id="223"/>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w:t>
      </w:r>
    </w:p>
    <w:bookmarkEnd w:id="223"/>
    <w:bookmarkStart w:name="z297" w:id="224"/>
    <w:p>
      <w:pPr>
        <w:spacing w:after="0"/>
        <w:ind w:left="0"/>
        <w:jc w:val="both"/>
      </w:pPr>
      <w:r>
        <w:rPr>
          <w:rFonts w:ascii="Times New Roman"/>
          <w:b w:val="false"/>
          <w:i w:val="false"/>
          <w:color w:val="000000"/>
          <w:sz w:val="28"/>
        </w:rPr>
        <w:t>
      стандарттың 1-қосымшасына сәйкес нысан бойынша толтырылған өтініш;</w:t>
      </w:r>
    </w:p>
    <w:bookmarkEnd w:id="224"/>
    <w:bookmarkStart w:name="z298" w:id="225"/>
    <w:p>
      <w:pPr>
        <w:spacing w:after="0"/>
        <w:ind w:left="0"/>
        <w:jc w:val="both"/>
      </w:pPr>
      <w:r>
        <w:rPr>
          <w:rFonts w:ascii="Times New Roman"/>
          <w:b w:val="false"/>
          <w:i w:val="false"/>
          <w:color w:val="000000"/>
          <w:sz w:val="28"/>
        </w:rPr>
        <w:t>
      стандарттың 2-қосымшасына сәйкес нысан бойынша мемлекеттік жер кадастрын жүргізетін мемлекеттік кәсіпорын есептеген жер учаскесінің бағалау құнын айқындау актісі;</w:t>
      </w:r>
    </w:p>
    <w:bookmarkEnd w:id="225"/>
    <w:bookmarkStart w:name="z299" w:id="226"/>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мәліметтерді Мемлекеттік корпорацияның қызметкерi "электрондық үкімет" шлюзі арқылы тиiстi мемлекеттiк ақпараттық жүйелерден алады;</w:t>
      </w:r>
    </w:p>
    <w:bookmarkEnd w:id="226"/>
    <w:bookmarkStart w:name="z300" w:id="227"/>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227"/>
    <w:bookmarkStart w:name="z301" w:id="228"/>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3-қосымшасына сәйкес нысан бойынша қолхат береді (он бес минуттан аспайды); </w:t>
      </w:r>
    </w:p>
    <w:bookmarkEnd w:id="228"/>
    <w:bookmarkStart w:name="z302" w:id="229"/>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229"/>
    <w:bookmarkStart w:name="z303" w:id="230"/>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230"/>
    <w:bookmarkStart w:name="z304" w:id="23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231"/>
    <w:bookmarkStart w:name="z305" w:id="232"/>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акті жобасын көрсетілетін қызметті берушінің басшысына ұсынады (екі жұмыс күні ішінде);</w:t>
      </w:r>
    </w:p>
    <w:bookmarkEnd w:id="232"/>
    <w:bookmarkStart w:name="z306" w:id="233"/>
    <w:p>
      <w:pPr>
        <w:spacing w:after="0"/>
        <w:ind w:left="0"/>
        <w:jc w:val="both"/>
      </w:pPr>
      <w:r>
        <w:rPr>
          <w:rFonts w:ascii="Times New Roman"/>
          <w:b w:val="false"/>
          <w:i w:val="false"/>
          <w:color w:val="000000"/>
          <w:sz w:val="28"/>
        </w:rPr>
        <w:t>
      7) көрсетілетін қызметті берушінің басшысы актіге қол қояды және көрсетілетін қызметті берушінің кеңсе қызметкеріне жолдайды (бір жұмыс күні ішінде);</w:t>
      </w:r>
    </w:p>
    <w:bookmarkEnd w:id="233"/>
    <w:bookmarkStart w:name="z307" w:id="234"/>
    <w:p>
      <w:pPr>
        <w:spacing w:after="0"/>
        <w:ind w:left="0"/>
        <w:jc w:val="both"/>
      </w:pPr>
      <w:r>
        <w:rPr>
          <w:rFonts w:ascii="Times New Roman"/>
          <w:b w:val="false"/>
          <w:i w:val="false"/>
          <w:color w:val="000000"/>
          <w:sz w:val="28"/>
        </w:rPr>
        <w:t>
      8) көрсетілетін қызметті берушінің кеңсе қызметкері актіні тіркейді және Мемлекеттік корпорацияға жолдайды (бір сағат ішінде);</w:t>
      </w:r>
    </w:p>
    <w:bookmarkEnd w:id="234"/>
    <w:p>
      <w:pPr>
        <w:spacing w:after="0"/>
        <w:ind w:left="0"/>
        <w:jc w:val="both"/>
      </w:pPr>
      <w:r>
        <w:rPr>
          <w:rFonts w:ascii="Times New Roman"/>
          <w:b w:val="false"/>
          <w:i w:val="false"/>
          <w:color w:val="000000"/>
          <w:sz w:val="28"/>
        </w:rPr>
        <w:t>
      9) Мемлекеттік корпорация қызметкері актіні тіркейді және көрсетілетін қызметті алушыға не оның өкіліне береді (он бес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4" w:id="23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4010"/>
        <w:gridCol w:w="2342"/>
        <w:gridCol w:w="1227"/>
        <w:gridCol w:w="1041"/>
        <w:gridCol w:w="1413"/>
        <w:gridCol w:w="1599"/>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36"/>
          <w:p>
            <w:pPr>
              <w:spacing w:after="20"/>
              <w:ind w:left="20"/>
              <w:jc w:val="both"/>
            </w:pPr>
            <w:r>
              <w:rPr>
                <w:rFonts w:ascii="Times New Roman"/>
                <w:b w:val="false"/>
                <w:i w:val="false"/>
                <w:color w:val="000000"/>
                <w:sz w:val="20"/>
              </w:rPr>
              <w:t>
1</w:t>
            </w:r>
          </w:p>
          <w:bookmarkEnd w:id="236"/>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37"/>
          <w:p>
            <w:pPr>
              <w:spacing w:after="20"/>
              <w:ind w:left="20"/>
              <w:jc w:val="both"/>
            </w:pPr>
            <w:r>
              <w:rPr>
                <w:rFonts w:ascii="Times New Roman"/>
                <w:b w:val="false"/>
                <w:i w:val="false"/>
                <w:color w:val="000000"/>
                <w:sz w:val="20"/>
              </w:rPr>
              <w:t>
2</w:t>
            </w:r>
          </w:p>
          <w:bookmarkEnd w:id="237"/>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38"/>
          <w:p>
            <w:pPr>
              <w:spacing w:after="20"/>
              <w:ind w:left="20"/>
              <w:jc w:val="both"/>
            </w:pPr>
            <w:r>
              <w:rPr>
                <w:rFonts w:ascii="Times New Roman"/>
                <w:b w:val="false"/>
                <w:i w:val="false"/>
                <w:color w:val="000000"/>
                <w:sz w:val="20"/>
              </w:rPr>
              <w:t>
3</w:t>
            </w:r>
          </w:p>
          <w:bookmarkEnd w:id="238"/>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көрсетілетін қызметті алушыға не оның өкіліне өтініштің көшірмесін береді</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актіге қол </w:t>
            </w:r>
            <w:r>
              <w:br/>
            </w:r>
            <w:r>
              <w:rPr>
                <w:rFonts w:ascii="Times New Roman"/>
                <w:b w:val="false"/>
                <w:i w:val="false"/>
                <w:color w:val="000000"/>
                <w:sz w:val="20"/>
              </w:rPr>
              <w:t>
қояды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w:t>
            </w:r>
            <w:r>
              <w:br/>
            </w:r>
            <w:r>
              <w:rPr>
                <w:rFonts w:ascii="Times New Roman"/>
                <w:b w:val="false"/>
                <w:i w:val="false"/>
                <w:color w:val="000000"/>
                <w:sz w:val="20"/>
              </w:rPr>
              <w:t xml:space="preserve">
тіркейді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9"/>
          <w:p>
            <w:pPr>
              <w:spacing w:after="20"/>
              <w:ind w:left="20"/>
              <w:jc w:val="both"/>
            </w:pPr>
            <w:r>
              <w:rPr>
                <w:rFonts w:ascii="Times New Roman"/>
                <w:b w:val="false"/>
                <w:i w:val="false"/>
                <w:color w:val="000000"/>
                <w:sz w:val="20"/>
              </w:rPr>
              <w:t>
4</w:t>
            </w:r>
          </w:p>
          <w:bookmarkEnd w:id="239"/>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жобасын</w:t>
            </w:r>
            <w:r>
              <w:br/>
            </w:r>
            <w:r>
              <w:rPr>
                <w:rFonts w:ascii="Times New Roman"/>
                <w:b w:val="false"/>
                <w:i w:val="false"/>
                <w:color w:val="000000"/>
                <w:sz w:val="20"/>
              </w:rPr>
              <w:t>
көрсетілетін қызметті берушінің басшысына ұсынады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көрсетілетін қызметті берушінің кеңсе қызметкеріне жолдайды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көрсетілетін қызметті алушыға не оның өкіліне береді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40"/>
          <w:p>
            <w:pPr>
              <w:spacing w:after="20"/>
              <w:ind w:left="20"/>
              <w:jc w:val="both"/>
            </w:pPr>
            <w:r>
              <w:rPr>
                <w:rFonts w:ascii="Times New Roman"/>
                <w:b w:val="false"/>
                <w:i w:val="false"/>
                <w:color w:val="000000"/>
                <w:sz w:val="20"/>
              </w:rPr>
              <w:t>
5</w:t>
            </w:r>
          </w:p>
          <w:bookmarkEnd w:id="240"/>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24" w:id="24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2710"/>
        <w:gridCol w:w="2085"/>
        <w:gridCol w:w="1582"/>
        <w:gridCol w:w="952"/>
        <w:gridCol w:w="953"/>
        <w:gridCol w:w="955"/>
        <w:gridCol w:w="955"/>
        <w:gridCol w:w="703"/>
        <w:gridCol w:w="954"/>
      </w:tblGrid>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2"/>
          <w:p>
            <w:pPr>
              <w:spacing w:after="20"/>
              <w:ind w:left="20"/>
              <w:jc w:val="both"/>
            </w:pPr>
            <w:r>
              <w:rPr>
                <w:rFonts w:ascii="Times New Roman"/>
                <w:b w:val="false"/>
                <w:i w:val="false"/>
                <w:color w:val="000000"/>
                <w:sz w:val="20"/>
              </w:rPr>
              <w:t>
1</w:t>
            </w:r>
          </w:p>
          <w:bookmarkEnd w:id="242"/>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43"/>
          <w:p>
            <w:pPr>
              <w:spacing w:after="20"/>
              <w:ind w:left="20"/>
              <w:jc w:val="both"/>
            </w:pPr>
            <w:r>
              <w:rPr>
                <w:rFonts w:ascii="Times New Roman"/>
                <w:b w:val="false"/>
                <w:i w:val="false"/>
                <w:color w:val="000000"/>
                <w:sz w:val="20"/>
              </w:rPr>
              <w:t>
2</w:t>
            </w:r>
          </w:p>
          <w:bookmarkEnd w:id="243"/>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4"/>
          <w:p>
            <w:pPr>
              <w:spacing w:after="20"/>
              <w:ind w:left="20"/>
              <w:jc w:val="both"/>
            </w:pPr>
            <w:r>
              <w:rPr>
                <w:rFonts w:ascii="Times New Roman"/>
                <w:b w:val="false"/>
                <w:i w:val="false"/>
                <w:color w:val="000000"/>
                <w:sz w:val="20"/>
              </w:rPr>
              <w:t>
3</w:t>
            </w:r>
          </w:p>
          <w:bookmarkEnd w:id="244"/>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актіге </w:t>
            </w:r>
            <w:r>
              <w:br/>
            </w:r>
            <w:r>
              <w:rPr>
                <w:rFonts w:ascii="Times New Roman"/>
                <w:b w:val="false"/>
                <w:i w:val="false"/>
                <w:color w:val="000000"/>
                <w:sz w:val="20"/>
              </w:rPr>
              <w:t>
қол қояды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тіркейді</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w:t>
            </w:r>
            <w:r>
              <w:br/>
            </w:r>
            <w:r>
              <w:rPr>
                <w:rFonts w:ascii="Times New Roman"/>
                <w:b w:val="false"/>
                <w:i w:val="false"/>
                <w:color w:val="000000"/>
                <w:sz w:val="20"/>
              </w:rPr>
              <w:t>
тіркейді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45"/>
          <w:p>
            <w:pPr>
              <w:spacing w:after="20"/>
              <w:ind w:left="20"/>
              <w:jc w:val="both"/>
            </w:pPr>
            <w:r>
              <w:rPr>
                <w:rFonts w:ascii="Times New Roman"/>
                <w:b w:val="false"/>
                <w:i w:val="false"/>
                <w:color w:val="000000"/>
                <w:sz w:val="20"/>
              </w:rPr>
              <w:t>
4</w:t>
            </w:r>
          </w:p>
          <w:bookmarkEnd w:id="245"/>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жобасын көрсетілетін қызметті берушінің басшысына ұсынады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көрсетілетін қызметті берушінің кеңсе қызметкеріне жолдайды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Мемлекеттік корпорацияға жолдайды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46"/>
          <w:p>
            <w:pPr>
              <w:spacing w:after="20"/>
              <w:ind w:left="20"/>
              <w:jc w:val="both"/>
            </w:pPr>
            <w:r>
              <w:rPr>
                <w:rFonts w:ascii="Times New Roman"/>
                <w:b w:val="false"/>
                <w:i w:val="false"/>
                <w:color w:val="000000"/>
                <w:sz w:val="20"/>
              </w:rPr>
              <w:t>
5</w:t>
            </w:r>
          </w:p>
          <w:bookmarkEnd w:id="246"/>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w:t>
            </w:r>
            <w:r>
              <w:br/>
            </w:r>
            <w:r>
              <w:rPr>
                <w:rFonts w:ascii="Times New Roman"/>
                <w:b w:val="false"/>
                <w:i w:val="false"/>
                <w:color w:val="000000"/>
                <w:sz w:val="20"/>
              </w:rPr>
              <w:t>
ішінде</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34" w:id="24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47"/>
    <w:bookmarkStart w:name="z335" w:id="24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48"/>
    <w:bookmarkStart w:name="z336"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56134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134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5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50"/>
    <w:bookmarkStart w:name="z338"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175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75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43" w:id="252"/>
    <w:p>
      <w:pPr>
        <w:spacing w:after="0"/>
        <w:ind w:left="0"/>
        <w:jc w:val="left"/>
      </w:pPr>
      <w:r>
        <w:rPr>
          <w:rFonts w:ascii="Times New Roman"/>
          <w:b/>
          <w:i w:val="false"/>
          <w:color w:val="000000"/>
        </w:rPr>
        <w:t xml:space="preserve"> Мемлекеттік қызмет көрсету бизнес- процестерінің анықтамалығы</w:t>
      </w:r>
    </w:p>
    <w:bookmarkEnd w:id="252"/>
    <w:bookmarkStart w:name="z344" w:id="253"/>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53"/>
    <w:bookmarkStart w:name="z345"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5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55"/>
    <w:bookmarkStart w:name="z34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57"/>
    <w:p>
      <w:pPr>
        <w:spacing w:after="0"/>
        <w:ind w:left="0"/>
        <w:jc w:val="left"/>
      </w:pPr>
      <w:r>
        <w:rPr>
          <w:rFonts w:ascii="Times New Roman"/>
          <w:b/>
          <w:i w:val="false"/>
          <w:color w:val="000000"/>
        </w:rPr>
        <w:t xml:space="preserve"> Шартты белгілемелер:</w:t>
      </w:r>
    </w:p>
    <w:bookmarkEnd w:id="257"/>
    <w:bookmarkStart w:name="z349"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180 қаулысымен бекітілген</w:t>
            </w:r>
          </w:p>
        </w:tc>
      </w:tr>
    </w:tbl>
    <w:bookmarkStart w:name="z355" w:id="259"/>
    <w:p>
      <w:pPr>
        <w:spacing w:after="0"/>
        <w:ind w:left="0"/>
        <w:jc w:val="left"/>
      </w:pPr>
      <w:r>
        <w:rPr>
          <w:rFonts w:ascii="Times New Roman"/>
          <w:b/>
          <w:i w:val="false"/>
          <w:color w:val="000000"/>
        </w:rPr>
        <w:t xml:space="preserve"> </w:t>
      </w:r>
      <w:r>
        <w:rPr>
          <w:rFonts w:ascii="Times New Roman"/>
          <w:b/>
          <w:i w:val="false"/>
          <w:color w:val="000000"/>
        </w:rPr>
        <w:t>"Жер учаскесінің нысаналы мақсатын өзгертуге шешім беру" мемлекеттік көрсетілетін қызмет регламенті</w:t>
      </w:r>
    </w:p>
    <w:bookmarkEnd w:id="259"/>
    <w:bookmarkStart w:name="z356" w:id="260"/>
    <w:p>
      <w:pPr>
        <w:spacing w:after="0"/>
        <w:ind w:left="0"/>
        <w:jc w:val="left"/>
      </w:pPr>
      <w:r>
        <w:rPr>
          <w:rFonts w:ascii="Times New Roman"/>
          <w:b/>
          <w:i w:val="false"/>
          <w:color w:val="000000"/>
        </w:rPr>
        <w:t xml:space="preserve"> 1. Жалпы ережелер</w:t>
      </w:r>
    </w:p>
    <w:bookmarkEnd w:id="260"/>
    <w:bookmarkStart w:name="z357" w:id="261"/>
    <w:p>
      <w:pPr>
        <w:spacing w:after="0"/>
        <w:ind w:left="0"/>
        <w:jc w:val="both"/>
      </w:pPr>
      <w:r>
        <w:rPr>
          <w:rFonts w:ascii="Times New Roman"/>
          <w:b w:val="false"/>
          <w:i w:val="false"/>
          <w:color w:val="000000"/>
          <w:sz w:val="28"/>
        </w:rPr>
        <w:t>
      1. Көрсетілетін қызметті берушінің атауы: облыстың, аудандардың және облыстық маңызы бар қаланың жергілікті атқарушы органдары, аудандық маңызы бар қалалардың, кенттердің, ауылдардың, ауылдық округтердің әкімдері (бұдан әрі - көрсетілетін қызметті беруші).</w:t>
      </w:r>
    </w:p>
    <w:bookmarkEnd w:id="261"/>
    <w:bookmarkStart w:name="z358" w:id="26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62"/>
    <w:bookmarkStart w:name="z359" w:id="263"/>
    <w:p>
      <w:pPr>
        <w:spacing w:after="0"/>
        <w:ind w:left="0"/>
        <w:jc w:val="both"/>
      </w:pPr>
      <w:r>
        <w:rPr>
          <w:rFonts w:ascii="Times New Roman"/>
          <w:b w:val="false"/>
          <w:i w:val="false"/>
          <w:color w:val="000000"/>
          <w:sz w:val="28"/>
        </w:rPr>
        <w:t>
      1) көрсетілетін қызметті берушінің кеңсесі;</w:t>
      </w:r>
    </w:p>
    <w:bookmarkEnd w:id="263"/>
    <w:bookmarkStart w:name="z360" w:id="26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64"/>
    <w:bookmarkStart w:name="z361" w:id="265"/>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265"/>
    <w:bookmarkStart w:name="z362" w:id="266"/>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266"/>
    <w:bookmarkStart w:name="z363" w:id="267"/>
    <w:p>
      <w:pPr>
        <w:spacing w:after="0"/>
        <w:ind w:left="0"/>
        <w:jc w:val="both"/>
      </w:pPr>
      <w:r>
        <w:rPr>
          <w:rFonts w:ascii="Times New Roman"/>
          <w:b w:val="false"/>
          <w:i w:val="false"/>
          <w:color w:val="000000"/>
          <w:sz w:val="28"/>
        </w:rPr>
        <w:t>
      3. Мемлекеттік көрсетілетін қызмет нәтижесі - жер учаскесінің нысаналы мақсатын өзгерту туралы не өзгертуден бас тарту туралы қаулы (бұдан әрі - қаулы).</w:t>
      </w:r>
    </w:p>
    <w:bookmarkEnd w:id="267"/>
    <w:bookmarkStart w:name="z364" w:id="26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68"/>
    <w:bookmarkStart w:name="z365" w:id="26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p>
    <w:bookmarkEnd w:id="269"/>
    <w:bookmarkStart w:name="z366" w:id="270"/>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270"/>
    <w:bookmarkStart w:name="z367" w:id="271"/>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271"/>
    <w:bookmarkStart w:name="z368" w:id="27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272"/>
    <w:bookmarkStart w:name="z369" w:id="27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73"/>
    <w:bookmarkStart w:name="z370" w:id="274"/>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74"/>
    <w:bookmarkStart w:name="z371" w:id="27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275"/>
    <w:bookmarkStart w:name="z372" w:id="27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құзыреті шегінде облыстың, ауданның және облыстық маңызы бар қаланың жергілікті атқарушы органының жер қатынастары саласындағы не сәулет және қала құрылысы саласындағы функцияларды жүзеге асыратын құрылымдық бөлімшесіне (бұдан әрі – уәкілетті орган) жолдайды (бір жұмыс күні ішінде);</w:t>
      </w:r>
    </w:p>
    <w:bookmarkEnd w:id="276"/>
    <w:bookmarkStart w:name="z373" w:id="277"/>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277"/>
    <w:bookmarkStart w:name="z374" w:id="278"/>
    <w:p>
      <w:pPr>
        <w:spacing w:after="0"/>
        <w:ind w:left="0"/>
        <w:jc w:val="both"/>
      </w:pPr>
      <w:r>
        <w:rPr>
          <w:rFonts w:ascii="Times New Roman"/>
          <w:b w:val="false"/>
          <w:i w:val="false"/>
          <w:color w:val="000000"/>
          <w:sz w:val="28"/>
        </w:rPr>
        <w:t>
      5)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278"/>
    <w:bookmarkStart w:name="z375" w:id="279"/>
    <w:p>
      <w:pPr>
        <w:spacing w:after="0"/>
        <w:ind w:left="0"/>
        <w:jc w:val="both"/>
      </w:pPr>
      <w:r>
        <w:rPr>
          <w:rFonts w:ascii="Times New Roman"/>
          <w:b w:val="false"/>
          <w:i w:val="false"/>
          <w:color w:val="000000"/>
          <w:sz w:val="28"/>
        </w:rPr>
        <w:t>
      6)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279"/>
    <w:bookmarkStart w:name="z376" w:id="280"/>
    <w:p>
      <w:pPr>
        <w:spacing w:after="0"/>
        <w:ind w:left="0"/>
        <w:jc w:val="both"/>
      </w:pPr>
      <w:r>
        <w:rPr>
          <w:rFonts w:ascii="Times New Roman"/>
          <w:b w:val="false"/>
          <w:i w:val="false"/>
          <w:color w:val="000000"/>
          <w:sz w:val="28"/>
        </w:rPr>
        <w:t>
      7) көрсетілетін қызметті берушінің кеңсе қызметкері қаулыны тіркейді және қаулының көшірмесін көрсетілетін қызметті алушыға не оның өкіліне береді (бір жұмыс күні ішінде).</w:t>
      </w:r>
    </w:p>
    <w:bookmarkEnd w:id="280"/>
    <w:bookmarkStart w:name="z377" w:id="28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81"/>
    <w:bookmarkStart w:name="z378" w:id="2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82"/>
    <w:bookmarkStart w:name="z379" w:id="28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83"/>
    <w:bookmarkStart w:name="z380" w:id="284"/>
    <w:p>
      <w:pPr>
        <w:spacing w:after="0"/>
        <w:ind w:left="0"/>
        <w:jc w:val="both"/>
      </w:pPr>
      <w:r>
        <w:rPr>
          <w:rFonts w:ascii="Times New Roman"/>
          <w:b w:val="false"/>
          <w:i w:val="false"/>
          <w:color w:val="000000"/>
          <w:sz w:val="28"/>
        </w:rPr>
        <w:t>
      1) көрсетілетін қызметті берушінің кеңсе қызметкері;</w:t>
      </w:r>
    </w:p>
    <w:bookmarkEnd w:id="284"/>
    <w:bookmarkStart w:name="z381" w:id="285"/>
    <w:p>
      <w:pPr>
        <w:spacing w:after="0"/>
        <w:ind w:left="0"/>
        <w:jc w:val="both"/>
      </w:pPr>
      <w:r>
        <w:rPr>
          <w:rFonts w:ascii="Times New Roman"/>
          <w:b w:val="false"/>
          <w:i w:val="false"/>
          <w:color w:val="000000"/>
          <w:sz w:val="28"/>
        </w:rPr>
        <w:t>
      2) көрсетілетін қызметті берушінің басшысы;</w:t>
      </w:r>
    </w:p>
    <w:bookmarkEnd w:id="285"/>
    <w:bookmarkStart w:name="z382" w:id="286"/>
    <w:p>
      <w:pPr>
        <w:spacing w:after="0"/>
        <w:ind w:left="0"/>
        <w:jc w:val="both"/>
      </w:pPr>
      <w:r>
        <w:rPr>
          <w:rFonts w:ascii="Times New Roman"/>
          <w:b w:val="false"/>
          <w:i w:val="false"/>
          <w:color w:val="000000"/>
          <w:sz w:val="28"/>
        </w:rPr>
        <w:t>
      3) уәкілетті орган;</w:t>
      </w:r>
    </w:p>
    <w:bookmarkEnd w:id="286"/>
    <w:bookmarkStart w:name="z383" w:id="287"/>
    <w:p>
      <w:pPr>
        <w:spacing w:after="0"/>
        <w:ind w:left="0"/>
        <w:jc w:val="both"/>
      </w:pPr>
      <w:r>
        <w:rPr>
          <w:rFonts w:ascii="Times New Roman"/>
          <w:b w:val="false"/>
          <w:i w:val="false"/>
          <w:color w:val="000000"/>
          <w:sz w:val="28"/>
        </w:rPr>
        <w:t>
      4) Мемлекеттік корпорация қызметкері;</w:t>
      </w:r>
    </w:p>
    <w:bookmarkEnd w:id="287"/>
    <w:bookmarkStart w:name="z384" w:id="288"/>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288"/>
    <w:bookmarkStart w:name="z385" w:id="28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89"/>
    <w:bookmarkStart w:name="z386" w:id="29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90"/>
    <w:bookmarkStart w:name="z387" w:id="29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91"/>
    <w:bookmarkStart w:name="z388" w:id="29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292"/>
    <w:bookmarkStart w:name="z389" w:id="293"/>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293"/>
    <w:bookmarkStart w:name="z390" w:id="294"/>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94"/>
    <w:bookmarkStart w:name="z391" w:id="295"/>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bookmarkEnd w:id="295"/>
    <w:bookmarkStart w:name="z392" w:id="296"/>
    <w:p>
      <w:pPr>
        <w:spacing w:after="0"/>
        <w:ind w:left="0"/>
        <w:jc w:val="both"/>
      </w:pPr>
      <w:r>
        <w:rPr>
          <w:rFonts w:ascii="Times New Roman"/>
          <w:b w:val="false"/>
          <w:i w:val="false"/>
          <w:color w:val="000000"/>
          <w:sz w:val="28"/>
        </w:rPr>
        <w:t>
      стандарттың 1-қосымшасына сәйкес нысан бойынша өтiнiш;</w:t>
      </w:r>
    </w:p>
    <w:bookmarkEnd w:id="296"/>
    <w:bookmarkStart w:name="z393" w:id="297"/>
    <w:p>
      <w:pPr>
        <w:spacing w:after="0"/>
        <w:ind w:left="0"/>
        <w:jc w:val="both"/>
      </w:pPr>
      <w:r>
        <w:rPr>
          <w:rFonts w:ascii="Times New Roman"/>
          <w:b w:val="false"/>
          <w:i w:val="false"/>
          <w:color w:val="000000"/>
          <w:sz w:val="28"/>
        </w:rPr>
        <w:t>
      жер учаскесін сатып алу қажет болған жағдайда, жер учаскесінің кадастрлық (бағалау) құнының актісі;</w:t>
      </w:r>
    </w:p>
    <w:bookmarkEnd w:id="297"/>
    <w:bookmarkStart w:name="z394" w:id="298"/>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жер учаскесіне ауыртпалықтың жоқтығы, жер учаскесіне құқық белгілейтін және сәйкетендіру құжаты туралы мәліметтерді Мемлекеттік корпорация қызметкері "электрондық үкімет" шлюзі арқылы тиiстi мемлекеттiк ақпараттық жүйелерден алады;</w:t>
      </w:r>
    </w:p>
    <w:bookmarkEnd w:id="298"/>
    <w:bookmarkStart w:name="z395" w:id="299"/>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299"/>
    <w:bookmarkStart w:name="z396" w:id="30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bookmarkEnd w:id="300"/>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Start w:name="z398" w:id="301"/>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301"/>
    <w:bookmarkStart w:name="z399" w:id="302"/>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уәкілетті органға жолдайды (бір жұмыс күні ішінде);</w:t>
      </w:r>
    </w:p>
    <w:bookmarkEnd w:id="302"/>
    <w:bookmarkStart w:name="z400" w:id="303"/>
    <w:p>
      <w:pPr>
        <w:spacing w:after="0"/>
        <w:ind w:left="0"/>
        <w:jc w:val="both"/>
      </w:pPr>
      <w:r>
        <w:rPr>
          <w:rFonts w:ascii="Times New Roman"/>
          <w:b w:val="false"/>
          <w:i w:val="false"/>
          <w:color w:val="000000"/>
          <w:sz w:val="28"/>
        </w:rPr>
        <w:t>
      6)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Мемлекеттік корпорацияға жолдайды (екі жұмыс күні ішінде);</w:t>
      </w:r>
    </w:p>
    <w:bookmarkEnd w:id="303"/>
    <w:bookmarkStart w:name="z401" w:id="304"/>
    <w:p>
      <w:pPr>
        <w:spacing w:after="0"/>
        <w:ind w:left="0"/>
        <w:jc w:val="both"/>
      </w:pPr>
      <w:r>
        <w:rPr>
          <w:rFonts w:ascii="Times New Roman"/>
          <w:b w:val="false"/>
          <w:i w:val="false"/>
          <w:color w:val="000000"/>
          <w:sz w:val="28"/>
        </w:rPr>
        <w:t xml:space="preserve">
      7)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End w:id="304"/>
    <w:bookmarkStart w:name="z402" w:id="305"/>
    <w:p>
      <w:pPr>
        <w:spacing w:after="0"/>
        <w:ind w:left="0"/>
        <w:jc w:val="both"/>
      </w:pPr>
      <w:r>
        <w:rPr>
          <w:rFonts w:ascii="Times New Roman"/>
          <w:b w:val="false"/>
          <w:i w:val="false"/>
          <w:color w:val="000000"/>
          <w:sz w:val="28"/>
        </w:rPr>
        <w:t>
      8)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305"/>
    <w:bookmarkStart w:name="z403" w:id="306"/>
    <w:p>
      <w:pPr>
        <w:spacing w:after="0"/>
        <w:ind w:left="0"/>
        <w:jc w:val="both"/>
      </w:pPr>
      <w:r>
        <w:rPr>
          <w:rFonts w:ascii="Times New Roman"/>
          <w:b w:val="false"/>
          <w:i w:val="false"/>
          <w:color w:val="000000"/>
          <w:sz w:val="28"/>
        </w:rPr>
        <w:t>
      9)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306"/>
    <w:bookmarkStart w:name="z404" w:id="307"/>
    <w:p>
      <w:pPr>
        <w:spacing w:after="0"/>
        <w:ind w:left="0"/>
        <w:jc w:val="both"/>
      </w:pPr>
      <w:r>
        <w:rPr>
          <w:rFonts w:ascii="Times New Roman"/>
          <w:b w:val="false"/>
          <w:i w:val="false"/>
          <w:color w:val="000000"/>
          <w:sz w:val="28"/>
        </w:rPr>
        <w:t>
      10) көрсетілетін қызметті берушінің кеңсе қызметкері қаулыны тіркейді және қаулының көшірмесін Мемлекеттік корпорацияға жолдайды (бір жұмыс күні ішінде);</w:t>
      </w:r>
    </w:p>
    <w:bookmarkEnd w:id="307"/>
    <w:bookmarkStart w:name="z405" w:id="308"/>
    <w:p>
      <w:pPr>
        <w:spacing w:after="0"/>
        <w:ind w:left="0"/>
        <w:jc w:val="both"/>
      </w:pPr>
      <w:r>
        <w:rPr>
          <w:rFonts w:ascii="Times New Roman"/>
          <w:b w:val="false"/>
          <w:i w:val="false"/>
          <w:color w:val="000000"/>
          <w:sz w:val="28"/>
        </w:rPr>
        <w:t>
      11) Мемлекеттік корпорация қызметкері қаулының көшірмесін тіркейді және көрсетілетін қызметті алушыға не оның өкіліне береді (он бес минуттан аспайды).</w:t>
      </w:r>
    </w:p>
    <w:bookmarkEnd w:id="308"/>
    <w:bookmarkStart w:name="z406" w:id="30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09"/>
    <w:bookmarkStart w:name="z407" w:id="310"/>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10"/>
    <w:bookmarkStart w:name="z408" w:id="311"/>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мен стандарттың 9-тармағына сәйкес құжаттарды жолдайды;</w:t>
      </w:r>
    </w:p>
    <w:bookmarkEnd w:id="311"/>
    <w:bookmarkStart w:name="z409" w:id="312"/>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312"/>
    <w:bookmarkStart w:name="z410" w:id="31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уәкілетті органға жолдайды (бір жұмыс күні ішінде);</w:t>
      </w:r>
    </w:p>
    <w:bookmarkEnd w:id="313"/>
    <w:bookmarkStart w:name="z411" w:id="314"/>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көрсетілетін қызметті алушының не оның өкілінің "жеке кабинетіне" жолдайды (екі жұмыс күні ішінде);</w:t>
      </w:r>
    </w:p>
    <w:bookmarkEnd w:id="314"/>
    <w:bookmarkStart w:name="z412" w:id="315"/>
    <w:p>
      <w:pPr>
        <w:spacing w:after="0"/>
        <w:ind w:left="0"/>
        <w:jc w:val="both"/>
      </w:pPr>
      <w:r>
        <w:rPr>
          <w:rFonts w:ascii="Times New Roman"/>
          <w:b w:val="false"/>
          <w:i w:val="false"/>
          <w:color w:val="000000"/>
          <w:sz w:val="28"/>
        </w:rPr>
        <w:t>
      5)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315"/>
    <w:bookmarkStart w:name="z413" w:id="316"/>
    <w:p>
      <w:pPr>
        <w:spacing w:after="0"/>
        <w:ind w:left="0"/>
        <w:jc w:val="both"/>
      </w:pPr>
      <w:r>
        <w:rPr>
          <w:rFonts w:ascii="Times New Roman"/>
          <w:b w:val="false"/>
          <w:i w:val="false"/>
          <w:color w:val="000000"/>
          <w:sz w:val="28"/>
        </w:rPr>
        <w:t>
      6)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316"/>
    <w:bookmarkStart w:name="z414" w:id="317"/>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(бір жұмыс күні ішінде).</w:t>
      </w:r>
    </w:p>
    <w:bookmarkEnd w:id="317"/>
    <w:bookmarkStart w:name="z415" w:id="31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20" w:id="31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3303"/>
        <w:gridCol w:w="1765"/>
        <w:gridCol w:w="644"/>
        <w:gridCol w:w="2467"/>
        <w:gridCol w:w="1205"/>
        <w:gridCol w:w="1065"/>
        <w:gridCol w:w="134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20"/>
          <w:p>
            <w:pPr>
              <w:spacing w:after="20"/>
              <w:ind w:left="20"/>
              <w:jc w:val="both"/>
            </w:pPr>
            <w:r>
              <w:rPr>
                <w:rFonts w:ascii="Times New Roman"/>
                <w:b w:val="false"/>
                <w:i w:val="false"/>
                <w:color w:val="000000"/>
                <w:sz w:val="20"/>
              </w:rPr>
              <w:t>
1</w:t>
            </w:r>
          </w:p>
          <w:bookmarkEnd w:id="320"/>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21"/>
          <w:p>
            <w:pPr>
              <w:spacing w:after="20"/>
              <w:ind w:left="20"/>
              <w:jc w:val="both"/>
            </w:pPr>
            <w:r>
              <w:rPr>
                <w:rFonts w:ascii="Times New Roman"/>
                <w:b w:val="false"/>
                <w:i w:val="false"/>
                <w:color w:val="000000"/>
                <w:sz w:val="20"/>
              </w:rPr>
              <w:t>
2</w:t>
            </w:r>
          </w:p>
          <w:bookmarkEnd w:id="321"/>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2"/>
          <w:p>
            <w:pPr>
              <w:spacing w:after="20"/>
              <w:ind w:left="20"/>
              <w:jc w:val="both"/>
            </w:pPr>
            <w:r>
              <w:rPr>
                <w:rFonts w:ascii="Times New Roman"/>
                <w:b w:val="false"/>
                <w:i w:val="false"/>
                <w:color w:val="000000"/>
                <w:sz w:val="20"/>
              </w:rPr>
              <w:t>
3</w:t>
            </w:r>
          </w:p>
          <w:bookmarkEnd w:id="322"/>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қаулы жобасын дайындайды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қаулыға </w:t>
            </w:r>
            <w:r>
              <w:br/>
            </w:r>
            <w:r>
              <w:rPr>
                <w:rFonts w:ascii="Times New Roman"/>
                <w:b w:val="false"/>
                <w:i w:val="false"/>
                <w:color w:val="000000"/>
                <w:sz w:val="20"/>
              </w:rPr>
              <w:t>
қол қояды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w:t>
            </w:r>
            <w:r>
              <w:br/>
            </w:r>
            <w:r>
              <w:rPr>
                <w:rFonts w:ascii="Times New Roman"/>
                <w:b w:val="false"/>
                <w:i w:val="false"/>
                <w:color w:val="000000"/>
                <w:sz w:val="20"/>
              </w:rPr>
              <w:t>
тіркейді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23"/>
          <w:p>
            <w:pPr>
              <w:spacing w:after="20"/>
              <w:ind w:left="20"/>
              <w:jc w:val="both"/>
            </w:pPr>
            <w:r>
              <w:rPr>
                <w:rFonts w:ascii="Times New Roman"/>
                <w:b w:val="false"/>
                <w:i w:val="false"/>
                <w:color w:val="000000"/>
                <w:sz w:val="20"/>
              </w:rPr>
              <w:t>
4</w:t>
            </w:r>
          </w:p>
          <w:bookmarkEnd w:id="323"/>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 және көрсетілетін қызметті алушыға не оның өкіліне береді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жобасын көрсетілетін қызметті берушінің басшысына ұсынады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 көрсетілетін қызметті берушінің кеңсе қызметкеріне жолдайды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алушыға не оның өкіліне береді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24"/>
          <w:p>
            <w:pPr>
              <w:spacing w:after="20"/>
              <w:ind w:left="20"/>
              <w:jc w:val="both"/>
            </w:pPr>
            <w:r>
              <w:rPr>
                <w:rFonts w:ascii="Times New Roman"/>
                <w:b w:val="false"/>
                <w:i w:val="false"/>
                <w:color w:val="000000"/>
                <w:sz w:val="20"/>
              </w:rPr>
              <w:t>
5</w:t>
            </w:r>
          </w:p>
          <w:bookmarkEnd w:id="324"/>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жұмыс</w:t>
            </w:r>
            <w:r>
              <w:br/>
            </w:r>
            <w:r>
              <w:rPr>
                <w:rFonts w:ascii="Times New Roman"/>
                <w:b w:val="false"/>
                <w:i w:val="false"/>
                <w:color w:val="000000"/>
                <w:sz w:val="20"/>
              </w:rPr>
              <w:t>
 күні ішінде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30" w:id="32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3028"/>
        <w:gridCol w:w="2132"/>
        <w:gridCol w:w="1618"/>
        <w:gridCol w:w="974"/>
        <w:gridCol w:w="847"/>
        <w:gridCol w:w="2262"/>
        <w:gridCol w:w="977"/>
      </w:tblGrid>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26"/>
          <w:p>
            <w:pPr>
              <w:spacing w:after="20"/>
              <w:ind w:left="20"/>
              <w:jc w:val="both"/>
            </w:pPr>
            <w:r>
              <w:rPr>
                <w:rFonts w:ascii="Times New Roman"/>
                <w:b w:val="false"/>
                <w:i w:val="false"/>
                <w:color w:val="000000"/>
                <w:sz w:val="20"/>
              </w:rPr>
              <w:t>
1</w:t>
            </w:r>
          </w:p>
          <w:bookmarkEnd w:id="326"/>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27"/>
          <w:p>
            <w:pPr>
              <w:spacing w:after="20"/>
              <w:ind w:left="20"/>
              <w:jc w:val="both"/>
            </w:pPr>
            <w:r>
              <w:rPr>
                <w:rFonts w:ascii="Times New Roman"/>
                <w:b w:val="false"/>
                <w:i w:val="false"/>
                <w:color w:val="000000"/>
                <w:sz w:val="20"/>
              </w:rPr>
              <w:t>
2</w:t>
            </w:r>
          </w:p>
          <w:bookmarkEnd w:id="327"/>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28"/>
          <w:p>
            <w:pPr>
              <w:spacing w:after="20"/>
              <w:ind w:left="20"/>
              <w:jc w:val="both"/>
            </w:pPr>
            <w:r>
              <w:rPr>
                <w:rFonts w:ascii="Times New Roman"/>
                <w:b w:val="false"/>
                <w:i w:val="false"/>
                <w:color w:val="000000"/>
                <w:sz w:val="20"/>
              </w:rPr>
              <w:t>
3</w:t>
            </w:r>
          </w:p>
          <w:bookmarkEnd w:id="328"/>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тіркейді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29"/>
          <w:p>
            <w:pPr>
              <w:spacing w:after="20"/>
              <w:ind w:left="20"/>
              <w:jc w:val="both"/>
            </w:pPr>
            <w:r>
              <w:rPr>
                <w:rFonts w:ascii="Times New Roman"/>
                <w:b w:val="false"/>
                <w:i w:val="false"/>
                <w:color w:val="000000"/>
                <w:sz w:val="20"/>
              </w:rPr>
              <w:t>
4</w:t>
            </w:r>
          </w:p>
          <w:bookmarkEnd w:id="329"/>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Мемлекеттік корпорацияға жолдайды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өкіліне береді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30"/>
          <w:p>
            <w:pPr>
              <w:spacing w:after="20"/>
              <w:ind w:left="20"/>
              <w:jc w:val="both"/>
            </w:pPr>
            <w:r>
              <w:rPr>
                <w:rFonts w:ascii="Times New Roman"/>
                <w:b w:val="false"/>
                <w:i w:val="false"/>
                <w:color w:val="000000"/>
                <w:sz w:val="20"/>
              </w:rPr>
              <w:t>
5</w:t>
            </w:r>
          </w:p>
          <w:bookmarkEnd w:id="330"/>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bookmarkStart w:name="z436" w:id="331"/>
    <w:p>
      <w:pPr>
        <w:spacing w:after="0"/>
        <w:ind w:left="0"/>
        <w:jc w:val="both"/>
      </w:pPr>
      <w:r>
        <w:rPr>
          <w:rFonts w:ascii="Times New Roman"/>
          <w:b w:val="false"/>
          <w:i w:val="false"/>
          <w:color w:val="000000"/>
          <w:sz w:val="28"/>
        </w:rPr>
        <w:t>
      кестенің жалғасы</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5414"/>
        <w:gridCol w:w="1975"/>
        <w:gridCol w:w="1286"/>
        <w:gridCol w:w="1286"/>
        <w:gridCol w:w="1513"/>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32"/>
          <w:p>
            <w:pPr>
              <w:spacing w:after="20"/>
              <w:ind w:left="20"/>
              <w:jc w:val="both"/>
            </w:pPr>
            <w:r>
              <w:rPr>
                <w:rFonts w:ascii="Times New Roman"/>
                <w:b w:val="false"/>
                <w:i w:val="false"/>
                <w:color w:val="000000"/>
                <w:sz w:val="20"/>
              </w:rPr>
              <w:t>
1</w:t>
            </w:r>
          </w:p>
          <w:bookmarkEnd w:id="332"/>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33"/>
          <w:p>
            <w:pPr>
              <w:spacing w:after="20"/>
              <w:ind w:left="20"/>
              <w:jc w:val="both"/>
            </w:pPr>
            <w:r>
              <w:rPr>
                <w:rFonts w:ascii="Times New Roman"/>
                <w:b w:val="false"/>
                <w:i w:val="false"/>
                <w:color w:val="000000"/>
                <w:sz w:val="20"/>
              </w:rPr>
              <w:t>
2</w:t>
            </w:r>
          </w:p>
          <w:bookmarkEnd w:id="333"/>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басшысы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4"/>
          <w:p>
            <w:pPr>
              <w:spacing w:after="20"/>
              <w:ind w:left="20"/>
              <w:jc w:val="both"/>
            </w:pPr>
            <w:r>
              <w:rPr>
                <w:rFonts w:ascii="Times New Roman"/>
                <w:b w:val="false"/>
                <w:i w:val="false"/>
                <w:color w:val="000000"/>
                <w:sz w:val="20"/>
              </w:rPr>
              <w:t>
3</w:t>
            </w:r>
          </w:p>
          <w:bookmarkEnd w:id="334"/>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қаулы жобасын дайындайды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қаулыға </w:t>
            </w:r>
            <w:r>
              <w:br/>
            </w:r>
            <w:r>
              <w:rPr>
                <w:rFonts w:ascii="Times New Roman"/>
                <w:b w:val="false"/>
                <w:i w:val="false"/>
                <w:color w:val="000000"/>
                <w:sz w:val="20"/>
              </w:rPr>
              <w:t>
қол қояды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w:t>
            </w:r>
            <w:r>
              <w:br/>
            </w:r>
            <w:r>
              <w:rPr>
                <w:rFonts w:ascii="Times New Roman"/>
                <w:b w:val="false"/>
                <w:i w:val="false"/>
                <w:color w:val="000000"/>
                <w:sz w:val="20"/>
              </w:rPr>
              <w:t>
тіркейді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көшірмесін </w:t>
            </w:r>
            <w:r>
              <w:br/>
            </w:r>
            <w:r>
              <w:rPr>
                <w:rFonts w:ascii="Times New Roman"/>
                <w:b w:val="false"/>
                <w:i w:val="false"/>
                <w:color w:val="000000"/>
                <w:sz w:val="20"/>
              </w:rPr>
              <w:t>
тіркейді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35"/>
          <w:p>
            <w:pPr>
              <w:spacing w:after="20"/>
              <w:ind w:left="20"/>
              <w:jc w:val="both"/>
            </w:pPr>
            <w:r>
              <w:rPr>
                <w:rFonts w:ascii="Times New Roman"/>
                <w:b w:val="false"/>
                <w:i w:val="false"/>
                <w:color w:val="000000"/>
                <w:sz w:val="20"/>
              </w:rPr>
              <w:t>
4</w:t>
            </w:r>
          </w:p>
          <w:bookmarkEnd w:id="335"/>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 жобасын көрсетілетін қызметті берушінің басшысына ұсынады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көрсетілетін </w:t>
            </w:r>
            <w:r>
              <w:br/>
            </w:r>
            <w:r>
              <w:rPr>
                <w:rFonts w:ascii="Times New Roman"/>
                <w:b w:val="false"/>
                <w:i w:val="false"/>
                <w:color w:val="000000"/>
                <w:sz w:val="20"/>
              </w:rPr>
              <w:t>
қызметті берушінің кеңсе қызметкеріне жолдайды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Мемлекеттік корпорацияға жолдайды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көшірмесін </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xml:space="preserve">
алушыға не оның өкіліне </w:t>
            </w:r>
            <w:r>
              <w:br/>
            </w:r>
            <w:r>
              <w:rPr>
                <w:rFonts w:ascii="Times New Roman"/>
                <w:b w:val="false"/>
                <w:i w:val="false"/>
                <w:color w:val="000000"/>
                <w:sz w:val="20"/>
              </w:rPr>
              <w:t>
 береді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36"/>
          <w:p>
            <w:pPr>
              <w:spacing w:after="20"/>
              <w:ind w:left="20"/>
              <w:jc w:val="both"/>
            </w:pPr>
            <w:r>
              <w:rPr>
                <w:rFonts w:ascii="Times New Roman"/>
                <w:b w:val="false"/>
                <w:i w:val="false"/>
                <w:color w:val="000000"/>
                <w:sz w:val="20"/>
              </w:rPr>
              <w:t>
5</w:t>
            </w:r>
          </w:p>
          <w:bookmarkEnd w:id="336"/>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46" w:id="33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37"/>
    <w:bookmarkStart w:name="z447" w:id="33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38"/>
    <w:bookmarkStart w:name="z448"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4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40"/>
    <w:bookmarkStart w:name="z450"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55" w:id="34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42"/>
    <w:bookmarkStart w:name="z456"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6527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27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461" w:id="34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44"/>
    <w:bookmarkStart w:name="z462" w:id="34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45"/>
    <w:bookmarkStart w:name="z46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347"/>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47"/>
    <w:bookmarkStart w:name="z46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350"/>
    <w:p>
      <w:pPr>
        <w:spacing w:after="0"/>
        <w:ind w:left="0"/>
        <w:jc w:val="left"/>
      </w:pPr>
      <w:r>
        <w:rPr>
          <w:rFonts w:ascii="Times New Roman"/>
          <w:b/>
          <w:i w:val="false"/>
          <w:color w:val="000000"/>
        </w:rPr>
        <w:t xml:space="preserve"> Шартты белгілемелер:</w:t>
      </w:r>
    </w:p>
    <w:bookmarkEnd w:id="350"/>
    <w:bookmarkStart w:name="z468"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180 қаулысымен бекітілген</w:t>
            </w:r>
          </w:p>
        </w:tc>
      </w:tr>
    </w:tbl>
    <w:bookmarkStart w:name="z514" w:id="352"/>
    <w:p>
      <w:pPr>
        <w:spacing w:after="0"/>
        <w:ind w:left="0"/>
        <w:jc w:val="left"/>
      </w:pPr>
      <w:r>
        <w:rPr>
          <w:rFonts w:ascii="Times New Roman"/>
          <w:b/>
          <w:i w:val="false"/>
          <w:color w:val="000000"/>
        </w:rPr>
        <w:t xml:space="preserve"> "Суарылатын егiстiктi алқаптардың суарылмайтын түріне ауыстыруға шешім беру" мемлекеттік көрсетілетін қызмет регламенті</w:t>
      </w:r>
    </w:p>
    <w:bookmarkEnd w:id="352"/>
    <w:bookmarkStart w:name="z515" w:id="353"/>
    <w:p>
      <w:pPr>
        <w:spacing w:after="0"/>
        <w:ind w:left="0"/>
        <w:jc w:val="left"/>
      </w:pPr>
      <w:r>
        <w:rPr>
          <w:rFonts w:ascii="Times New Roman"/>
          <w:b/>
          <w:i w:val="false"/>
          <w:color w:val="000000"/>
        </w:rPr>
        <w:t xml:space="preserve"> 1. Жалпы ережелер</w:t>
      </w:r>
    </w:p>
    <w:bookmarkEnd w:id="353"/>
    <w:bookmarkStart w:name="z516" w:id="354"/>
    <w:p>
      <w:pPr>
        <w:spacing w:after="0"/>
        <w:ind w:left="0"/>
        <w:jc w:val="both"/>
      </w:pPr>
      <w:r>
        <w:rPr>
          <w:rFonts w:ascii="Times New Roman"/>
          <w:b w:val="false"/>
          <w:i w:val="false"/>
          <w:color w:val="000000"/>
          <w:sz w:val="28"/>
        </w:rPr>
        <w:t>
      1. Көрсетілетін қызметті берушінің атауы: облыстың жергілікті атқарушы органы (бұдан әрі - көрсетілетін қызметті беруші).</w:t>
      </w:r>
    </w:p>
    <w:bookmarkEnd w:id="354"/>
    <w:bookmarkStart w:name="z517" w:id="35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55"/>
    <w:bookmarkStart w:name="z518" w:id="356"/>
    <w:p>
      <w:pPr>
        <w:spacing w:after="0"/>
        <w:ind w:left="0"/>
        <w:jc w:val="both"/>
      </w:pPr>
      <w:r>
        <w:rPr>
          <w:rFonts w:ascii="Times New Roman"/>
          <w:b w:val="false"/>
          <w:i w:val="false"/>
          <w:color w:val="000000"/>
          <w:sz w:val="28"/>
        </w:rPr>
        <w:t>
      1) көрсетілетін қызметті берушінің кеңсесі;</w:t>
      </w:r>
    </w:p>
    <w:bookmarkEnd w:id="356"/>
    <w:bookmarkStart w:name="z519" w:id="357"/>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357"/>
    <w:bookmarkStart w:name="z520" w:id="358"/>
    <w:p>
      <w:pPr>
        <w:spacing w:after="0"/>
        <w:ind w:left="0"/>
        <w:jc w:val="both"/>
      </w:pPr>
      <w:r>
        <w:rPr>
          <w:rFonts w:ascii="Times New Roman"/>
          <w:b w:val="false"/>
          <w:i w:val="false"/>
          <w:color w:val="000000"/>
          <w:sz w:val="28"/>
        </w:rPr>
        <w:t>
      Сондай-ақ, мемлекеттік көрсетілетін қызмет бойынша өтініштер аудандардың жергілікті атқарушы органдарының кеңсесі (бұдан әрі - әкімдік) арқылы жүзеге асырылады, бұл ретте мемлекеттік көрсетілетін қызмет нәтижелерін беру көрсетілетін қызметті берушінің кеңсесі арқылы жүзеге асырылады.</w:t>
      </w:r>
    </w:p>
    <w:bookmarkEnd w:id="358"/>
    <w:bookmarkStart w:name="z521" w:id="359"/>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359"/>
    <w:bookmarkStart w:name="z522" w:id="360"/>
    <w:p>
      <w:pPr>
        <w:spacing w:after="0"/>
        <w:ind w:left="0"/>
        <w:jc w:val="both"/>
      </w:pPr>
      <w:r>
        <w:rPr>
          <w:rFonts w:ascii="Times New Roman"/>
          <w:b w:val="false"/>
          <w:i w:val="false"/>
          <w:color w:val="000000"/>
          <w:sz w:val="28"/>
        </w:rPr>
        <w:t>
      3. Мемлекеттік көрсетілетін қызмет нәтижесі - суарылатын егiстiктi алқаптардың суарылмайтын түріне ауыстыру туралы қаулы (бұдан әрі - рұқсат).</w:t>
      </w:r>
    </w:p>
    <w:bookmarkEnd w:id="360"/>
    <w:bookmarkStart w:name="z523" w:id="361"/>
    <w:p>
      <w:pPr>
        <w:spacing w:after="0"/>
        <w:ind w:left="0"/>
        <w:jc w:val="both"/>
      </w:pPr>
      <w:r>
        <w:rPr>
          <w:rFonts w:ascii="Times New Roman"/>
          <w:b w:val="false"/>
          <w:i w:val="false"/>
          <w:color w:val="000000"/>
          <w:sz w:val="28"/>
        </w:rPr>
        <w:t>
      4. Мемлекеттік көрсетілетін қызмет нәтижесін ұсыну нысаны: электрондық және (немесе) қағаз түрінде.</w:t>
      </w:r>
    </w:p>
    <w:bookmarkEnd w:id="361"/>
    <w:bookmarkStart w:name="z524" w:id="362"/>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және басылып шығарылады. </w:t>
      </w:r>
    </w:p>
    <w:bookmarkEnd w:id="362"/>
    <w:bookmarkStart w:name="z525" w:id="363"/>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363"/>
    <w:bookmarkStart w:name="z526" w:id="364"/>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364"/>
    <w:bookmarkStart w:name="z527" w:id="36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"Суармалы егiстiктi суарылмайтын алқап түрлерiне ауыстыруға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365"/>
    <w:bookmarkStart w:name="z528" w:id="36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66"/>
    <w:bookmarkStart w:name="z529" w:id="367"/>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және (немесе) әкімдікке стандарттың 9-тармағына сәйкес құжаттарды ұсынады;</w:t>
      </w:r>
    </w:p>
    <w:bookmarkEnd w:id="367"/>
    <w:bookmarkStart w:name="z530" w:id="368"/>
    <w:p>
      <w:pPr>
        <w:spacing w:after="0"/>
        <w:ind w:left="0"/>
        <w:jc w:val="both"/>
      </w:pPr>
      <w:r>
        <w:rPr>
          <w:rFonts w:ascii="Times New Roman"/>
          <w:b w:val="false"/>
          <w:i w:val="false"/>
          <w:color w:val="000000"/>
          <w:sz w:val="28"/>
        </w:rPr>
        <w:t>
      2) көрсетілетін қызметті берушінің немесе әкімдіктің кеңсе қызметкері құжаттарды тіркейді, көрсетілетін қызметті алушыға не оның өкіліне құжаттардың топтамасын қабылдаудың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368"/>
    <w:bookmarkStart w:name="z531" w:id="36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жер қатынастары саласындағы функцияларды жүзеге асыратын облыстың жергілікті атқарушы органының құрылымдық бөлімшесіне (бұдан әрі - уәкілетті орган) жолдайды (бір жұмыс күні ішінде);</w:t>
      </w:r>
    </w:p>
    <w:bookmarkEnd w:id="369"/>
    <w:bookmarkStart w:name="z532" w:id="370"/>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370"/>
    <w:bookmarkStart w:name="z533" w:id="371"/>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(он төрт жұмыс күні ішінде);</w:t>
      </w:r>
    </w:p>
    <w:bookmarkEnd w:id="371"/>
    <w:bookmarkStart w:name="z534" w:id="372"/>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372"/>
    <w:bookmarkStart w:name="z535" w:id="373"/>
    <w:p>
      <w:pPr>
        <w:spacing w:after="0"/>
        <w:ind w:left="0"/>
        <w:jc w:val="both"/>
      </w:pPr>
      <w:r>
        <w:rPr>
          <w:rFonts w:ascii="Times New Roman"/>
          <w:b w:val="false"/>
          <w:i w:val="false"/>
          <w:color w:val="000000"/>
          <w:sz w:val="28"/>
        </w:rPr>
        <w:t>
      7) көрсетілетін қызметті берушінің кеңсе қызметкері рұқсатты тіркейді және рұқсаттың көшірмесін көрсетілетін қызметті алушыға не оның өкіліне береді (бір жұмыс күні ішінде).</w:t>
      </w:r>
    </w:p>
    <w:bookmarkEnd w:id="373"/>
    <w:bookmarkStart w:name="z536" w:id="37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74"/>
    <w:bookmarkStart w:name="z537" w:id="37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75"/>
    <w:bookmarkStart w:name="z538" w:id="37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өзге ұйымдардың тізбесі:</w:t>
      </w:r>
    </w:p>
    <w:bookmarkEnd w:id="376"/>
    <w:bookmarkStart w:name="z539" w:id="377"/>
    <w:p>
      <w:pPr>
        <w:spacing w:after="0"/>
        <w:ind w:left="0"/>
        <w:jc w:val="both"/>
      </w:pPr>
      <w:r>
        <w:rPr>
          <w:rFonts w:ascii="Times New Roman"/>
          <w:b w:val="false"/>
          <w:i w:val="false"/>
          <w:color w:val="000000"/>
          <w:sz w:val="28"/>
        </w:rPr>
        <w:t>
      1) көрсетілетін қызметті берушінің кеңсе қызметкері;</w:t>
      </w:r>
    </w:p>
    <w:bookmarkEnd w:id="377"/>
    <w:bookmarkStart w:name="z540" w:id="378"/>
    <w:p>
      <w:pPr>
        <w:spacing w:after="0"/>
        <w:ind w:left="0"/>
        <w:jc w:val="both"/>
      </w:pPr>
      <w:r>
        <w:rPr>
          <w:rFonts w:ascii="Times New Roman"/>
          <w:b w:val="false"/>
          <w:i w:val="false"/>
          <w:color w:val="000000"/>
          <w:sz w:val="28"/>
        </w:rPr>
        <w:t>
      2) көрсетілетін қызметті берушінің басшысы;</w:t>
      </w:r>
    </w:p>
    <w:bookmarkEnd w:id="378"/>
    <w:bookmarkStart w:name="z541" w:id="379"/>
    <w:p>
      <w:pPr>
        <w:spacing w:after="0"/>
        <w:ind w:left="0"/>
        <w:jc w:val="both"/>
      </w:pPr>
      <w:r>
        <w:rPr>
          <w:rFonts w:ascii="Times New Roman"/>
          <w:b w:val="false"/>
          <w:i w:val="false"/>
          <w:color w:val="000000"/>
          <w:sz w:val="28"/>
        </w:rPr>
        <w:t>
      3) уәкілетті орган;</w:t>
      </w:r>
    </w:p>
    <w:bookmarkEnd w:id="379"/>
    <w:bookmarkStart w:name="z542" w:id="380"/>
    <w:p>
      <w:pPr>
        <w:spacing w:after="0"/>
        <w:ind w:left="0"/>
        <w:jc w:val="both"/>
      </w:pPr>
      <w:r>
        <w:rPr>
          <w:rFonts w:ascii="Times New Roman"/>
          <w:b w:val="false"/>
          <w:i w:val="false"/>
          <w:color w:val="000000"/>
          <w:sz w:val="28"/>
        </w:rPr>
        <w:t xml:space="preserve">
      4) әкімдіктің кеңсе қызметкері. </w:t>
      </w:r>
    </w:p>
    <w:bookmarkEnd w:id="380"/>
    <w:bookmarkStart w:name="z543" w:id="38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2-қосымшасында келтірілген. </w:t>
      </w:r>
    </w:p>
    <w:bookmarkEnd w:id="381"/>
    <w:bookmarkStart w:name="z544" w:id="38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2"/>
    <w:bookmarkStart w:name="z545" w:id="38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83"/>
    <w:bookmarkStart w:name="z546" w:id="38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84"/>
    <w:bookmarkStart w:name="z547" w:id="385"/>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85"/>
    <w:bookmarkStart w:name="z548" w:id="38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пен стандарттың 9-тармағына сәйкес құжаттарды жолдайды;</w:t>
      </w:r>
    </w:p>
    <w:bookmarkEnd w:id="386"/>
    <w:bookmarkStart w:name="z549" w:id="387"/>
    <w:p>
      <w:pPr>
        <w:spacing w:after="0"/>
        <w:ind w:left="0"/>
        <w:jc w:val="both"/>
      </w:pPr>
      <w:r>
        <w:rPr>
          <w:rFonts w:ascii="Times New Roman"/>
          <w:b w:val="false"/>
          <w:i w:val="false"/>
          <w:color w:val="000000"/>
          <w:sz w:val="28"/>
        </w:rPr>
        <w:t>
      2) көрсетілетін қызметті берушінің немесе әкімдіктің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387"/>
    <w:bookmarkStart w:name="z550" w:id="38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уәкілетті органға жолдайды (бір жұмыс күні ішінде);</w:t>
      </w:r>
    </w:p>
    <w:bookmarkEnd w:id="388"/>
    <w:bookmarkStart w:name="z551" w:id="389"/>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көрсетілетін қызметті алушының не оның өкілінің "жеке кабинетіне" жолдайды (екі жұмыс күні ішінде);</w:t>
      </w:r>
    </w:p>
    <w:bookmarkEnd w:id="389"/>
    <w:bookmarkStart w:name="z552" w:id="390"/>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(он төрт жұмыс күні ішінде);</w:t>
      </w:r>
    </w:p>
    <w:bookmarkEnd w:id="390"/>
    <w:bookmarkStart w:name="z553" w:id="391"/>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391"/>
    <w:bookmarkStart w:name="z554" w:id="392"/>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(бір жұмыс күні ішінде).</w:t>
      </w:r>
    </w:p>
    <w:bookmarkEnd w:id="392"/>
    <w:bookmarkStart w:name="z555" w:id="39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егiстiктi алқаптардың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суарылмайтын түріне ауыстыруға шешім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60" w:id="39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3303"/>
        <w:gridCol w:w="1765"/>
        <w:gridCol w:w="644"/>
        <w:gridCol w:w="2467"/>
        <w:gridCol w:w="8"/>
        <w:gridCol w:w="1197"/>
        <w:gridCol w:w="1065"/>
        <w:gridCol w:w="134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95"/>
          <w:p>
            <w:pPr>
              <w:spacing w:after="20"/>
              <w:ind w:left="20"/>
              <w:jc w:val="both"/>
            </w:pPr>
            <w:r>
              <w:rPr>
                <w:rFonts w:ascii="Times New Roman"/>
                <w:b w:val="false"/>
                <w:i w:val="false"/>
                <w:color w:val="000000"/>
                <w:sz w:val="20"/>
              </w:rPr>
              <w:t>
1</w:t>
            </w:r>
          </w:p>
          <w:bookmarkEnd w:id="395"/>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6"/>
          <w:p>
            <w:pPr>
              <w:spacing w:after="20"/>
              <w:ind w:left="20"/>
              <w:jc w:val="both"/>
            </w:pPr>
            <w:r>
              <w:rPr>
                <w:rFonts w:ascii="Times New Roman"/>
                <w:b w:val="false"/>
                <w:i w:val="false"/>
                <w:color w:val="000000"/>
                <w:sz w:val="20"/>
              </w:rPr>
              <w:t>
2</w:t>
            </w:r>
          </w:p>
          <w:bookmarkEnd w:id="396"/>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немесе әкімдіктің кеңсе қызметкері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97"/>
          <w:p>
            <w:pPr>
              <w:spacing w:after="20"/>
              <w:ind w:left="20"/>
              <w:jc w:val="both"/>
            </w:pPr>
            <w:r>
              <w:rPr>
                <w:rFonts w:ascii="Times New Roman"/>
                <w:b w:val="false"/>
                <w:i w:val="false"/>
                <w:color w:val="000000"/>
                <w:sz w:val="20"/>
              </w:rPr>
              <w:t>
3</w:t>
            </w:r>
          </w:p>
          <w:bookmarkEnd w:id="397"/>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рұқсат жобасын дайындайды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w:t>
            </w:r>
            <w:r>
              <w:br/>
            </w:r>
            <w:r>
              <w:rPr>
                <w:rFonts w:ascii="Times New Roman"/>
                <w:b w:val="false"/>
                <w:i w:val="false"/>
                <w:color w:val="000000"/>
                <w:sz w:val="20"/>
              </w:rPr>
              <w:t>
қол қояды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тіркейді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98"/>
          <w:p>
            <w:pPr>
              <w:spacing w:after="20"/>
              <w:ind w:left="20"/>
              <w:jc w:val="both"/>
            </w:pPr>
            <w:r>
              <w:rPr>
                <w:rFonts w:ascii="Times New Roman"/>
                <w:b w:val="false"/>
                <w:i w:val="false"/>
                <w:color w:val="000000"/>
                <w:sz w:val="20"/>
              </w:rPr>
              <w:t>
4</w:t>
            </w:r>
          </w:p>
          <w:bookmarkEnd w:id="398"/>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көрсетілетін қызметті алушыға не оның өкіліне береді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жобасын көрсетілетін қызметті берушінің басшысына ұсынады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көрсетілетін қызметті берушінің кеңсе қызметкеріне жолдайды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 көрсетілетін қызметті алушыға не оның өкіліне береді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99"/>
          <w:p>
            <w:pPr>
              <w:spacing w:after="20"/>
              <w:ind w:left="20"/>
              <w:jc w:val="both"/>
            </w:pPr>
            <w:r>
              <w:rPr>
                <w:rFonts w:ascii="Times New Roman"/>
                <w:b w:val="false"/>
                <w:i w:val="false"/>
                <w:color w:val="000000"/>
                <w:sz w:val="20"/>
              </w:rPr>
              <w:t>
5</w:t>
            </w:r>
          </w:p>
          <w:bookmarkEnd w:id="399"/>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жұмыс </w:t>
            </w:r>
            <w:r>
              <w:br/>
            </w:r>
            <w:r>
              <w:rPr>
                <w:rFonts w:ascii="Times New Roman"/>
                <w:b w:val="false"/>
                <w:i w:val="false"/>
                <w:color w:val="000000"/>
                <w:sz w:val="20"/>
              </w:rPr>
              <w:t>
күні ішінде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егiстiктi алқаптардың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суарылмайтын түріне ауыстыруға шешім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70" w:id="400"/>
    <w:p>
      <w:pPr>
        <w:spacing w:after="0"/>
        <w:ind w:left="0"/>
        <w:jc w:val="left"/>
      </w:pPr>
      <w:r>
        <w:rPr>
          <w:rFonts w:ascii="Times New Roman"/>
          <w:b/>
          <w:i w:val="false"/>
          <w:color w:val="000000"/>
        </w:rPr>
        <w:t xml:space="preserve"> Әрбір рәсімің (іс-қимылдың) ұзақтығы көрсетіле отырып, көрсетілетін қызметті беруші мен құрылымдық бөлімшелер (қызметкерлер) арасындағы рәсімдер (іс-қимылдар) реттілігінің сипаттамасы</w:t>
      </w:r>
    </w:p>
    <w:bookmarkEnd w:id="400"/>
    <w:bookmarkStart w:name="z571"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егiстiктi алқаптардың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суарылмайтын түріне ауыстыруға шешім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577" w:id="40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03"/>
    <w:bookmarkStart w:name="z578"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131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31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егiстiктi алқаптардың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суарылмайтын түріне ауыстыруға шешім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83" w:id="40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405"/>
    <w:bookmarkStart w:name="z584"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 w:id="408"/>
    <w:p>
      <w:pPr>
        <w:spacing w:after="0"/>
        <w:ind w:left="0"/>
        <w:jc w:val="left"/>
      </w:pPr>
      <w:r>
        <w:rPr>
          <w:rFonts w:ascii="Times New Roman"/>
          <w:b/>
          <w:i w:val="false"/>
          <w:color w:val="000000"/>
        </w:rPr>
        <w:t xml:space="preserve"> Шартты белгілемелер:</w:t>
      </w:r>
    </w:p>
    <w:bookmarkEnd w:id="408"/>
    <w:bookmarkStart w:name="z587"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header.xml" Type="http://schemas.openxmlformats.org/officeDocument/2006/relationships/header" Id="rId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