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c02b46" w14:textId="fc02b4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02 қазандағы № 181 қаулысы. Қызылорда облысының Әділет департаментінде 2015 жылғы 28 қазанда № 5200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"Ветеринария саласындағы қызметпен айналысуға лицензия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"Ауыл шаруашылығы жануарларын ветеринариялық паспорт бере отырып бірдейлендіруді жүргізу"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"Ветеринариялық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"Ветеринария саласында кәсіпкерлік қызметті жүзеге асыратын жеке және заңды тұлғаларды аттестаттау"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5)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6"/>
    <w:bookmarkStart w:name="z11" w:id="7"/>
    <w:p>
      <w:pPr>
        <w:spacing w:after="0"/>
        <w:ind w:left="0"/>
        <w:jc w:val="both"/>
      </w:pPr>
      <w:r>
        <w:rPr>
          <w:rFonts w:ascii="Times New Roman"/>
          <w:b w:val="false"/>
          <w:i w:val="false"/>
          <w:color w:val="000000"/>
          <w:sz w:val="28"/>
        </w:rPr>
        <w:t xml:space="preserve">
      6)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7"/>
    <w:bookmarkStart w:name="z12" w:id="8"/>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8"/>
    <w:bookmarkStart w:name="z13" w:id="9"/>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181 қаулысымен бекітілген</w:t>
            </w:r>
          </w:p>
        </w:tc>
      </w:tr>
    </w:tbl>
    <w:bookmarkStart w:name="z16" w:id="10"/>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10"/>
    <w:bookmarkStart w:name="z17" w:id="11"/>
    <w:p>
      <w:pPr>
        <w:spacing w:after="0"/>
        <w:ind w:left="0"/>
        <w:jc w:val="left"/>
      </w:pPr>
      <w:r>
        <w:rPr>
          <w:rFonts w:ascii="Times New Roman"/>
          <w:b/>
          <w:i w:val="false"/>
          <w:color w:val="000000"/>
        </w:rPr>
        <w:t xml:space="preserve"> 1. Жалпы ережелер</w:t>
      </w:r>
    </w:p>
    <w:bookmarkEnd w:id="11"/>
    <w:bookmarkStart w:name="z18" w:id="12"/>
    <w:p>
      <w:pPr>
        <w:spacing w:after="0"/>
        <w:ind w:left="0"/>
        <w:jc w:val="both"/>
      </w:pPr>
      <w:r>
        <w:rPr>
          <w:rFonts w:ascii="Times New Roman"/>
          <w:b w:val="false"/>
          <w:i w:val="false"/>
          <w:color w:val="000000"/>
          <w:sz w:val="28"/>
        </w:rPr>
        <w:t>
      1. Көрсетілетін қызметті берушінің атауы: "Қызылорда облысының ветеринария басқармасы" мемлекеттік мекемесі (бұдан әрі - көрсетілетін қызметті беруші).</w:t>
      </w:r>
    </w:p>
    <w:bookmarkEnd w:id="12"/>
    <w:bookmarkStart w:name="z19" w:id="1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3"/>
    <w:bookmarkStart w:name="z20" w:id="14"/>
    <w:p>
      <w:pPr>
        <w:spacing w:after="0"/>
        <w:ind w:left="0"/>
        <w:jc w:val="both"/>
      </w:pPr>
      <w:r>
        <w:rPr>
          <w:rFonts w:ascii="Times New Roman"/>
          <w:b w:val="false"/>
          <w:i w:val="false"/>
          <w:color w:val="000000"/>
          <w:sz w:val="28"/>
        </w:rPr>
        <w:t>
      1) көрсетілетін қызметті берушінің кеңсесі;</w:t>
      </w:r>
    </w:p>
    <w:bookmarkEnd w:id="14"/>
    <w:bookmarkStart w:name="z21" w:id="15"/>
    <w:p>
      <w:pPr>
        <w:spacing w:after="0"/>
        <w:ind w:left="0"/>
        <w:jc w:val="both"/>
      </w:pPr>
      <w:r>
        <w:rPr>
          <w:rFonts w:ascii="Times New Roman"/>
          <w:b w:val="false"/>
          <w:i w:val="false"/>
          <w:color w:val="000000"/>
          <w:sz w:val="28"/>
        </w:rPr>
        <w:t>
      2) www.egov.kz, www.elicense.kz "электрондық үкiмет" веб-порталы (бұдан әрi - портал) арқылы жүзеге асырылады.</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2" w:id="16"/>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немесе қағаз түрінде.</w:t>
      </w:r>
    </w:p>
    <w:bookmarkEnd w:id="16"/>
    <w:bookmarkStart w:name="z23" w:id="17"/>
    <w:p>
      <w:pPr>
        <w:spacing w:after="0"/>
        <w:ind w:left="0"/>
        <w:jc w:val="both"/>
      </w:pPr>
      <w:r>
        <w:rPr>
          <w:rFonts w:ascii="Times New Roman"/>
          <w:b w:val="false"/>
          <w:i w:val="false"/>
          <w:color w:val="000000"/>
          <w:sz w:val="28"/>
        </w:rPr>
        <w:t xml:space="preserve">
      3. Мемлекеттік көрсетілетін қызмет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(бұдан әрі – лицензия) не "Ветеринария саласындағы мемлекеттік көрсетілетін қызметтер стандарттарын бекіту туралы" Қазақстан Республикасы Ауыл шаруашылығы министрінің 2015 жылдың 6 мамырдағы № 7-1/418 бұйрығымен (нормативтік құқықтық актілерді мемлекеттік тіркеу Тізілімінде нөмірі № 11959 болып тіркелген) бекітілген "Ветеринария саласындағы қызметпен айналысуға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7"/>
    <w:bookmarkStart w:name="z24" w:id="18"/>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немесе қағаз түрінде.</w:t>
      </w:r>
    </w:p>
    <w:bookmarkEnd w:id="18"/>
    <w:bookmarkStart w:name="z25" w:id="19"/>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End w:id="19"/>
    <w:bookmarkStart w:name="z26" w:id="20"/>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нысанда ресімделеді, басып шығарылады, көрсетілетін қызметті беруші басшысының қолы қойылады және мөрмен куәландырылады.</w:t>
      </w:r>
    </w:p>
    <w:bookmarkEnd w:id="20"/>
    <w:bookmarkStart w:name="z27"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
    <w:bookmarkStart w:name="z28" w:id="2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w:t>
      </w:r>
      <w:r>
        <w:rPr>
          <w:rFonts w:ascii="Times New Roman"/>
          <w:b w:val="false"/>
          <w:i w:val="false"/>
          <w:color w:val="000000"/>
          <w:sz w:val="28"/>
        </w:rPr>
        <w:t>стандарттың 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белгіленген нысан бойынша өтініш ұсынуы немесе портал арқылы белгіленген нысан бойынша электрондық құжат түріндегі өтініш жолдауы.</w:t>
      </w:r>
    </w:p>
    <w:bookmarkEnd w:id="22"/>
    <w:bookmarkStart w:name="z29" w:id="2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 - қимылдың) мазмұны, орындаудың ұзақтығы:</w:t>
      </w:r>
    </w:p>
    <w:bookmarkEnd w:id="23"/>
    <w:bookmarkStart w:name="z30" w:id="24"/>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4"/>
    <w:bookmarkStart w:name="z31" w:id="2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құжаттардың қабылданған күні мен уақыты көрсетіліп, көрсетілетін қызметті берушінің кеңсесінде тіркелгені туралы белгісі бар өтініштің көшірмесін (бұдан әрі – өтініштің көшірмесі) береді және құжаттарды көрсетілетін қызметті берушінің басшысына ұсынады (отыз минуттан аспайды);</w:t>
      </w:r>
    </w:p>
    <w:bookmarkEnd w:id="25"/>
    <w:bookmarkStart w:name="z32" w:id="2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6"/>
    <w:bookmarkStart w:name="z33" w:id="27"/>
    <w:p>
      <w:pPr>
        <w:spacing w:after="0"/>
        <w:ind w:left="0"/>
        <w:jc w:val="both"/>
      </w:pPr>
      <w:r>
        <w:rPr>
          <w:rFonts w:ascii="Times New Roman"/>
          <w:b w:val="false"/>
          <w:i w:val="false"/>
          <w:color w:val="000000"/>
          <w:sz w:val="28"/>
        </w:rPr>
        <w:t>
      4) көрсетілетін қызметті берушінің орындаушысы ұсынылған құжаттардың толықтығын тексереді, ұсынылған құжаттардың толық еместігі фактісі анықталған жағдайда өтінішті әрі қарай қараудан жазбаша бас тартуды (бұдан әрі – өтінішті қараудан бас тарту) дайындайды және көрсетілетін қызметті берушінің басшысына ұсынады (отыз минуттан аспайды);</w:t>
      </w:r>
    </w:p>
    <w:bookmarkEnd w:id="27"/>
    <w:bookmarkStart w:name="z34" w:id="28"/>
    <w:p>
      <w:pPr>
        <w:spacing w:after="0"/>
        <w:ind w:left="0"/>
        <w:jc w:val="both"/>
      </w:pPr>
      <w:r>
        <w:rPr>
          <w:rFonts w:ascii="Times New Roman"/>
          <w:b w:val="false"/>
          <w:i w:val="false"/>
          <w:color w:val="000000"/>
          <w:sz w:val="28"/>
        </w:rPr>
        <w:t>
      5) көрсетілетін қызметті берушінің басшысы өтінішті қараудан бас тартуға қол қояды және көрсетілетін қызметті берушінің кеңсе қызметкеріне жолдайды (отыз минуттан аспайды);</w:t>
      </w:r>
    </w:p>
    <w:bookmarkEnd w:id="28"/>
    <w:bookmarkStart w:name="z35" w:id="29"/>
    <w:p>
      <w:pPr>
        <w:spacing w:after="0"/>
        <w:ind w:left="0"/>
        <w:jc w:val="both"/>
      </w:pPr>
      <w:r>
        <w:rPr>
          <w:rFonts w:ascii="Times New Roman"/>
          <w:b w:val="false"/>
          <w:i w:val="false"/>
          <w:color w:val="000000"/>
          <w:sz w:val="28"/>
        </w:rPr>
        <w:t>
      6) көрсетілетін қызметті берушінің кеңсе қызметкері өтінішті қараудан бас тартуды тіркейді және көрсетілетін қызметті алушыға не оның өкіліне береді (отыз минуттан аспайды);</w:t>
      </w:r>
    </w:p>
    <w:bookmarkEnd w:id="29"/>
    <w:bookmarkStart w:name="z36" w:id="30"/>
    <w:p>
      <w:pPr>
        <w:spacing w:after="0"/>
        <w:ind w:left="0"/>
        <w:jc w:val="both"/>
      </w:pPr>
      <w:r>
        <w:rPr>
          <w:rFonts w:ascii="Times New Roman"/>
          <w:b w:val="false"/>
          <w:i w:val="false"/>
          <w:color w:val="000000"/>
          <w:sz w:val="28"/>
        </w:rPr>
        <w:t>
      7) құжаттардың толық топтамасы ұсынылған жағдайда көрсетілетін қызметті берушінің орындаушысы лицензияны дайындайды немесе ұсынылған құжаттар стандарттың 10-тармағында көзделген жағдайлар мен негіздерге сәйкес келген жағдайда мемлекеттік көрсетілетін қызметті көрсетуден бас тарту туралы дәлелді жауап (бұдан әрі – дәлелді бас тарту) дайындайды және лицензияны немесе дәлелді бас тартуды көрсетілетін қызметті берушінің басшысына ұсынады:</w:t>
      </w:r>
    </w:p>
    <w:bookmarkEnd w:id="30"/>
    <w:bookmarkStart w:name="z37" w:id="31"/>
    <w:p>
      <w:pPr>
        <w:spacing w:after="0"/>
        <w:ind w:left="0"/>
        <w:jc w:val="both"/>
      </w:pPr>
      <w:r>
        <w:rPr>
          <w:rFonts w:ascii="Times New Roman"/>
          <w:b w:val="false"/>
          <w:i w:val="false"/>
          <w:color w:val="000000"/>
          <w:sz w:val="28"/>
        </w:rPr>
        <w:t>
      лицензияны және (немесе) лицензияға қосымшаны беру кезінде - он төрт жұмыс күні ішінде;</w:t>
      </w:r>
    </w:p>
    <w:bookmarkEnd w:id="31"/>
    <w:bookmarkStart w:name="z38" w:id="32"/>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екі жұмыс күні ішінде;</w:t>
      </w:r>
    </w:p>
    <w:bookmarkEnd w:id="32"/>
    <w:bookmarkStart w:name="z39" w:id="33"/>
    <w:p>
      <w:pPr>
        <w:spacing w:after="0"/>
        <w:ind w:left="0"/>
        <w:jc w:val="both"/>
      </w:pPr>
      <w:r>
        <w:rPr>
          <w:rFonts w:ascii="Times New Roman"/>
          <w:b w:val="false"/>
          <w:i w:val="false"/>
          <w:color w:val="000000"/>
          <w:sz w:val="28"/>
        </w:rPr>
        <w:t>
      лицензияны және (немесе) лицензияға қосымшаның телнұсқасын беру кезінде – бір жұмыс күні ішінде;</w:t>
      </w:r>
    </w:p>
    <w:bookmarkEnd w:id="33"/>
    <w:bookmarkStart w:name="z40" w:id="34"/>
    <w:p>
      <w:pPr>
        <w:spacing w:after="0"/>
        <w:ind w:left="0"/>
        <w:jc w:val="both"/>
      </w:pPr>
      <w:r>
        <w:rPr>
          <w:rFonts w:ascii="Times New Roman"/>
          <w:b w:val="false"/>
          <w:i w:val="false"/>
          <w:color w:val="000000"/>
          <w:sz w:val="28"/>
        </w:rPr>
        <w:t>
      8) көрсетілетін қызметті берушінің басшысы лицензияға немесе дәлелді бас тартуға қол қояды және көрсетілетін қызметті берушінің кеңсе қызметкеріне жолдайды (отыз минуттан аспайды);</w:t>
      </w:r>
    </w:p>
    <w:bookmarkEnd w:id="34"/>
    <w:bookmarkStart w:name="z41" w:id="35"/>
    <w:p>
      <w:pPr>
        <w:spacing w:after="0"/>
        <w:ind w:left="0"/>
        <w:jc w:val="both"/>
      </w:pPr>
      <w:r>
        <w:rPr>
          <w:rFonts w:ascii="Times New Roman"/>
          <w:b w:val="false"/>
          <w:i w:val="false"/>
          <w:color w:val="000000"/>
          <w:sz w:val="28"/>
        </w:rPr>
        <w:t>
      9) көрсетілетін қызметті берушінің кеңсе қызметкері лицензияны немесе дәлелді бас тартуды тіркейді және көрсетілетін қызметті алушыға не оның өкіліне береді (отыз минуттан аспайды).</w:t>
      </w:r>
    </w:p>
    <w:bookmarkEnd w:id="35"/>
    <w:bookmarkStart w:name="z42" w:id="3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6"/>
    <w:bookmarkStart w:name="z43" w:id="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7"/>
    <w:bookmarkStart w:name="z44" w:id="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8"/>
    <w:bookmarkStart w:name="z45" w:id="39"/>
    <w:p>
      <w:pPr>
        <w:spacing w:after="0"/>
        <w:ind w:left="0"/>
        <w:jc w:val="both"/>
      </w:pPr>
      <w:r>
        <w:rPr>
          <w:rFonts w:ascii="Times New Roman"/>
          <w:b w:val="false"/>
          <w:i w:val="false"/>
          <w:color w:val="000000"/>
          <w:sz w:val="28"/>
        </w:rPr>
        <w:t>
      1) көрсетілетін қызметті берушінің кеңсе қызметкері;</w:t>
      </w:r>
    </w:p>
    <w:bookmarkEnd w:id="39"/>
    <w:bookmarkStart w:name="z46" w:id="40"/>
    <w:p>
      <w:pPr>
        <w:spacing w:after="0"/>
        <w:ind w:left="0"/>
        <w:jc w:val="both"/>
      </w:pPr>
      <w:r>
        <w:rPr>
          <w:rFonts w:ascii="Times New Roman"/>
          <w:b w:val="false"/>
          <w:i w:val="false"/>
          <w:color w:val="000000"/>
          <w:sz w:val="28"/>
        </w:rPr>
        <w:t>
      2) көрсетілетін қызметті берушінің басшысы;</w:t>
      </w:r>
    </w:p>
    <w:bookmarkEnd w:id="40"/>
    <w:bookmarkStart w:name="z47" w:id="41"/>
    <w:p>
      <w:pPr>
        <w:spacing w:after="0"/>
        <w:ind w:left="0"/>
        <w:jc w:val="both"/>
      </w:pPr>
      <w:r>
        <w:rPr>
          <w:rFonts w:ascii="Times New Roman"/>
          <w:b w:val="false"/>
          <w:i w:val="false"/>
          <w:color w:val="000000"/>
          <w:sz w:val="28"/>
        </w:rPr>
        <w:t>
      3) көрсетілетін қызметті берушінің орындаушысы.</w:t>
      </w:r>
    </w:p>
    <w:bookmarkEnd w:id="41"/>
    <w:bookmarkStart w:name="z48" w:id="4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2"/>
    <w:bookmarkStart w:name="z49" w:id="43"/>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3"/>
    <w:bookmarkStart w:name="z51" w:id="4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ветеринария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Start w:name="z52" w:id="45"/>
    <w:p>
      <w:pPr>
        <w:spacing w:after="0"/>
        <w:ind w:left="0"/>
        <w:jc w:val="both"/>
      </w:pPr>
      <w:r>
        <w:rPr>
          <w:rFonts w:ascii="Times New Roman"/>
          <w:b w:val="false"/>
          <w:i w:val="false"/>
          <w:color w:val="000000"/>
          <w:sz w:val="28"/>
        </w:rPr>
        <w:t xml:space="preserve">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 </w:t>
      </w:r>
    </w:p>
    <w:bookmarkEnd w:id="45"/>
    <w:bookmarkStart w:name="z53" w:id="46"/>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белгіленген нысандағы электрондық құжат түріндегі өтініш (бұдан әрі – электрондық сұраныс) пен стандарттың 9-тармағына сәйкес құжаттарды жолдайды:</w:t>
      </w:r>
    </w:p>
    <w:bookmarkEnd w:id="46"/>
    <w:bookmarkStart w:name="z54" w:id="47"/>
    <w:p>
      <w:pPr>
        <w:spacing w:after="0"/>
        <w:ind w:left="0"/>
        <w:jc w:val="both"/>
      </w:pPr>
      <w:r>
        <w:rPr>
          <w:rFonts w:ascii="Times New Roman"/>
          <w:b w:val="false"/>
          <w:i w:val="false"/>
          <w:color w:val="000000"/>
          <w:sz w:val="28"/>
        </w:rPr>
        <w:t>
      1)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электрондық сұраныс пен құжаттардың қабылданғандығы туралы хабарлама жолданады (отыз минуттан аспайды);</w:t>
      </w:r>
    </w:p>
    <w:bookmarkEnd w:id="47"/>
    <w:bookmarkStart w:name="z55" w:id="48"/>
    <w:p>
      <w:pPr>
        <w:spacing w:after="0"/>
        <w:ind w:left="0"/>
        <w:jc w:val="both"/>
      </w:pPr>
      <w:r>
        <w:rPr>
          <w:rFonts w:ascii="Times New Roman"/>
          <w:b w:val="false"/>
          <w:i w:val="false"/>
          <w:color w:val="000000"/>
          <w:sz w:val="28"/>
        </w:rPr>
        <w:t xml:space="preserve">
      2)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2-8) тармақшаларына сәйкес жүзеге асырылады;</w:t>
      </w:r>
    </w:p>
    <w:bookmarkEnd w:id="48"/>
    <w:bookmarkStart w:name="z56" w:id="49"/>
    <w:p>
      <w:pPr>
        <w:spacing w:after="0"/>
        <w:ind w:left="0"/>
        <w:jc w:val="both"/>
      </w:pPr>
      <w:r>
        <w:rPr>
          <w:rFonts w:ascii="Times New Roman"/>
          <w:b w:val="false"/>
          <w:i w:val="false"/>
          <w:color w:val="000000"/>
          <w:sz w:val="28"/>
        </w:rPr>
        <w:t>
      3)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(отыз минуттан аспайды).</w:t>
      </w:r>
    </w:p>
    <w:bookmarkEnd w:id="49"/>
    <w:bookmarkStart w:name="z57" w:id="50"/>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1" w:id="5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
        <w:gridCol w:w="2318"/>
        <w:gridCol w:w="1239"/>
        <w:gridCol w:w="745"/>
        <w:gridCol w:w="1731"/>
        <w:gridCol w:w="1042"/>
        <w:gridCol w:w="1141"/>
        <w:gridCol w:w="1349"/>
        <w:gridCol w:w="1141"/>
        <w:gridCol w:w="1241"/>
      </w:tblGrid>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2"/>
          <w:p>
            <w:pPr>
              <w:spacing w:after="20"/>
              <w:ind w:left="20"/>
              <w:jc w:val="both"/>
            </w:pPr>
            <w:r>
              <w:rPr>
                <w:rFonts w:ascii="Times New Roman"/>
                <w:b w:val="false"/>
                <w:i w:val="false"/>
                <w:color w:val="000000"/>
                <w:sz w:val="20"/>
              </w:rPr>
              <w:t>
1</w:t>
            </w:r>
          </w:p>
          <w:bookmarkEnd w:id="52"/>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3"/>
          <w:p>
            <w:pPr>
              <w:spacing w:after="20"/>
              <w:ind w:left="20"/>
              <w:jc w:val="both"/>
            </w:pPr>
            <w:r>
              <w:rPr>
                <w:rFonts w:ascii="Times New Roman"/>
                <w:b w:val="false"/>
                <w:i w:val="false"/>
                <w:color w:val="000000"/>
                <w:sz w:val="20"/>
              </w:rPr>
              <w:t>
2</w:t>
            </w:r>
          </w:p>
          <w:bookmarkEnd w:id="53"/>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w:t>
            </w:r>
            <w:r>
              <w:br/>
            </w:r>
            <w:r>
              <w:rPr>
                <w:rFonts w:ascii="Times New Roman"/>
                <w:b w:val="false"/>
                <w:i w:val="false"/>
                <w:color w:val="000000"/>
                <w:sz w:val="20"/>
              </w:rPr>
              <w:t>
кеңсе қызметкері</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4"/>
          <w:p>
            <w:pPr>
              <w:spacing w:after="20"/>
              <w:ind w:left="20"/>
              <w:jc w:val="both"/>
            </w:pPr>
            <w:r>
              <w:rPr>
                <w:rFonts w:ascii="Times New Roman"/>
                <w:b w:val="false"/>
                <w:i w:val="false"/>
                <w:color w:val="000000"/>
                <w:sz w:val="20"/>
              </w:rPr>
              <w:t>
3</w:t>
            </w:r>
          </w:p>
          <w:bookmarkEnd w:id="54"/>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ұсынылған құжаттардың толық еместігі фактісі анықталған жағдайда өтінішті қараудан бас тартуды дайындайды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тартуға қол қояды</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лицензияны немесе дәлелді бас тартуды дайындайды</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дәлелді бас тартуға қол қояды</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тіркейді</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5"/>
          <w:p>
            <w:pPr>
              <w:spacing w:after="20"/>
              <w:ind w:left="20"/>
              <w:jc w:val="both"/>
            </w:pPr>
            <w:r>
              <w:rPr>
                <w:rFonts w:ascii="Times New Roman"/>
                <w:b w:val="false"/>
                <w:i w:val="false"/>
                <w:color w:val="000000"/>
                <w:sz w:val="20"/>
              </w:rPr>
              <w:t>
4</w:t>
            </w:r>
          </w:p>
          <w:bookmarkEnd w:id="55"/>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w:t>
            </w:r>
            <w:r>
              <w:br/>
            </w:r>
            <w:r>
              <w:rPr>
                <w:rFonts w:ascii="Times New Roman"/>
                <w:b w:val="false"/>
                <w:i w:val="false"/>
                <w:color w:val="000000"/>
                <w:sz w:val="20"/>
              </w:rPr>
              <w:t>
жолдайды</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басшысына ұсынады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алушыға не оның өкіліне береді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көрсетілетін қызметті берушінің басшысына ұсынады</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көрсетілетін қызметті берушінің кеңсе қызметкеріне жолдайды</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көрсетілетін қызметті алушыға не оның өкіліне береді</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6"/>
          <w:p>
            <w:pPr>
              <w:spacing w:after="20"/>
              <w:ind w:left="20"/>
              <w:jc w:val="both"/>
            </w:pPr>
            <w:r>
              <w:rPr>
                <w:rFonts w:ascii="Times New Roman"/>
                <w:b w:val="false"/>
                <w:i w:val="false"/>
                <w:color w:val="000000"/>
                <w:sz w:val="20"/>
              </w:rPr>
              <w:t>
5</w:t>
            </w:r>
          </w:p>
          <w:bookmarkEnd w:id="56"/>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беру кезінде –</w:t>
            </w:r>
            <w:r>
              <w:br/>
            </w:r>
            <w:r>
              <w:rPr>
                <w:rFonts w:ascii="Times New Roman"/>
                <w:b w:val="false"/>
                <w:i w:val="false"/>
                <w:color w:val="000000"/>
                <w:sz w:val="20"/>
              </w:rPr>
              <w:t>
14 жұмыс күні ішінде;</w:t>
            </w:r>
            <w:r>
              <w:br/>
            </w:r>
            <w:r>
              <w:rPr>
                <w:rFonts w:ascii="Times New Roman"/>
                <w:b w:val="false"/>
                <w:i w:val="false"/>
                <w:color w:val="000000"/>
                <w:sz w:val="20"/>
              </w:rPr>
              <w:t>
қайта ресімдеу кезінде – 2 жұмыс күні ішінде;</w:t>
            </w:r>
            <w:r>
              <w:br/>
            </w:r>
            <w:r>
              <w:rPr>
                <w:rFonts w:ascii="Times New Roman"/>
                <w:b w:val="false"/>
                <w:i w:val="false"/>
                <w:color w:val="000000"/>
                <w:sz w:val="20"/>
              </w:rPr>
              <w:t>
телнұсқа беру кезінде – 1 жұмыс күні ішінде</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0" w:id="5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7"/>
    <w:bookmarkStart w:name="z71"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саласындағы қызметпен айналысуға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лицензия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5" w:id="5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9"/>
    <w:bookmarkStart w:name="z76"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1"/>
    <w:p>
      <w:pPr>
        <w:spacing w:after="0"/>
        <w:ind w:left="0"/>
        <w:jc w:val="both"/>
      </w:pPr>
      <w:r>
        <w:rPr>
          <w:rFonts w:ascii="Times New Roman"/>
          <w:b w:val="false"/>
          <w:i w:val="false"/>
          <w:color w:val="000000"/>
          <w:sz w:val="28"/>
        </w:rPr>
        <w:t>
      диаграмманың жалғасы</w:t>
      </w:r>
    </w:p>
    <w:bookmarkEnd w:id="61"/>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82" w:id="6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3"/>
    <w:bookmarkStart w:name="z8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5"/>
    <w:p>
      <w:pPr>
        <w:spacing w:after="0"/>
        <w:ind w:left="0"/>
        <w:jc w:val="both"/>
      </w:pPr>
      <w:r>
        <w:rPr>
          <w:rFonts w:ascii="Times New Roman"/>
          <w:b w:val="false"/>
          <w:i w:val="false"/>
          <w:color w:val="000000"/>
          <w:sz w:val="28"/>
        </w:rPr>
        <w:t>
      кестенің жалғасы</w:t>
      </w:r>
    </w:p>
    <w:bookmarkEnd w:id="65"/>
    <w:bookmarkStart w:name="z85"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67"/>
    <w:p>
      <w:pPr>
        <w:spacing w:after="0"/>
        <w:ind w:left="0"/>
        <w:jc w:val="left"/>
      </w:pPr>
      <w:r>
        <w:rPr>
          <w:rFonts w:ascii="Times New Roman"/>
          <w:b/>
          <w:i w:val="false"/>
          <w:color w:val="000000"/>
        </w:rPr>
        <w:t xml:space="preserve"> Шартты белгілемелер:</w:t>
      </w:r>
    </w:p>
    <w:bookmarkEnd w:id="67"/>
    <w:bookmarkStart w:name="z87"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№181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91" w:id="69"/>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69"/>
    <w:bookmarkStart w:name="z92" w:id="70"/>
    <w:p>
      <w:pPr>
        <w:spacing w:after="0"/>
        <w:ind w:left="0"/>
        <w:jc w:val="left"/>
      </w:pPr>
      <w:r>
        <w:rPr>
          <w:rFonts w:ascii="Times New Roman"/>
          <w:b/>
          <w:i w:val="false"/>
          <w:color w:val="000000"/>
        </w:rPr>
        <w:t xml:space="preserve"> 1. Жалпы ережелер</w:t>
      </w:r>
    </w:p>
    <w:bookmarkEnd w:id="70"/>
    <w:bookmarkStart w:name="z93" w:id="71"/>
    <w:p>
      <w:pPr>
        <w:spacing w:after="0"/>
        <w:ind w:left="0"/>
        <w:jc w:val="both"/>
      </w:pPr>
      <w:r>
        <w:rPr>
          <w:rFonts w:ascii="Times New Roman"/>
          <w:b w:val="false"/>
          <w:i w:val="false"/>
          <w:color w:val="000000"/>
          <w:sz w:val="28"/>
        </w:rPr>
        <w:t>
      1. Көрсетілетін қызметті берушінің атауы: аудандар мен облыстық маңызы бар қаланың жергілікті атқарушы органдары құрған мемлекеттік ветеринариялық ұйымдары (бұдан әрі – көрсетілетін қызметті беруші).</w:t>
      </w:r>
    </w:p>
    <w:bookmarkEnd w:id="71"/>
    <w:bookmarkStart w:name="z94" w:id="7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72"/>
    <w:bookmarkStart w:name="z95" w:id="73"/>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өтініштерді қабылдау және мемлекеттік көрсетілетін қызмет нәтижелерін беру:</w:t>
      </w:r>
    </w:p>
    <w:bookmarkEnd w:id="73"/>
    <w:bookmarkStart w:name="z96" w:id="74"/>
    <w:p>
      <w:pPr>
        <w:spacing w:after="0"/>
        <w:ind w:left="0"/>
        <w:jc w:val="both"/>
      </w:pPr>
      <w:r>
        <w:rPr>
          <w:rFonts w:ascii="Times New Roman"/>
          <w:b w:val="false"/>
          <w:i w:val="false"/>
          <w:color w:val="000000"/>
          <w:sz w:val="28"/>
        </w:rPr>
        <w:t>
      көрсетілетін қызметті берушінің кеңсесі;</w:t>
      </w:r>
    </w:p>
    <w:bookmarkEnd w:id="74"/>
    <w:bookmarkStart w:name="z97" w:id="75"/>
    <w:p>
      <w:pPr>
        <w:spacing w:after="0"/>
        <w:ind w:left="0"/>
        <w:jc w:val="both"/>
      </w:pPr>
      <w:r>
        <w:rPr>
          <w:rFonts w:ascii="Times New Roman"/>
          <w:b w:val="false"/>
          <w:i w:val="false"/>
          <w:color w:val="000000"/>
          <w:sz w:val="28"/>
        </w:rPr>
        <w:t>
      www.egov.kz, www.elicense.kz "электрондық үкiмет" веб-порталы (бұдан әрi - портал) арқылы жүзеге асырылады.</w:t>
      </w:r>
    </w:p>
    <w:bookmarkEnd w:id="75"/>
    <w:bookmarkStart w:name="z98" w:id="76"/>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немесе қағаз түрінде.</w:t>
      </w:r>
    </w:p>
    <w:bookmarkEnd w:id="76"/>
    <w:bookmarkStart w:name="z99" w:id="77"/>
    <w:p>
      <w:pPr>
        <w:spacing w:after="0"/>
        <w:ind w:left="0"/>
        <w:jc w:val="both"/>
      </w:pPr>
      <w:r>
        <w:rPr>
          <w:rFonts w:ascii="Times New Roman"/>
          <w:b w:val="false"/>
          <w:i w:val="false"/>
          <w:color w:val="000000"/>
          <w:sz w:val="28"/>
        </w:rPr>
        <w:t>
      3. Мемлекеттік көрсетілетін қызмет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w:t>
      </w:r>
    </w:p>
    <w:bookmarkEnd w:id="77"/>
    <w:bookmarkStart w:name="z100" w:id="78"/>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немесе қағаз түрінде. </w:t>
      </w:r>
    </w:p>
    <w:bookmarkEnd w:id="78"/>
    <w:bookmarkStart w:name="z101" w:id="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79"/>
    <w:bookmarkStart w:name="z102" w:id="8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тіркелген) бекітілген "Ауыл шаруашылығы жануарларын ветеринариялық паспорт бере отырып бірдейлендіруді жүргізу"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өтініш жолдауы. </w:t>
      </w:r>
    </w:p>
    <w:bookmarkEnd w:id="80"/>
    <w:bookmarkStart w:name="z103" w:id="81"/>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орындаудың ұзақтығы: </w:t>
      </w:r>
    </w:p>
    <w:bookmarkEnd w:id="81"/>
    <w:bookmarkStart w:name="z104" w:id="82"/>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9-тармағына сәйкес құжаттарды ұсынады; </w:t>
      </w:r>
    </w:p>
    <w:bookmarkEnd w:id="82"/>
    <w:bookmarkStart w:name="z105" w:id="83"/>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көрсетіле отырып, көрсетілетін қызметті берушінің кеңсесінде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(он минуттан аспайды);</w:t>
      </w:r>
    </w:p>
    <w:bookmarkEnd w:id="83"/>
    <w:bookmarkStart w:name="z106" w:id="84"/>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(он минуттан аспайды); </w:t>
      </w:r>
    </w:p>
    <w:bookmarkEnd w:id="84"/>
    <w:bookmarkStart w:name="z107" w:id="85"/>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ауыл шаруашылығы жануарларын бірдейлендіру тәсілдерінің бірімен жануарларға ветеринариялық паспорт бере отырып көрсетілетін қызметті алушыға не оның өкіліне жеке нөмір немесе телнұсқа (екі жұмыс күні ішінде) немесе ветеринариялық паспорттан үзінді-көшірме береді (жиырма минуттан аспайды).</w:t>
      </w:r>
    </w:p>
    <w:bookmarkEnd w:id="85"/>
    <w:bookmarkStart w:name="z108" w:id="86"/>
    <w:p>
      <w:pPr>
        <w:spacing w:after="0"/>
        <w:ind w:left="0"/>
        <w:jc w:val="both"/>
      </w:pPr>
      <w:r>
        <w:rPr>
          <w:rFonts w:ascii="Times New Roman"/>
          <w:b w:val="false"/>
          <w:i w:val="false"/>
          <w:color w:val="000000"/>
          <w:sz w:val="28"/>
        </w:rPr>
        <w:t xml:space="preserve">
      Сырға (сырғалар) жоғалған, бүлінген кезде (жеке нөмірін айқындау мүмкін емес) қайталама мемлекеттік көрсетілетін қызмет жануарларға жаңа жеке нөмір бере отырып, көрсетілетін қызметті берушіге сырғалар келіп түскен күннен бастап екі жұмыс күні ішінде көрсетіледі. </w:t>
      </w:r>
    </w:p>
    <w:bookmarkEnd w:id="86"/>
    <w:bookmarkStart w:name="z109" w:id="87"/>
    <w:p>
      <w:pPr>
        <w:spacing w:after="0"/>
        <w:ind w:left="0"/>
        <w:jc w:val="both"/>
      </w:pPr>
      <w:r>
        <w:rPr>
          <w:rFonts w:ascii="Times New Roman"/>
          <w:b w:val="false"/>
          <w:i w:val="false"/>
          <w:color w:val="000000"/>
          <w:sz w:val="28"/>
        </w:rPr>
        <w:t>
      Ірі жануардың сырғаларының біреуі жоғалған немесе бүлінген жағдайда - көрсетілетін қызметті берушіге аспалы сырға телнұсқасы келіп түскен күннен бастап екі жұмыс күні ішінде.</w:t>
      </w:r>
    </w:p>
    <w:bookmarkEnd w:id="87"/>
    <w:bookmarkStart w:name="z110" w:id="88"/>
    <w:p>
      <w:pPr>
        <w:spacing w:after="0"/>
        <w:ind w:left="0"/>
        <w:jc w:val="both"/>
      </w:pPr>
      <w:r>
        <w:rPr>
          <w:rFonts w:ascii="Times New Roman"/>
          <w:b w:val="false"/>
          <w:i w:val="false"/>
          <w:color w:val="000000"/>
          <w:sz w:val="28"/>
        </w:rPr>
        <w:t xml:space="preserve">
      Келесі рәсімді (іс-қимылды) орындауды бастауға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8"/>
    <w:bookmarkStart w:name="z111" w:id="8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89"/>
    <w:bookmarkStart w:name="z112" w:id="9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0"/>
    <w:bookmarkStart w:name="z113" w:id="91"/>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91"/>
    <w:bookmarkStart w:name="z114" w:id="92"/>
    <w:p>
      <w:pPr>
        <w:spacing w:after="0"/>
        <w:ind w:left="0"/>
        <w:jc w:val="both"/>
      </w:pPr>
      <w:r>
        <w:rPr>
          <w:rFonts w:ascii="Times New Roman"/>
          <w:b w:val="false"/>
          <w:i w:val="false"/>
          <w:color w:val="000000"/>
          <w:sz w:val="28"/>
        </w:rPr>
        <w:t>
      2) көрсетілетін қызметті берушінің басшысы;</w:t>
      </w:r>
    </w:p>
    <w:bookmarkEnd w:id="92"/>
    <w:bookmarkStart w:name="z115" w:id="93"/>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93"/>
    <w:bookmarkStart w:name="z116" w:id="9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94"/>
    <w:bookmarkStart w:name="z117" w:id="9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95"/>
    <w:bookmarkStart w:name="z118" w:id="9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ветеринария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19" w:id="9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97"/>
    <w:bookmarkStart w:name="z120" w:id="98"/>
    <w:p>
      <w:pPr>
        <w:spacing w:after="0"/>
        <w:ind w:left="0"/>
        <w:jc w:val="both"/>
      </w:pPr>
      <w:r>
        <w:rPr>
          <w:rFonts w:ascii="Times New Roman"/>
          <w:b w:val="false"/>
          <w:i w:val="false"/>
          <w:color w:val="000000"/>
          <w:sz w:val="28"/>
        </w:rPr>
        <w:t xml:space="preserve">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 </w:t>
      </w:r>
    </w:p>
    <w:bookmarkEnd w:id="98"/>
    <w:bookmarkStart w:name="z121" w:id="99"/>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электронды цифрлық қолтаңбасымен (бұдан әрі – ЭЦҚ) куәландырылған стандарттың 3-қосымшасына сәйкес электронды құжат нысанындағы өтініш (бұдан әрі – электрондық сұраныс) жолдайды;</w:t>
      </w:r>
    </w:p>
    <w:bookmarkEnd w:id="99"/>
    <w:bookmarkStart w:name="z122" w:id="100"/>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сұранысты қабылдайды және көрсетілетін қызметті алушының не оның өкілінің "жеке кабинетіне" мемлекеттік көрсетілетін қызмет нәтижесін жолдайды (отыз минуттан аспайды).</w:t>
      </w:r>
    </w:p>
    <w:bookmarkEnd w:id="100"/>
    <w:bookmarkStart w:name="z123" w:id="101"/>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келтірілген.</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жануарларын ветеринариялық паспорт бере отырып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бірдейлендіруді жүргізу"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27" w:id="10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4185"/>
        <w:gridCol w:w="2237"/>
        <w:gridCol w:w="1346"/>
        <w:gridCol w:w="3894"/>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3"/>
          <w:p>
            <w:pPr>
              <w:spacing w:after="20"/>
              <w:ind w:left="20"/>
              <w:jc w:val="both"/>
            </w:pPr>
            <w:r>
              <w:rPr>
                <w:rFonts w:ascii="Times New Roman"/>
                <w:b w:val="false"/>
                <w:i w:val="false"/>
                <w:color w:val="000000"/>
                <w:sz w:val="20"/>
              </w:rPr>
              <w:t>
1</w:t>
            </w:r>
          </w:p>
          <w:bookmarkEnd w:id="103"/>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4"/>
          <w:p>
            <w:pPr>
              <w:spacing w:after="20"/>
              <w:ind w:left="20"/>
              <w:jc w:val="both"/>
            </w:pPr>
            <w:r>
              <w:rPr>
                <w:rFonts w:ascii="Times New Roman"/>
                <w:b w:val="false"/>
                <w:i w:val="false"/>
                <w:color w:val="000000"/>
                <w:sz w:val="20"/>
              </w:rPr>
              <w:t>
2</w:t>
            </w:r>
          </w:p>
          <w:bookmarkEnd w:id="104"/>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кеңсе қызметкері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r>
              <w:br/>
            </w:r>
            <w:r>
              <w:rPr>
                <w:rFonts w:ascii="Times New Roman"/>
                <w:b w:val="false"/>
                <w:i w:val="false"/>
                <w:color w:val="000000"/>
                <w:sz w:val="20"/>
              </w:rPr>
              <w:t>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5"/>
          <w:p>
            <w:pPr>
              <w:spacing w:after="20"/>
              <w:ind w:left="20"/>
              <w:jc w:val="both"/>
            </w:pPr>
            <w:r>
              <w:rPr>
                <w:rFonts w:ascii="Times New Roman"/>
                <w:b w:val="false"/>
                <w:i w:val="false"/>
                <w:color w:val="000000"/>
                <w:sz w:val="20"/>
              </w:rPr>
              <w:t>
3</w:t>
            </w:r>
          </w:p>
          <w:bookmarkEnd w:id="105"/>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 көшірмесін береді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6"/>
          <w:p>
            <w:pPr>
              <w:spacing w:after="20"/>
              <w:ind w:left="20"/>
              <w:jc w:val="both"/>
            </w:pPr>
            <w:r>
              <w:rPr>
                <w:rFonts w:ascii="Times New Roman"/>
                <w:b w:val="false"/>
                <w:i w:val="false"/>
                <w:color w:val="000000"/>
                <w:sz w:val="20"/>
              </w:rPr>
              <w:t>
4</w:t>
            </w:r>
          </w:p>
          <w:bookmarkEnd w:id="106"/>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жануарын бірдейлендіру тәсілдерінің бірімен жануарларға ветеринариялық паспорт бере отырып жеке нөмір немесе телнұсқа немесе ветеринариялық паспорттан үзінді-көшірме береді</w:t>
            </w:r>
            <w:r>
              <w:br/>
            </w:r>
            <w:r>
              <w:rPr>
                <w:rFonts w:ascii="Times New Roman"/>
                <w:b w:val="false"/>
                <w:i w:val="false"/>
                <w:color w:val="000000"/>
                <w:sz w:val="20"/>
              </w:rPr>
              <w:t>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7"/>
          <w:p>
            <w:pPr>
              <w:spacing w:after="20"/>
              <w:ind w:left="20"/>
              <w:jc w:val="both"/>
            </w:pPr>
            <w:r>
              <w:rPr>
                <w:rFonts w:ascii="Times New Roman"/>
                <w:b w:val="false"/>
                <w:i w:val="false"/>
                <w:color w:val="000000"/>
                <w:sz w:val="20"/>
              </w:rPr>
              <w:t>
5</w:t>
            </w:r>
          </w:p>
          <w:bookmarkEnd w:id="107"/>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r>
              <w:br/>
            </w:r>
            <w:r>
              <w:rPr>
                <w:rFonts w:ascii="Times New Roman"/>
                <w:b w:val="false"/>
                <w:i w:val="false"/>
                <w:color w:val="000000"/>
                <w:sz w:val="20"/>
              </w:rPr>
              <w:t>
 </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r>
              <w:br/>
            </w:r>
            <w:r>
              <w:rPr>
                <w:rFonts w:ascii="Times New Roman"/>
                <w:b w:val="false"/>
                <w:i w:val="false"/>
                <w:color w:val="000000"/>
                <w:sz w:val="20"/>
              </w:rPr>
              <w:t>
 </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паспорт бере отырып жеке нөмір немесе телнұсқа беру кезінде - 2 жұмыс күні ішінде;</w:t>
            </w:r>
            <w:r>
              <w:br/>
            </w:r>
            <w:r>
              <w:rPr>
                <w:rFonts w:ascii="Times New Roman"/>
                <w:b w:val="false"/>
                <w:i w:val="false"/>
                <w:color w:val="000000"/>
                <w:sz w:val="20"/>
              </w:rPr>
              <w:t xml:space="preserve">
ветеринариялық паспорттан үзінді-көшірме </w:t>
            </w:r>
            <w:r>
              <w:br/>
            </w:r>
            <w:r>
              <w:rPr>
                <w:rFonts w:ascii="Times New Roman"/>
                <w:b w:val="false"/>
                <w:i w:val="false"/>
                <w:color w:val="000000"/>
                <w:sz w:val="20"/>
              </w:rPr>
              <w:t>
беру кезінде - 20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жануарларын ветеринариялық паспорт бере отырып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бірдейлендіруді жүргізу"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36" w:id="10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08"/>
    <w:bookmarkStart w:name="z137"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ветеринариялық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паспорт бере отырып бірдейлендіруді жүргізу"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42" w:id="110"/>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10"/>
    <w:bookmarkStart w:name="z143"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жануарларын ветеринариялық паспорт бере отырып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бірдейлендіруді жүргізу"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147" w:id="11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12"/>
    <w:bookmarkStart w:name="z148"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14"/>
    <w:p>
      <w:pPr>
        <w:spacing w:after="0"/>
        <w:ind w:left="0"/>
        <w:jc w:val="left"/>
      </w:pPr>
      <w:r>
        <w:rPr>
          <w:rFonts w:ascii="Times New Roman"/>
          <w:b/>
          <w:i w:val="false"/>
          <w:color w:val="000000"/>
        </w:rPr>
        <w:t xml:space="preserve"> Шартты белгілемелер:</w:t>
      </w:r>
    </w:p>
    <w:bookmarkEnd w:id="114"/>
    <w:bookmarkStart w:name="z150"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181 қаулысымен бекітілген</w:t>
            </w:r>
          </w:p>
        </w:tc>
      </w:tr>
    </w:tbl>
    <w:bookmarkStart w:name="z152" w:id="116"/>
    <w:p>
      <w:pPr>
        <w:spacing w:after="0"/>
        <w:ind w:left="0"/>
        <w:jc w:val="left"/>
      </w:pPr>
      <w:r>
        <w:rPr>
          <w:rFonts w:ascii="Times New Roman"/>
          <w:b/>
          <w:i w:val="false"/>
          <w:color w:val="000000"/>
        </w:rPr>
        <w:t xml:space="preserve"> "Ветеринариялық анықтамалар беру" мемлекеттік көрсетілетін қызмет регламенті</w:t>
      </w:r>
    </w:p>
    <w:bookmarkEnd w:id="116"/>
    <w:bookmarkStart w:name="z153" w:id="117"/>
    <w:p>
      <w:pPr>
        <w:spacing w:after="0"/>
        <w:ind w:left="0"/>
        <w:jc w:val="left"/>
      </w:pPr>
      <w:r>
        <w:rPr>
          <w:rFonts w:ascii="Times New Roman"/>
          <w:b/>
          <w:i w:val="false"/>
          <w:color w:val="000000"/>
        </w:rPr>
        <w:t xml:space="preserve"> 1. Жалпы ережелер</w:t>
      </w:r>
    </w:p>
    <w:bookmarkEnd w:id="117"/>
    <w:bookmarkStart w:name="z154" w:id="118"/>
    <w:p>
      <w:pPr>
        <w:spacing w:after="0"/>
        <w:ind w:left="0"/>
        <w:jc w:val="both"/>
      </w:pPr>
      <w:r>
        <w:rPr>
          <w:rFonts w:ascii="Times New Roman"/>
          <w:b w:val="false"/>
          <w:i w:val="false"/>
          <w:color w:val="000000"/>
          <w:sz w:val="28"/>
        </w:rPr>
        <w:t>
      1. Көрсетілетін қызметті берушінің атауы: аудандар мен облыстық маңызы бар қаланың жергілікті атқарушы органдары құрған мемлекеттік ветеринариялық ұйымдары (бұдан әрі – көрсетілетін қызметті беруші).</w:t>
      </w:r>
    </w:p>
    <w:bookmarkEnd w:id="118"/>
    <w:bookmarkStart w:name="z155" w:id="119"/>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119"/>
    <w:bookmarkStart w:name="z156" w:id="120"/>
    <w:p>
      <w:pPr>
        <w:spacing w:after="0"/>
        <w:ind w:left="0"/>
        <w:jc w:val="both"/>
      </w:pPr>
      <w:r>
        <w:rPr>
          <w:rFonts w:ascii="Times New Roman"/>
          <w:b w:val="false"/>
          <w:i w:val="false"/>
          <w:color w:val="000000"/>
          <w:sz w:val="28"/>
        </w:rPr>
        <w:t>
      1) көрсетілетін қызметті берушінің кеңсесі;</w:t>
      </w:r>
    </w:p>
    <w:bookmarkEnd w:id="120"/>
    <w:bookmarkStart w:name="z157" w:id="121"/>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121"/>
    <w:bookmarkStart w:name="z158" w:id="122"/>
    <w:p>
      <w:pPr>
        <w:spacing w:after="0"/>
        <w:ind w:left="0"/>
        <w:jc w:val="both"/>
      </w:pPr>
      <w:r>
        <w:rPr>
          <w:rFonts w:ascii="Times New Roman"/>
          <w:b w:val="false"/>
          <w:i w:val="false"/>
          <w:color w:val="000000"/>
          <w:sz w:val="28"/>
        </w:rPr>
        <w:t>
      2. Мемлекеттік көрсетілетін қызметтің нысаны – электрондық (ішінара автоматтандырылған) немесе қағаз түрінде.</w:t>
      </w:r>
    </w:p>
    <w:bookmarkEnd w:id="122"/>
    <w:bookmarkStart w:name="z159" w:id="123"/>
    <w:p>
      <w:pPr>
        <w:spacing w:after="0"/>
        <w:ind w:left="0"/>
        <w:jc w:val="both"/>
      </w:pPr>
      <w:r>
        <w:rPr>
          <w:rFonts w:ascii="Times New Roman"/>
          <w:b w:val="false"/>
          <w:i w:val="false"/>
          <w:color w:val="000000"/>
          <w:sz w:val="28"/>
        </w:rPr>
        <w:t xml:space="preserve">
      3. Мемлекеттiк көрсетiлетiн қызметтiң нәтижесi – ветеринариялық анықтама немесе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тіркелген) бекітілген "Ветеринариялық анықтамалар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23"/>
    <w:bookmarkStart w:name="z160" w:id="124"/>
    <w:p>
      <w:pPr>
        <w:spacing w:after="0"/>
        <w:ind w:left="0"/>
        <w:jc w:val="both"/>
      </w:pPr>
      <w:r>
        <w:rPr>
          <w:rFonts w:ascii="Times New Roman"/>
          <w:b w:val="false"/>
          <w:i w:val="false"/>
          <w:color w:val="000000"/>
          <w:sz w:val="28"/>
        </w:rPr>
        <w:t>
      Берілген ветеринариялық анықтамалар туралы мәліметтер "Е-лицензиялау" мемлекеттік деректер базасы" ақпараттық жүйесіне енгізіледі.</w:t>
      </w:r>
    </w:p>
    <w:bookmarkEnd w:id="124"/>
    <w:bookmarkStart w:name="z161" w:id="12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25"/>
    <w:bookmarkStart w:name="z162" w:id="1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26"/>
    <w:bookmarkStart w:name="z163" w:id="12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стандарттың (бұдан әрі - стандарт) қосымшасына сәйкес белгіленген нысан бойынша өтініш ұсынуы. </w:t>
      </w:r>
    </w:p>
    <w:bookmarkEnd w:id="127"/>
    <w:bookmarkStart w:name="z164" w:id="128"/>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орындаудың ұзақтығы: </w:t>
      </w:r>
    </w:p>
    <w:bookmarkEnd w:id="128"/>
    <w:bookmarkStart w:name="z165" w:id="129"/>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129"/>
    <w:bookmarkStart w:name="z166" w:id="130"/>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көрсетіле отырып, көрсетілетін қызметті берушінің кеңсесінде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(он бес минуттан аспайды); </w:t>
      </w:r>
    </w:p>
    <w:bookmarkEnd w:id="130"/>
    <w:bookmarkStart w:name="z167" w:id="13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131"/>
    <w:bookmarkStart w:name="z168" w:id="132"/>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ветеринариялық анықтама немесе стандарттың 10-тармағында көзделген негіздер мен жағдайларда мемлекеттік қызметті көрсетуден дәлелді бас тартуды (бұдан әрі - дәлелді бас тарту) дайындайды және көрсетілетін қызметті берушінің басшысына ұсынады (отыз минуттан аспайды); </w:t>
      </w:r>
    </w:p>
    <w:bookmarkEnd w:id="132"/>
    <w:bookmarkStart w:name="z169" w:id="133"/>
    <w:p>
      <w:pPr>
        <w:spacing w:after="0"/>
        <w:ind w:left="0"/>
        <w:jc w:val="both"/>
      </w:pPr>
      <w:r>
        <w:rPr>
          <w:rFonts w:ascii="Times New Roman"/>
          <w:b w:val="false"/>
          <w:i w:val="false"/>
          <w:color w:val="000000"/>
          <w:sz w:val="28"/>
        </w:rPr>
        <w:t xml:space="preserve">
      5) көрсетілетін қызметті берушінің басшысы ветеринариялық анықтамаға немесе дәлелді бас тартуға қол қояды және көрсетілетін қызметті берушінің кеңсе қызметкеріне жолдайды (жиырма минуттан аспайды); </w:t>
      </w:r>
    </w:p>
    <w:bookmarkEnd w:id="133"/>
    <w:bookmarkStart w:name="z170" w:id="134"/>
    <w:p>
      <w:pPr>
        <w:spacing w:after="0"/>
        <w:ind w:left="0"/>
        <w:jc w:val="both"/>
      </w:pPr>
      <w:r>
        <w:rPr>
          <w:rFonts w:ascii="Times New Roman"/>
          <w:b w:val="false"/>
          <w:i w:val="false"/>
          <w:color w:val="000000"/>
          <w:sz w:val="28"/>
        </w:rPr>
        <w:t xml:space="preserve">
      6) көрсетілетін қызметті берушінің кеңсе қызметкері ветеринариялық анықтаманы немесе дәлелді бас тартуды тіркейді және көрсетілетін қызметті алушыға не оның өкіліне береді (он бес минуттан аспайды). </w:t>
      </w:r>
    </w:p>
    <w:bookmarkEnd w:id="134"/>
    <w:bookmarkStart w:name="z171" w:id="135"/>
    <w:p>
      <w:pPr>
        <w:spacing w:after="0"/>
        <w:ind w:left="0"/>
        <w:jc w:val="both"/>
      </w:pPr>
      <w:r>
        <w:rPr>
          <w:rFonts w:ascii="Times New Roman"/>
          <w:b w:val="false"/>
          <w:i w:val="false"/>
          <w:color w:val="000000"/>
          <w:sz w:val="28"/>
        </w:rPr>
        <w:t xml:space="preserve">
      Келесі рәсімді (іс-қимылды) орындауды бастауға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35"/>
    <w:bookmarkStart w:name="z172" w:id="1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36"/>
    <w:bookmarkStart w:name="z173" w:id="13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бөлімшілерінің (қызметкерлерінің) тізбесі:</w:t>
      </w:r>
    </w:p>
    <w:bookmarkEnd w:id="137"/>
    <w:bookmarkStart w:name="z174" w:id="138"/>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138"/>
    <w:bookmarkStart w:name="z175" w:id="139"/>
    <w:p>
      <w:pPr>
        <w:spacing w:after="0"/>
        <w:ind w:left="0"/>
        <w:jc w:val="both"/>
      </w:pPr>
      <w:r>
        <w:rPr>
          <w:rFonts w:ascii="Times New Roman"/>
          <w:b w:val="false"/>
          <w:i w:val="false"/>
          <w:color w:val="000000"/>
          <w:sz w:val="28"/>
        </w:rPr>
        <w:t>
      2) көрсетілетін қызметті берушінің басшысы;</w:t>
      </w:r>
    </w:p>
    <w:bookmarkEnd w:id="139"/>
    <w:bookmarkStart w:name="z176" w:id="140"/>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140"/>
    <w:bookmarkStart w:name="z177" w:id="14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41"/>
    <w:bookmarkStart w:name="z178" w:id="14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42"/>
    <w:bookmarkStart w:name="z179" w:id="14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ветеринария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80" w:id="14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44"/>
    <w:bookmarkStart w:name="z181" w:id="145"/>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алушының жүгіну тәртібі мен рәсімдері (іс-қимылдары) реттілігінің сипаттамасы:</w:t>
      </w:r>
    </w:p>
    <w:bookmarkEnd w:id="145"/>
    <w:bookmarkStart w:name="z182" w:id="146"/>
    <w:p>
      <w:pPr>
        <w:spacing w:after="0"/>
        <w:ind w:left="0"/>
        <w:jc w:val="both"/>
      </w:pPr>
      <w:r>
        <w:rPr>
          <w:rFonts w:ascii="Times New Roman"/>
          <w:b w:val="false"/>
          <w:i w:val="false"/>
          <w:color w:val="000000"/>
          <w:sz w:val="28"/>
        </w:rPr>
        <w:t>
      1) көрсетілетін қызметті алушы не оның өкілі порталда тіркеледі, көрсетілетін қызметті алушының электрондық цифрлық қолтаңбасымен куәландырылған (бұдан әрі – ЭЦҚ) электрондық құжат нысанындағы стандарттың қосымшасына сәйкес нысан бойынша өтінішті (бұдан әрі - электрондық сұраныс) ұсынады;</w:t>
      </w:r>
    </w:p>
    <w:bookmarkEnd w:id="146"/>
    <w:bookmarkStart w:name="z183" w:id="147"/>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сұранысты қабылдайды, көрсетілетін қызметті алушының не оның өкілінің "жеке кабинетіне" электрондық сұраныстың қабылданғаны туралы хабарлама жолдайды және құжаттарды көрсетілетін қызметті берушінің басшысына ұсынады (он бес минуттан аспайды);</w:t>
      </w:r>
    </w:p>
    <w:bookmarkEnd w:id="147"/>
    <w:bookmarkStart w:name="z184" w:id="148"/>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148"/>
    <w:bookmarkStart w:name="z185" w:id="14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ветеринариялық анықтама немесе дәлелді бас тартуды дайындайды және көрсетілетін қызметті берушінің басшысына ұсынады (отыз минуттан аспайды);</w:t>
      </w:r>
    </w:p>
    <w:bookmarkEnd w:id="149"/>
    <w:bookmarkStart w:name="z186" w:id="150"/>
    <w:p>
      <w:pPr>
        <w:spacing w:after="0"/>
        <w:ind w:left="0"/>
        <w:jc w:val="both"/>
      </w:pPr>
      <w:r>
        <w:rPr>
          <w:rFonts w:ascii="Times New Roman"/>
          <w:b w:val="false"/>
          <w:i w:val="false"/>
          <w:color w:val="000000"/>
          <w:sz w:val="28"/>
        </w:rPr>
        <w:t>
      5) көрсетілетін қызметті берушінің басшысы ветеринариялық анықтамаға немесе дәлелді бас тартуға қол қояды және көрсетілетін қызметті берушінің орындаушысына жолдайды (жиырма минуттан аспайды);</w:t>
      </w:r>
    </w:p>
    <w:bookmarkEnd w:id="150"/>
    <w:bookmarkStart w:name="z187" w:id="151"/>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көрсетілетін қызметті алушының не оның өкілінің "жеке кабинетіне" жолдайды (он бес минуттан аспайды).</w:t>
      </w:r>
    </w:p>
    <w:bookmarkEnd w:id="151"/>
    <w:bookmarkStart w:name="z188" w:id="15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"Ветеринариялық анықтамалар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92" w:id="15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3445"/>
        <w:gridCol w:w="1841"/>
        <w:gridCol w:w="1108"/>
        <w:gridCol w:w="1549"/>
        <w:gridCol w:w="1842"/>
        <w:gridCol w:w="1990"/>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54"/>
          <w:p>
            <w:pPr>
              <w:spacing w:after="20"/>
              <w:ind w:left="20"/>
              <w:jc w:val="both"/>
            </w:pPr>
            <w:r>
              <w:rPr>
                <w:rFonts w:ascii="Times New Roman"/>
                <w:b w:val="false"/>
                <w:i w:val="false"/>
                <w:color w:val="000000"/>
                <w:sz w:val="20"/>
              </w:rPr>
              <w:t>
1</w:t>
            </w:r>
          </w:p>
          <w:bookmarkEnd w:id="154"/>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55"/>
          <w:p>
            <w:pPr>
              <w:spacing w:after="20"/>
              <w:ind w:left="20"/>
              <w:jc w:val="both"/>
            </w:pPr>
            <w:r>
              <w:rPr>
                <w:rFonts w:ascii="Times New Roman"/>
                <w:b w:val="false"/>
                <w:i w:val="false"/>
                <w:color w:val="000000"/>
                <w:sz w:val="20"/>
              </w:rPr>
              <w:t>
2</w:t>
            </w:r>
          </w:p>
          <w:bookmarkEnd w:id="155"/>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кеңсе қызметкері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басшысы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басшысы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56"/>
          <w:p>
            <w:pPr>
              <w:spacing w:after="20"/>
              <w:ind w:left="20"/>
              <w:jc w:val="both"/>
            </w:pPr>
            <w:r>
              <w:rPr>
                <w:rFonts w:ascii="Times New Roman"/>
                <w:b w:val="false"/>
                <w:i w:val="false"/>
                <w:color w:val="000000"/>
                <w:sz w:val="20"/>
              </w:rPr>
              <w:t>
3</w:t>
            </w:r>
          </w:p>
          <w:bookmarkEnd w:id="156"/>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 көшірмесін береді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ветеринариялық анықтама немесе дәлелді бас тартуды дайындайды</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анықтамаға немесе дәлелді бас тартуға қол қояды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анықтаманы немесе дәлелді бас тартуды тіркейді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57"/>
          <w:p>
            <w:pPr>
              <w:spacing w:after="20"/>
              <w:ind w:left="20"/>
              <w:jc w:val="both"/>
            </w:pPr>
            <w:r>
              <w:rPr>
                <w:rFonts w:ascii="Times New Roman"/>
                <w:b w:val="false"/>
                <w:i w:val="false"/>
                <w:color w:val="000000"/>
                <w:sz w:val="20"/>
              </w:rPr>
              <w:t>
4</w:t>
            </w:r>
          </w:p>
          <w:bookmarkEnd w:id="157"/>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w:t>
            </w:r>
            <w:r>
              <w:br/>
            </w:r>
            <w:r>
              <w:rPr>
                <w:rFonts w:ascii="Times New Roman"/>
                <w:b w:val="false"/>
                <w:i w:val="false"/>
                <w:color w:val="000000"/>
                <w:sz w:val="20"/>
              </w:rPr>
              <w:t>
берушінің басшысына</w:t>
            </w:r>
            <w:r>
              <w:br/>
            </w:r>
            <w:r>
              <w:rPr>
                <w:rFonts w:ascii="Times New Roman"/>
                <w:b w:val="false"/>
                <w:i w:val="false"/>
                <w:color w:val="000000"/>
                <w:sz w:val="20"/>
              </w:rPr>
              <w:t>
ұсынады</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анықтаманы немесе дәлелді бас тартуды көрсетілетін қызметті берушінің кеңсе қызметкеріне жолдайды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анықтаманы немесе дәлелді бас тартуды көрсетілетін қызметті алушыға не оның өкіліне береді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58"/>
          <w:p>
            <w:pPr>
              <w:spacing w:after="20"/>
              <w:ind w:left="20"/>
              <w:jc w:val="both"/>
            </w:pPr>
            <w:r>
              <w:rPr>
                <w:rFonts w:ascii="Times New Roman"/>
                <w:b w:val="false"/>
                <w:i w:val="false"/>
                <w:color w:val="000000"/>
                <w:sz w:val="20"/>
              </w:rPr>
              <w:t>
5</w:t>
            </w:r>
          </w:p>
          <w:bookmarkEnd w:id="158"/>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"Ветеринариялық анықтамалар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01" w:id="15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59"/>
    <w:bookmarkStart w:name="z202"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"Ветеринариялық анықтамалар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06" w:id="16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61"/>
    <w:bookmarkStart w:name="z207"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11" w:id="163"/>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63"/>
    <w:bookmarkStart w:name="z21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65"/>
    <w:p>
      <w:pPr>
        <w:spacing w:after="0"/>
        <w:ind w:left="0"/>
        <w:jc w:val="left"/>
      </w:pPr>
      <w:r>
        <w:rPr>
          <w:rFonts w:ascii="Times New Roman"/>
          <w:b/>
          <w:i w:val="false"/>
          <w:color w:val="000000"/>
        </w:rPr>
        <w:t xml:space="preserve"> Шартты белгілемелер:</w:t>
      </w:r>
    </w:p>
    <w:bookmarkEnd w:id="165"/>
    <w:bookmarkStart w:name="z214"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181 қаулысымен бекітілген</w:t>
            </w:r>
          </w:p>
        </w:tc>
      </w:tr>
    </w:tbl>
    <w:bookmarkStart w:name="z216" w:id="167"/>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көрсетілетін қызмет регламенті</w:t>
      </w:r>
    </w:p>
    <w:bookmarkEnd w:id="167"/>
    <w:bookmarkStart w:name="z217" w:id="168"/>
    <w:p>
      <w:pPr>
        <w:spacing w:after="0"/>
        <w:ind w:left="0"/>
        <w:jc w:val="left"/>
      </w:pPr>
      <w:r>
        <w:rPr>
          <w:rFonts w:ascii="Times New Roman"/>
          <w:b/>
          <w:i w:val="false"/>
          <w:color w:val="000000"/>
        </w:rPr>
        <w:t xml:space="preserve"> 1. Жалпы ережелер</w:t>
      </w:r>
    </w:p>
    <w:bookmarkEnd w:id="168"/>
    <w:bookmarkStart w:name="z218" w:id="169"/>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ветеринария бөлімдері (бұдан әрі - көрсетілетін қызметті беруші).</w:t>
      </w:r>
    </w:p>
    <w:bookmarkEnd w:id="169"/>
    <w:bookmarkStart w:name="z219" w:id="170"/>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170"/>
    <w:bookmarkStart w:name="z220" w:id="171"/>
    <w:p>
      <w:pPr>
        <w:spacing w:after="0"/>
        <w:ind w:left="0"/>
        <w:jc w:val="both"/>
      </w:pPr>
      <w:r>
        <w:rPr>
          <w:rFonts w:ascii="Times New Roman"/>
          <w:b w:val="false"/>
          <w:i w:val="false"/>
          <w:color w:val="000000"/>
          <w:sz w:val="28"/>
        </w:rPr>
        <w:t>
      1) көрсетілетін қызметті берушінің кеңсесі;</w:t>
      </w:r>
    </w:p>
    <w:bookmarkEnd w:id="171"/>
    <w:bookmarkStart w:name="z221" w:id="172"/>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22" w:id="173"/>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немесе қағаз түрінде.</w:t>
      </w:r>
    </w:p>
    <w:bookmarkEnd w:id="173"/>
    <w:bookmarkStart w:name="z223" w:id="174"/>
    <w:p>
      <w:pPr>
        <w:spacing w:after="0"/>
        <w:ind w:left="0"/>
        <w:jc w:val="both"/>
      </w:pPr>
      <w:r>
        <w:rPr>
          <w:rFonts w:ascii="Times New Roman"/>
          <w:b w:val="false"/>
          <w:i w:val="false"/>
          <w:color w:val="000000"/>
          <w:sz w:val="28"/>
        </w:rPr>
        <w:t xml:space="preserve">
      3. Мемлекеттік көрсетілетін қызмет нәтижесі - мынадай шешімдердің бірі көрсетілген аттестаттау парағы: </w:t>
      </w:r>
    </w:p>
    <w:bookmarkEnd w:id="174"/>
    <w:bookmarkStart w:name="z224" w:id="175"/>
    <w:p>
      <w:pPr>
        <w:spacing w:after="0"/>
        <w:ind w:left="0"/>
        <w:jc w:val="both"/>
      </w:pPr>
      <w:r>
        <w:rPr>
          <w:rFonts w:ascii="Times New Roman"/>
          <w:b w:val="false"/>
          <w:i w:val="false"/>
          <w:color w:val="000000"/>
          <w:sz w:val="28"/>
        </w:rPr>
        <w:t>
      1) аттестатталды;</w:t>
      </w:r>
    </w:p>
    <w:bookmarkEnd w:id="175"/>
    <w:bookmarkStart w:name="z225" w:id="176"/>
    <w:p>
      <w:pPr>
        <w:spacing w:after="0"/>
        <w:ind w:left="0"/>
        <w:jc w:val="both"/>
      </w:pPr>
      <w:r>
        <w:rPr>
          <w:rFonts w:ascii="Times New Roman"/>
          <w:b w:val="false"/>
          <w:i w:val="false"/>
          <w:color w:val="000000"/>
          <w:sz w:val="28"/>
        </w:rPr>
        <w:t>
      2) қайта аттестаттауға жатады;</w:t>
      </w:r>
    </w:p>
    <w:bookmarkEnd w:id="176"/>
    <w:bookmarkStart w:name="z226" w:id="177"/>
    <w:p>
      <w:pPr>
        <w:spacing w:after="0"/>
        <w:ind w:left="0"/>
        <w:jc w:val="both"/>
      </w:pPr>
      <w:r>
        <w:rPr>
          <w:rFonts w:ascii="Times New Roman"/>
          <w:b w:val="false"/>
          <w:i w:val="false"/>
          <w:color w:val="000000"/>
          <w:sz w:val="28"/>
        </w:rPr>
        <w:t>
      3) аттестатталған жоқ.</w:t>
      </w:r>
    </w:p>
    <w:bookmarkEnd w:id="177"/>
    <w:bookmarkStart w:name="z227" w:id="178"/>
    <w:p>
      <w:pPr>
        <w:spacing w:after="0"/>
        <w:ind w:left="0"/>
        <w:jc w:val="both"/>
      </w:pPr>
      <w:r>
        <w:rPr>
          <w:rFonts w:ascii="Times New Roman"/>
          <w:b w:val="false"/>
          <w:i w:val="false"/>
          <w:color w:val="000000"/>
          <w:sz w:val="28"/>
        </w:rPr>
        <w:t>
      Аттестаттау парағы электрондық нысанда ресімделеді, басып шығарылады, оған комиссия төрағасы, мүшелері және хатшысы қол қояды.</w:t>
      </w:r>
    </w:p>
    <w:bookmarkEnd w:id="178"/>
    <w:bookmarkStart w:name="z228" w:id="179"/>
    <w:p>
      <w:pPr>
        <w:spacing w:after="0"/>
        <w:ind w:left="0"/>
        <w:jc w:val="both"/>
      </w:pPr>
      <w:r>
        <w:rPr>
          <w:rFonts w:ascii="Times New Roman"/>
          <w:b w:val="false"/>
          <w:i w:val="false"/>
          <w:color w:val="000000"/>
          <w:sz w:val="28"/>
        </w:rPr>
        <w:t>
      Көрсетілетін қызметті алушы портал арқылы жүгінген кезде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орны, күні мен уақыты туралы хабарлама және көрсетілетін қызметті берушінің уәкілетті адамының электрондық цифрлық қолтаңбасымен (бұдан әрі – ЭЦҚ) куәландырылған электрондық құжат нысанындағы мемлекеттік қызмет көрсету нәтижесі жолданады.</w:t>
      </w:r>
    </w:p>
    <w:bookmarkEnd w:id="179"/>
    <w:bookmarkStart w:name="z229" w:id="180"/>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180"/>
    <w:bookmarkStart w:name="z230" w:id="18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81"/>
    <w:bookmarkStart w:name="z231" w:id="18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11959 нөмірімен тіркелген) бекітілген "Ветеринария саласында кәсіпкерлік қызметті жүзеге асыратын жеке және заңды тұлғаларды аттестаттау"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өтініш жолдауы.</w:t>
      </w:r>
    </w:p>
    <w:bookmarkEnd w:id="182"/>
    <w:bookmarkStart w:name="z232" w:id="18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83"/>
    <w:bookmarkStart w:name="z233" w:id="184"/>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184"/>
    <w:bookmarkStart w:name="z234" w:id="18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құжаттардың қабылданған күні мен уақыты, құжаттарды қабылдаған жауапты тұлғаның тегі, аты және әкесінің аты көрсетіле отырып, көрсетілетін қызметті берушінің кеңсесінде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(отыз минуттан аспайды);</w:t>
      </w:r>
    </w:p>
    <w:bookmarkEnd w:id="185"/>
    <w:bookmarkStart w:name="z235" w:id="18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86"/>
    <w:bookmarkStart w:name="z236" w:id="18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аттестаттау комиссиясына ұсынады (он бес күнтізбелік күн ішінде);</w:t>
      </w:r>
    </w:p>
    <w:bookmarkEnd w:id="187"/>
    <w:bookmarkStart w:name="z237" w:id="188"/>
    <w:p>
      <w:pPr>
        <w:spacing w:after="0"/>
        <w:ind w:left="0"/>
        <w:jc w:val="both"/>
      </w:pPr>
      <w:r>
        <w:rPr>
          <w:rFonts w:ascii="Times New Roman"/>
          <w:b w:val="false"/>
          <w:i w:val="false"/>
          <w:color w:val="000000"/>
          <w:sz w:val="28"/>
        </w:rPr>
        <w:t>
      5) аттестаттау комиссиясы аттестаттау кестесіне сәйкес аттестаттауды өткізеді, аттестаттау қорытындысы бойынша хаттаманы ресімдейді және көрсетілетін қызметті алушыны аттестаттау комиссиясының шешімімен таныстырады, шешімдердің (аттестатталды, қайта аттестаттауға жатады, аттестатталған жоқ) бірі көрсетілген аттестаттау парағын ресімдейді және көрсетілетін қызметті берушінің кеңсе қызметкеріне жолдайды (бір жұмыс күні ішінде);</w:t>
      </w:r>
    </w:p>
    <w:bookmarkEnd w:id="188"/>
    <w:bookmarkStart w:name="z238" w:id="189"/>
    <w:p>
      <w:pPr>
        <w:spacing w:after="0"/>
        <w:ind w:left="0"/>
        <w:jc w:val="both"/>
      </w:pPr>
      <w:r>
        <w:rPr>
          <w:rFonts w:ascii="Times New Roman"/>
          <w:b w:val="false"/>
          <w:i w:val="false"/>
          <w:color w:val="000000"/>
          <w:sz w:val="28"/>
        </w:rPr>
        <w:t>
      6) көрсетілетін қызметті берушінің кеңсе қызметкері аттестаттау парағын тіркейді және көрсетілетін қызметті алушыға береді (отыз минуттан аспайды).</w:t>
      </w:r>
    </w:p>
    <w:bookmarkEnd w:id="189"/>
    <w:bookmarkStart w:name="z239" w:id="190"/>
    <w:p>
      <w:pPr>
        <w:spacing w:after="0"/>
        <w:ind w:left="0"/>
        <w:jc w:val="both"/>
      </w:pPr>
      <w:r>
        <w:rPr>
          <w:rFonts w:ascii="Times New Roman"/>
          <w:b w:val="false"/>
          <w:i w:val="false"/>
          <w:color w:val="000000"/>
          <w:sz w:val="28"/>
        </w:rPr>
        <w:t>
      Көрсетілетін қызметті алушы тестілеуден теріс нәтиже алған кезде аттестаттаудың екінші кезеңіне (әңгімелесуге) өтпейді. Стандартта белгіленген өту тәртібімен алғашқы тестілеу күнінен алты ай өткеннен кейін қайта тестілеу өткізіледі.</w:t>
      </w:r>
    </w:p>
    <w:bookmarkEnd w:id="190"/>
    <w:bookmarkStart w:name="z240" w:id="191"/>
    <w:p>
      <w:pPr>
        <w:spacing w:after="0"/>
        <w:ind w:left="0"/>
        <w:jc w:val="both"/>
      </w:pPr>
      <w:r>
        <w:rPr>
          <w:rFonts w:ascii="Times New Roman"/>
          <w:b w:val="false"/>
          <w:i w:val="false"/>
          <w:color w:val="000000"/>
          <w:sz w:val="28"/>
        </w:rPr>
        <w:t>
      Аттестаттау комиссиясының шешімі қабылданғанда қайта әңгімелесуге жатады. Алғашқы әңгімелесу күнінен бір ай өткеннен кейін қайта әңгімелесу өтеді.</w:t>
      </w:r>
    </w:p>
    <w:bookmarkEnd w:id="191"/>
    <w:bookmarkStart w:name="z241" w:id="192"/>
    <w:p>
      <w:pPr>
        <w:spacing w:after="0"/>
        <w:ind w:left="0"/>
        <w:jc w:val="both"/>
      </w:pPr>
      <w:r>
        <w:rPr>
          <w:rFonts w:ascii="Times New Roman"/>
          <w:b w:val="false"/>
          <w:i w:val="false"/>
          <w:color w:val="000000"/>
          <w:sz w:val="28"/>
        </w:rPr>
        <w:t>
      Аттестаттаудан өтпегенде, көрсетілетін қызметті алушы аттестаттау нәтижесін алғанына бір жыл өткеннен кейін қайта аттестаттауға қатысады.</w:t>
      </w:r>
    </w:p>
    <w:bookmarkEnd w:id="192"/>
    <w:bookmarkStart w:name="z242" w:id="19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93"/>
    <w:bookmarkStart w:name="z243" w:id="1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аттестаттау комиссиясының өзара іс-қимыл тәртібінің сипаттамасы</w:t>
      </w:r>
    </w:p>
    <w:bookmarkEnd w:id="194"/>
    <w:bookmarkStart w:name="z244" w:id="1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аттестаттау комиссиясының тізбесі:</w:t>
      </w:r>
    </w:p>
    <w:bookmarkEnd w:id="195"/>
    <w:bookmarkStart w:name="z245" w:id="196"/>
    <w:p>
      <w:pPr>
        <w:spacing w:after="0"/>
        <w:ind w:left="0"/>
        <w:jc w:val="both"/>
      </w:pPr>
      <w:r>
        <w:rPr>
          <w:rFonts w:ascii="Times New Roman"/>
          <w:b w:val="false"/>
          <w:i w:val="false"/>
          <w:color w:val="000000"/>
          <w:sz w:val="28"/>
        </w:rPr>
        <w:t>
      1) көрсетілетін қызметті берушінің кеңсе қызметкері;</w:t>
      </w:r>
    </w:p>
    <w:bookmarkEnd w:id="196"/>
    <w:bookmarkStart w:name="z246" w:id="197"/>
    <w:p>
      <w:pPr>
        <w:spacing w:after="0"/>
        <w:ind w:left="0"/>
        <w:jc w:val="both"/>
      </w:pPr>
      <w:r>
        <w:rPr>
          <w:rFonts w:ascii="Times New Roman"/>
          <w:b w:val="false"/>
          <w:i w:val="false"/>
          <w:color w:val="000000"/>
          <w:sz w:val="28"/>
        </w:rPr>
        <w:t>
      2) көрсетілетін қызметті берушінің басшысы;</w:t>
      </w:r>
    </w:p>
    <w:bookmarkEnd w:id="197"/>
    <w:bookmarkStart w:name="z247" w:id="198"/>
    <w:p>
      <w:pPr>
        <w:spacing w:after="0"/>
        <w:ind w:left="0"/>
        <w:jc w:val="both"/>
      </w:pPr>
      <w:r>
        <w:rPr>
          <w:rFonts w:ascii="Times New Roman"/>
          <w:b w:val="false"/>
          <w:i w:val="false"/>
          <w:color w:val="000000"/>
          <w:sz w:val="28"/>
        </w:rPr>
        <w:t>
      3) көрсетілетін қызметті берушінің орындаушысы;</w:t>
      </w:r>
    </w:p>
    <w:bookmarkEnd w:id="198"/>
    <w:bookmarkStart w:name="z248" w:id="199"/>
    <w:p>
      <w:pPr>
        <w:spacing w:after="0"/>
        <w:ind w:left="0"/>
        <w:jc w:val="both"/>
      </w:pPr>
      <w:r>
        <w:rPr>
          <w:rFonts w:ascii="Times New Roman"/>
          <w:b w:val="false"/>
          <w:i w:val="false"/>
          <w:color w:val="000000"/>
          <w:sz w:val="28"/>
        </w:rPr>
        <w:t>
      4) аттестаттау комиссиясы.</w:t>
      </w:r>
    </w:p>
    <w:bookmarkEnd w:id="199"/>
    <w:bookmarkStart w:name="z249" w:id="200"/>
    <w:p>
      <w:pPr>
        <w:spacing w:after="0"/>
        <w:ind w:left="0"/>
        <w:jc w:val="both"/>
      </w:pP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00"/>
    <w:bookmarkStart w:name="z250" w:id="20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01"/>
    <w:bookmarkStart w:name="z251" w:id="20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ветеринария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52" w:id="20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03"/>
    <w:bookmarkStart w:name="z253" w:id="204"/>
    <w:p>
      <w:pPr>
        <w:spacing w:after="0"/>
        <w:ind w:left="0"/>
        <w:jc w:val="both"/>
      </w:pPr>
      <w:r>
        <w:rPr>
          <w:rFonts w:ascii="Times New Roman"/>
          <w:b w:val="false"/>
          <w:i w:val="false"/>
          <w:color w:val="000000"/>
          <w:sz w:val="28"/>
        </w:rPr>
        <w:t xml:space="preserve">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 </w:t>
      </w:r>
    </w:p>
    <w:bookmarkEnd w:id="204"/>
    <w:bookmarkStart w:name="z254" w:id="205"/>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ұсынады; </w:t>
      </w:r>
    </w:p>
    <w:bookmarkEnd w:id="205"/>
    <w:bookmarkStart w:name="z255" w:id="206"/>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орны, күні мен уақыты туралы хабарлама жолданады (отыз минуттан аспайды);</w:t>
      </w:r>
    </w:p>
    <w:bookmarkEnd w:id="206"/>
    <w:bookmarkStart w:name="z256" w:id="207"/>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207"/>
    <w:bookmarkStart w:name="z257" w:id="208"/>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 нәтижесін тіркейді және көрсетілетін қызметті алушының "жеке кабинетіне" жолдайды (отыз минуттан аспайды).</w:t>
      </w:r>
    </w:p>
    <w:bookmarkEnd w:id="208"/>
    <w:bookmarkStart w:name="z258" w:id="20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 кәсіпкерлік қызметті жүзеге асыратын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және заңды тұлғаларды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63" w:id="2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2965"/>
        <w:gridCol w:w="1207"/>
        <w:gridCol w:w="954"/>
        <w:gridCol w:w="1079"/>
        <w:gridCol w:w="4688"/>
        <w:gridCol w:w="955"/>
      </w:tblGrid>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11"/>
          <w:p>
            <w:pPr>
              <w:spacing w:after="20"/>
              <w:ind w:left="20"/>
              <w:jc w:val="both"/>
            </w:pPr>
            <w:r>
              <w:rPr>
                <w:rFonts w:ascii="Times New Roman"/>
                <w:b w:val="false"/>
                <w:i w:val="false"/>
                <w:color w:val="000000"/>
                <w:sz w:val="20"/>
              </w:rPr>
              <w:t>
1</w:t>
            </w:r>
          </w:p>
          <w:bookmarkEnd w:id="211"/>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12"/>
          <w:p>
            <w:pPr>
              <w:spacing w:after="20"/>
              <w:ind w:left="20"/>
              <w:jc w:val="both"/>
            </w:pPr>
            <w:r>
              <w:rPr>
                <w:rFonts w:ascii="Times New Roman"/>
                <w:b w:val="false"/>
                <w:i w:val="false"/>
                <w:color w:val="000000"/>
                <w:sz w:val="20"/>
              </w:rPr>
              <w:t>
2</w:t>
            </w:r>
          </w:p>
          <w:bookmarkEnd w:id="212"/>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13"/>
          <w:p>
            <w:pPr>
              <w:spacing w:after="20"/>
              <w:ind w:left="20"/>
              <w:jc w:val="both"/>
            </w:pPr>
            <w:r>
              <w:rPr>
                <w:rFonts w:ascii="Times New Roman"/>
                <w:b w:val="false"/>
                <w:i w:val="false"/>
                <w:color w:val="000000"/>
                <w:sz w:val="20"/>
              </w:rPr>
              <w:t>
3</w:t>
            </w:r>
          </w:p>
          <w:bookmarkEnd w:id="213"/>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өтініш көшірмесін береді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кестесіне сәйкес аттестаттауды өткізеді, аттестаттау қорытындысы бойынша хаттаманы ресімдейді және көрсетілетін қызметті алушыны аттестаттау комиссиясының шешімімен таныстырады, шешімдердің (аттестатталды, қайта аттестаттауға жатады, аттестатталған жоқ) бірі көрсетілген аттестаттау парағын ресімдейді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парағын тіркейді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14"/>
          <w:p>
            <w:pPr>
              <w:spacing w:after="20"/>
              <w:ind w:left="20"/>
              <w:jc w:val="both"/>
            </w:pPr>
            <w:r>
              <w:rPr>
                <w:rFonts w:ascii="Times New Roman"/>
                <w:b w:val="false"/>
                <w:i w:val="false"/>
                <w:color w:val="000000"/>
                <w:sz w:val="20"/>
              </w:rPr>
              <w:t>
4</w:t>
            </w:r>
          </w:p>
          <w:bookmarkEnd w:id="214"/>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орындаушысына жолдайды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комиссиясына ұсынады </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қызметкеріне жолдайды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береді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15"/>
          <w:p>
            <w:pPr>
              <w:spacing w:after="20"/>
              <w:ind w:left="20"/>
              <w:jc w:val="both"/>
            </w:pPr>
            <w:r>
              <w:rPr>
                <w:rFonts w:ascii="Times New Roman"/>
                <w:b w:val="false"/>
                <w:i w:val="false"/>
                <w:color w:val="000000"/>
                <w:sz w:val="20"/>
              </w:rPr>
              <w:t>
5</w:t>
            </w:r>
          </w:p>
          <w:bookmarkEnd w:id="215"/>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15 күнтізбелік күн ішінде</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 кәсіпкерлік қызметті жүзеге асыратын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және заңды тұлғаларды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73" w:id="21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216"/>
    <w:bookmarkStart w:name="z274"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 кәсіпкерлік қызметті жүзеге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асыратын жеке және заңды тұлғаларды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79" w:id="21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18"/>
    <w:bookmarkStart w:name="z280"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1220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20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 кәсіпкерлік қызметті жүзеге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асыратын жеке және заңды тұлғаларды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85" w:id="22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220"/>
    <w:bookmarkStart w:name="z286"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22"/>
    <w:p>
      <w:pPr>
        <w:spacing w:after="0"/>
        <w:ind w:left="0"/>
        <w:jc w:val="left"/>
      </w:pPr>
      <w:r>
        <w:rPr>
          <w:rFonts w:ascii="Times New Roman"/>
          <w:b/>
          <w:i w:val="false"/>
          <w:color w:val="000000"/>
        </w:rPr>
        <w:t xml:space="preserve"> Шартты белгілемелер:</w:t>
      </w:r>
    </w:p>
    <w:bookmarkEnd w:id="222"/>
    <w:bookmarkStart w:name="z288"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181 қаулысымен бекітілген</w:t>
            </w:r>
          </w:p>
        </w:tc>
      </w:tr>
    </w:tbl>
    <w:bookmarkStart w:name="z290" w:id="224"/>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224"/>
    <w:bookmarkStart w:name="z291" w:id="225"/>
    <w:p>
      <w:pPr>
        <w:spacing w:after="0"/>
        <w:ind w:left="0"/>
        <w:jc w:val="left"/>
      </w:pPr>
      <w:r>
        <w:rPr>
          <w:rFonts w:ascii="Times New Roman"/>
          <w:b/>
          <w:i w:val="false"/>
          <w:color w:val="000000"/>
        </w:rPr>
        <w:t xml:space="preserve"> 1. Жалпы ережелер</w:t>
      </w:r>
    </w:p>
    <w:bookmarkEnd w:id="225"/>
    <w:bookmarkStart w:name="z292" w:id="226"/>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ветеринария бөлімдері бекіткен тізбе негізінде мемлекеттік ветеринариялық дәрігерлері (бұдан әрі - көрсетілетін қызметті беруші).</w:t>
      </w:r>
    </w:p>
    <w:bookmarkEnd w:id="226"/>
    <w:bookmarkStart w:name="z293" w:id="227"/>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227"/>
    <w:bookmarkStart w:name="z294" w:id="228"/>
    <w:p>
      <w:pPr>
        <w:spacing w:after="0"/>
        <w:ind w:left="0"/>
        <w:jc w:val="both"/>
      </w:pPr>
      <w:r>
        <w:rPr>
          <w:rFonts w:ascii="Times New Roman"/>
          <w:b w:val="false"/>
          <w:i w:val="false"/>
          <w:color w:val="000000"/>
          <w:sz w:val="28"/>
        </w:rPr>
        <w:t>
      1) көрсетілетін қызметті берушінің кеңсесі;</w:t>
      </w:r>
    </w:p>
    <w:bookmarkEnd w:id="228"/>
    <w:bookmarkStart w:name="z295" w:id="229"/>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96" w:id="230"/>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немесе қағаз түрінде.</w:t>
      </w:r>
    </w:p>
    <w:bookmarkEnd w:id="230"/>
    <w:bookmarkStart w:name="z297" w:id="231"/>
    <w:p>
      <w:pPr>
        <w:spacing w:after="0"/>
        <w:ind w:left="0"/>
        <w:jc w:val="both"/>
      </w:pPr>
      <w:r>
        <w:rPr>
          <w:rFonts w:ascii="Times New Roman"/>
          <w:b w:val="false"/>
          <w:i w:val="false"/>
          <w:color w:val="000000"/>
          <w:sz w:val="28"/>
        </w:rPr>
        <w:t>
      3. Мемлекеттік көрсетілетін қызмет нәтижесі:</w:t>
      </w:r>
    </w:p>
    <w:bookmarkEnd w:id="231"/>
    <w:bookmarkStart w:name="z298" w:id="232"/>
    <w:p>
      <w:pPr>
        <w:spacing w:after="0"/>
        <w:ind w:left="0"/>
        <w:jc w:val="both"/>
      </w:pPr>
      <w:r>
        <w:rPr>
          <w:rFonts w:ascii="Times New Roman"/>
          <w:b w:val="false"/>
          <w:i w:val="false"/>
          <w:color w:val="000000"/>
          <w:sz w:val="28"/>
        </w:rPr>
        <w:t>
      объектінің ветеринариялық (ветеринариялық-санитариялық) қағидаларға және талаптарға сәйкестігі;</w:t>
      </w:r>
    </w:p>
    <w:bookmarkEnd w:id="232"/>
    <w:bookmarkStart w:name="z299" w:id="233"/>
    <w:p>
      <w:pPr>
        <w:spacing w:after="0"/>
        <w:ind w:left="0"/>
        <w:jc w:val="both"/>
      </w:pPr>
      <w:r>
        <w:rPr>
          <w:rFonts w:ascii="Times New Roman"/>
          <w:b w:val="false"/>
          <w:i w:val="false"/>
          <w:color w:val="000000"/>
          <w:sz w:val="28"/>
        </w:rPr>
        <w:t>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p>
    <w:bookmarkEnd w:id="233"/>
    <w:bookmarkStart w:name="z300" w:id="234"/>
    <w:p>
      <w:pPr>
        <w:spacing w:after="0"/>
        <w:ind w:left="0"/>
        <w:jc w:val="both"/>
      </w:pPr>
      <w:r>
        <w:rPr>
          <w:rFonts w:ascii="Times New Roman"/>
          <w:b w:val="false"/>
          <w:i w:val="false"/>
          <w:color w:val="000000"/>
          <w:sz w:val="28"/>
        </w:rPr>
        <w:t>
      Ветеринариялық-санитариялық қорытынды электронды нысанда ресімделеді, бланкке басып шығарылады, көрсетілетін қызметті берушінің қолы қойылады және мөрмен расталады.</w:t>
      </w:r>
    </w:p>
    <w:bookmarkEnd w:id="234"/>
    <w:bookmarkStart w:name="z301" w:id="235"/>
    <w:p>
      <w:pPr>
        <w:spacing w:after="0"/>
        <w:ind w:left="0"/>
        <w:jc w:val="both"/>
      </w:pPr>
      <w:r>
        <w:rPr>
          <w:rFonts w:ascii="Times New Roman"/>
          <w:b w:val="false"/>
          <w:i w:val="false"/>
          <w:color w:val="000000"/>
          <w:sz w:val="28"/>
        </w:rPr>
        <w:t>
      Көрсетілетін қызметті алушы портал арқылы жүгінген кезде көрсетілетін қызметті алушының "жеке кабинетіне" ветеринариялық-санитариялық қорытындыны алу орны, күні мен уақыты туралы көрсетілетін қызметті берушінің уәкілетті адамының электрондық цифрлық қолтаңбасымен (бұдан әрі – ЭЦҚ) куәландырылған электрондық құжат нысанындағы хабарлама жолданады.</w:t>
      </w:r>
    </w:p>
    <w:bookmarkEnd w:id="235"/>
    <w:bookmarkStart w:name="z302" w:id="236"/>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36"/>
    <w:bookmarkStart w:name="z303" w:id="2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37"/>
    <w:bookmarkStart w:name="z304" w:id="23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11959 нөмірімен тіркелген)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өтініш жолдауы.</w:t>
      </w:r>
    </w:p>
    <w:bookmarkEnd w:id="238"/>
    <w:bookmarkStart w:name="z305" w:id="23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39"/>
    <w:bookmarkStart w:name="z306" w:id="240"/>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40"/>
    <w:bookmarkStart w:name="z307" w:id="241"/>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құжаттардың қабылданған күні мен уақыты, құжаттарды қабылдаған жауапты тұлғаның тегі, аты және әкесінің аты көрсетіле отырып, көрсетілетін қызметті берушінің кеңсесінде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(отыз минуттан аспайды);</w:t>
      </w:r>
    </w:p>
    <w:bookmarkEnd w:id="241"/>
    <w:bookmarkStart w:name="z308" w:id="242"/>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242"/>
    <w:bookmarkStart w:name="z309" w:id="243"/>
    <w:p>
      <w:pPr>
        <w:spacing w:after="0"/>
        <w:ind w:left="0"/>
        <w:jc w:val="both"/>
      </w:pPr>
      <w:r>
        <w:rPr>
          <w:rFonts w:ascii="Times New Roman"/>
          <w:b w:val="false"/>
          <w:i w:val="false"/>
          <w:color w:val="000000"/>
          <w:sz w:val="28"/>
        </w:rPr>
        <w:t xml:space="preserve">
      4) көрсетілетін қызметті берушінің орындаушысы ұсынылған құжаттардың толықтығын тексереді, құжаттардың толық емес топтамасы ұсынылған жағдайда өтінішті әрі қарай қараудан жазбаша дәлелді бас тартуды (бұдан әрі - өтінішті қараудан бас тарту) дайындайды және көрсетілетін қызметті берушінің басшысына ұсынады (екі жұмыс күні ішінде); </w:t>
      </w:r>
    </w:p>
    <w:bookmarkEnd w:id="243"/>
    <w:bookmarkStart w:name="z310" w:id="244"/>
    <w:p>
      <w:pPr>
        <w:spacing w:after="0"/>
        <w:ind w:left="0"/>
        <w:jc w:val="both"/>
      </w:pPr>
      <w:r>
        <w:rPr>
          <w:rFonts w:ascii="Times New Roman"/>
          <w:b w:val="false"/>
          <w:i w:val="false"/>
          <w:color w:val="000000"/>
          <w:sz w:val="28"/>
        </w:rPr>
        <w:t xml:space="preserve">
      5) көрсетілетін қызметті берушінің басшысы өтінішті қараудан бас тартуға қол қояды және көрсетілетін қызметті берушінің кеңсе қызметкеріне жолдайды (отыз минуттан аспайды); </w:t>
      </w:r>
    </w:p>
    <w:bookmarkEnd w:id="244"/>
    <w:bookmarkStart w:name="z311" w:id="245"/>
    <w:p>
      <w:pPr>
        <w:spacing w:after="0"/>
        <w:ind w:left="0"/>
        <w:jc w:val="both"/>
      </w:pPr>
      <w:r>
        <w:rPr>
          <w:rFonts w:ascii="Times New Roman"/>
          <w:b w:val="false"/>
          <w:i w:val="false"/>
          <w:color w:val="000000"/>
          <w:sz w:val="28"/>
        </w:rPr>
        <w:t xml:space="preserve">
      6) көрсетілетін қызметті берушінің кеңсе қызметкері өтінішті қараудан бас тартуды тіркейді және көрсетілетін қызметті алушыға не оның өкіліне береді (отыз минуттан аспайды); </w:t>
      </w:r>
    </w:p>
    <w:bookmarkEnd w:id="245"/>
    <w:bookmarkStart w:name="z312" w:id="246"/>
    <w:p>
      <w:pPr>
        <w:spacing w:after="0"/>
        <w:ind w:left="0"/>
        <w:jc w:val="both"/>
      </w:pPr>
      <w:r>
        <w:rPr>
          <w:rFonts w:ascii="Times New Roman"/>
          <w:b w:val="false"/>
          <w:i w:val="false"/>
          <w:color w:val="000000"/>
          <w:sz w:val="28"/>
        </w:rPr>
        <w:t>
      7) құжаттардың толық топтамасы ұсынылған жағдайда көрсетілетін қызметті берушінің орындаушысы зерттеп қарау жүргізілгенге дейін құқықтық статистика және объектінің орналасу орны бойынша арнайы есепке алу органдарын объектіні көруге бара отырып бақылау және қадағалау жүргізілетіні жөнінде хабардар етеді, объектіні зерттеп қарауды жүзеге асырады, объектінің ұсынылған құжаттарға сәйкестігін тексереді, объектінің ветеринариялық (ветеринариялық-санитариялық) қағидаларға, ветеринариялық (ветеринариялық-санитариялық) талаптарға сәйкестігін тексереді (бұдан әрі – инспекциялау жүргізу), мемлекеттік ветеринариялық-санитариялық бақылау және қадағалау тексеру актісін (бұдан әрі - акт) жасайды және ветеринариялық-санитариялық қорытынды беру туралы шешім қабылдау үшін көрсетілетін қызметті берушінің басшысына ұсынады (екі жұмыс күні ішінде);</w:t>
      </w:r>
    </w:p>
    <w:bookmarkEnd w:id="246"/>
    <w:bookmarkStart w:name="z313" w:id="247"/>
    <w:p>
      <w:pPr>
        <w:spacing w:after="0"/>
        <w:ind w:left="0"/>
        <w:jc w:val="both"/>
      </w:pPr>
      <w:r>
        <w:rPr>
          <w:rFonts w:ascii="Times New Roman"/>
          <w:b w:val="false"/>
          <w:i w:val="false"/>
          <w:color w:val="000000"/>
          <w:sz w:val="28"/>
        </w:rPr>
        <w:t xml:space="preserve">
      8) көрсетілетін қызметті берушінің басшысы ветеринариялық-санитариялық қорытынды беру туралы шешім қабылдайды және көрсетілетін қызметті берушінің орындаушысына жолдайды (отыз минуттан аспайды); </w:t>
      </w:r>
    </w:p>
    <w:bookmarkEnd w:id="247"/>
    <w:bookmarkStart w:name="z314" w:id="248"/>
    <w:p>
      <w:pPr>
        <w:spacing w:after="0"/>
        <w:ind w:left="0"/>
        <w:jc w:val="both"/>
      </w:pPr>
      <w:r>
        <w:rPr>
          <w:rFonts w:ascii="Times New Roman"/>
          <w:b w:val="false"/>
          <w:i w:val="false"/>
          <w:color w:val="000000"/>
          <w:sz w:val="28"/>
        </w:rPr>
        <w:t xml:space="preserve">
      9) көрсетілетін қызметті берушінің орындаушысы ветеринариялық-санитариялық қорытынды дайындайды және көрсетілетін қызметті берушінің басшысына ұсынады (бір жұмыс күні ішінде); </w:t>
      </w:r>
    </w:p>
    <w:bookmarkEnd w:id="248"/>
    <w:bookmarkStart w:name="z315" w:id="249"/>
    <w:p>
      <w:pPr>
        <w:spacing w:after="0"/>
        <w:ind w:left="0"/>
        <w:jc w:val="both"/>
      </w:pPr>
      <w:r>
        <w:rPr>
          <w:rFonts w:ascii="Times New Roman"/>
          <w:b w:val="false"/>
          <w:i w:val="false"/>
          <w:color w:val="000000"/>
          <w:sz w:val="28"/>
        </w:rPr>
        <w:t xml:space="preserve">
      10) көрсетілетін қызметті берушінің басшысы ветеринариялық-санитариялық қорытындыға қол қояды, мөрмен бекітеді және көрсетілетін қызметті берушінің кеңсе қызметкеріне жолдайды (отыз минуттан аспайды); </w:t>
      </w:r>
    </w:p>
    <w:bookmarkEnd w:id="249"/>
    <w:bookmarkStart w:name="z316" w:id="250"/>
    <w:p>
      <w:pPr>
        <w:spacing w:after="0"/>
        <w:ind w:left="0"/>
        <w:jc w:val="both"/>
      </w:pPr>
      <w:r>
        <w:rPr>
          <w:rFonts w:ascii="Times New Roman"/>
          <w:b w:val="false"/>
          <w:i w:val="false"/>
          <w:color w:val="000000"/>
          <w:sz w:val="28"/>
        </w:rPr>
        <w:t>
      11) көрсетілетін қызметті берушінің кеңсе қызметкері ветеринариялық-санитариялық қорытындыны тіркейді және көрсетілетін қызметті алушыға не оның өкіліне береді (отыз минуттан аспайды).</w:t>
      </w:r>
    </w:p>
    <w:bookmarkEnd w:id="250"/>
    <w:bookmarkStart w:name="z317" w:id="251"/>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51"/>
    <w:bookmarkStart w:name="z318" w:id="25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52"/>
    <w:bookmarkStart w:name="z319" w:id="25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53"/>
    <w:bookmarkStart w:name="z320" w:id="254"/>
    <w:p>
      <w:pPr>
        <w:spacing w:after="0"/>
        <w:ind w:left="0"/>
        <w:jc w:val="both"/>
      </w:pPr>
      <w:r>
        <w:rPr>
          <w:rFonts w:ascii="Times New Roman"/>
          <w:b w:val="false"/>
          <w:i w:val="false"/>
          <w:color w:val="000000"/>
          <w:sz w:val="28"/>
        </w:rPr>
        <w:t>
      1) көрсетілетін қызметті берушінің кеңсе қызметкері;</w:t>
      </w:r>
    </w:p>
    <w:bookmarkEnd w:id="254"/>
    <w:bookmarkStart w:name="z321" w:id="255"/>
    <w:p>
      <w:pPr>
        <w:spacing w:after="0"/>
        <w:ind w:left="0"/>
        <w:jc w:val="both"/>
      </w:pPr>
      <w:r>
        <w:rPr>
          <w:rFonts w:ascii="Times New Roman"/>
          <w:b w:val="false"/>
          <w:i w:val="false"/>
          <w:color w:val="000000"/>
          <w:sz w:val="28"/>
        </w:rPr>
        <w:t>
      2) көрсетілетін қызметті берушінің басшысы;</w:t>
      </w:r>
    </w:p>
    <w:bookmarkEnd w:id="255"/>
    <w:bookmarkStart w:name="z322" w:id="256"/>
    <w:p>
      <w:pPr>
        <w:spacing w:after="0"/>
        <w:ind w:left="0"/>
        <w:jc w:val="both"/>
      </w:pPr>
      <w:r>
        <w:rPr>
          <w:rFonts w:ascii="Times New Roman"/>
          <w:b w:val="false"/>
          <w:i w:val="false"/>
          <w:color w:val="000000"/>
          <w:sz w:val="28"/>
        </w:rPr>
        <w:t>
      2) көрсетілетін қызметті берушінің орындаушысы.</w:t>
      </w:r>
    </w:p>
    <w:bookmarkEnd w:id="256"/>
    <w:bookmarkStart w:name="z323" w:id="257"/>
    <w:p>
      <w:pPr>
        <w:spacing w:after="0"/>
        <w:ind w:left="0"/>
        <w:jc w:val="both"/>
      </w:pP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57"/>
    <w:bookmarkStart w:name="z324" w:id="25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58"/>
    <w:bookmarkStart w:name="z325" w:id="25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ветеринария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26" w:id="26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60"/>
    <w:bookmarkStart w:name="z327" w:id="261"/>
    <w:p>
      <w:pPr>
        <w:spacing w:after="0"/>
        <w:ind w:left="0"/>
        <w:jc w:val="both"/>
      </w:pPr>
      <w:r>
        <w:rPr>
          <w:rFonts w:ascii="Times New Roman"/>
          <w:b w:val="false"/>
          <w:i w:val="false"/>
          <w:color w:val="000000"/>
          <w:sz w:val="28"/>
        </w:rPr>
        <w:t xml:space="preserve">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 </w:t>
      </w:r>
    </w:p>
    <w:bookmarkEnd w:id="261"/>
    <w:bookmarkStart w:name="z328" w:id="262"/>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ұсынады; </w:t>
      </w:r>
    </w:p>
    <w:bookmarkEnd w:id="262"/>
    <w:bookmarkStart w:name="z329" w:id="263"/>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кабинетінде" мемлекеттік көрсетілетін қызметтің нәтижесін алатын орны, күні мен уақыты көрсетіле отырып, мемлекеттік қызметті көрсету үшін электрондық сұраныстың қабылданғаны туралы мәртебе көрсетіледі (отыз минуттан аспайды);</w:t>
      </w:r>
    </w:p>
    <w:bookmarkEnd w:id="263"/>
    <w:bookmarkStart w:name="z330" w:id="264"/>
    <w:p>
      <w:pPr>
        <w:spacing w:after="0"/>
        <w:ind w:left="0"/>
        <w:jc w:val="both"/>
      </w:pPr>
      <w:r>
        <w:rPr>
          <w:rFonts w:ascii="Times New Roman"/>
          <w:b w:val="false"/>
          <w:i w:val="false"/>
          <w:color w:val="000000"/>
          <w:sz w:val="28"/>
        </w:rPr>
        <w:t xml:space="preserve">
       3) электрондық сұраныс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2-10) тармақшаларына сәйкес жүзеге асырылады;</w:t>
      </w:r>
    </w:p>
    <w:bookmarkEnd w:id="264"/>
    <w:bookmarkStart w:name="z331" w:id="265"/>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 нәтижесін тіркейді және көрсетілетін қызметті алушының не оның өкілінің "жеке кабинетіне" жолдайды (отыз минуттан аспайды).</w:t>
      </w:r>
    </w:p>
    <w:bookmarkEnd w:id="265"/>
    <w:bookmarkStart w:name="z332" w:id="266"/>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ветеринариялық-санитариялық бақылау және қадағалау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объектілеріне ветеринариялық-санитариялық қорытынды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1- қосымша</w:t>
            </w:r>
          </w:p>
        </w:tc>
      </w:tr>
    </w:tbl>
    <w:bookmarkStart w:name="z336" w:id="26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3663"/>
        <w:gridCol w:w="1958"/>
        <w:gridCol w:w="1178"/>
        <w:gridCol w:w="2581"/>
        <w:gridCol w:w="1179"/>
        <w:gridCol w:w="1182"/>
      </w:tblGrid>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68"/>
          <w:p>
            <w:pPr>
              <w:spacing w:after="20"/>
              <w:ind w:left="20"/>
              <w:jc w:val="both"/>
            </w:pPr>
            <w:r>
              <w:rPr>
                <w:rFonts w:ascii="Times New Roman"/>
                <w:b w:val="false"/>
                <w:i w:val="false"/>
                <w:color w:val="000000"/>
                <w:sz w:val="20"/>
              </w:rPr>
              <w:t>
1</w:t>
            </w:r>
          </w:p>
          <w:bookmarkEnd w:id="268"/>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69"/>
          <w:p>
            <w:pPr>
              <w:spacing w:after="20"/>
              <w:ind w:left="20"/>
              <w:jc w:val="both"/>
            </w:pPr>
            <w:r>
              <w:rPr>
                <w:rFonts w:ascii="Times New Roman"/>
                <w:b w:val="false"/>
                <w:i w:val="false"/>
                <w:color w:val="000000"/>
                <w:sz w:val="20"/>
              </w:rPr>
              <w:t>
2</w:t>
            </w:r>
          </w:p>
          <w:bookmarkEnd w:id="269"/>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70"/>
          <w:p>
            <w:pPr>
              <w:spacing w:after="20"/>
              <w:ind w:left="20"/>
              <w:jc w:val="both"/>
            </w:pPr>
            <w:r>
              <w:rPr>
                <w:rFonts w:ascii="Times New Roman"/>
                <w:b w:val="false"/>
                <w:i w:val="false"/>
                <w:color w:val="000000"/>
                <w:sz w:val="20"/>
              </w:rPr>
              <w:t>
3</w:t>
            </w:r>
          </w:p>
          <w:bookmarkEnd w:id="270"/>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не оның өкіліне өтініш көшірмесін береді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тартуға қол қояды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тартуды тіркейді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71"/>
          <w:p>
            <w:pPr>
              <w:spacing w:after="20"/>
              <w:ind w:left="20"/>
              <w:jc w:val="both"/>
            </w:pPr>
            <w:r>
              <w:rPr>
                <w:rFonts w:ascii="Times New Roman"/>
                <w:b w:val="false"/>
                <w:i w:val="false"/>
                <w:color w:val="000000"/>
                <w:sz w:val="20"/>
              </w:rPr>
              <w:t>
4</w:t>
            </w:r>
          </w:p>
          <w:bookmarkEnd w:id="271"/>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72"/>
          <w:p>
            <w:pPr>
              <w:spacing w:after="20"/>
              <w:ind w:left="20"/>
              <w:jc w:val="both"/>
            </w:pPr>
            <w:r>
              <w:rPr>
                <w:rFonts w:ascii="Times New Roman"/>
                <w:b w:val="false"/>
                <w:i w:val="false"/>
                <w:color w:val="000000"/>
                <w:sz w:val="20"/>
              </w:rPr>
              <w:t>
5</w:t>
            </w:r>
          </w:p>
          <w:bookmarkEnd w:id="272"/>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 жұмыс күні ішінде</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r>
              <w:br/>
            </w:r>
            <w:r>
              <w:rPr>
                <w:rFonts w:ascii="Times New Roman"/>
                <w:b w:val="false"/>
                <w:i w:val="false"/>
                <w:color w:val="000000"/>
                <w:sz w:val="20"/>
              </w:rPr>
              <w:t>
 </w:t>
            </w:r>
          </w:p>
        </w:tc>
      </w:tr>
    </w:tbl>
    <w:bookmarkStart w:name="z342" w:id="273"/>
    <w:p>
      <w:pPr>
        <w:spacing w:after="0"/>
        <w:ind w:left="0"/>
        <w:jc w:val="both"/>
      </w:pPr>
      <w:r>
        <w:rPr>
          <w:rFonts w:ascii="Times New Roman"/>
          <w:b w:val="false"/>
          <w:i w:val="false"/>
          <w:color w:val="000000"/>
          <w:sz w:val="28"/>
        </w:rPr>
        <w:t>
      кестенің жалғасы</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3963"/>
        <w:gridCol w:w="2510"/>
        <w:gridCol w:w="1333"/>
        <w:gridCol w:w="1109"/>
        <w:gridCol w:w="1502"/>
        <w:gridCol w:w="1279"/>
      </w:tblGrid>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74"/>
          <w:p>
            <w:pPr>
              <w:spacing w:after="20"/>
              <w:ind w:left="20"/>
              <w:jc w:val="both"/>
            </w:pPr>
            <w:r>
              <w:rPr>
                <w:rFonts w:ascii="Times New Roman"/>
                <w:b w:val="false"/>
                <w:i w:val="false"/>
                <w:color w:val="000000"/>
                <w:sz w:val="20"/>
              </w:rPr>
              <w:t>
1</w:t>
            </w:r>
          </w:p>
          <w:bookmarkEnd w:id="274"/>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75"/>
          <w:p>
            <w:pPr>
              <w:spacing w:after="20"/>
              <w:ind w:left="20"/>
              <w:jc w:val="both"/>
            </w:pPr>
            <w:r>
              <w:rPr>
                <w:rFonts w:ascii="Times New Roman"/>
                <w:b w:val="false"/>
                <w:i w:val="false"/>
                <w:color w:val="000000"/>
                <w:sz w:val="20"/>
              </w:rPr>
              <w:t>
2</w:t>
            </w:r>
          </w:p>
          <w:bookmarkEnd w:id="275"/>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76"/>
          <w:p>
            <w:pPr>
              <w:spacing w:after="20"/>
              <w:ind w:left="20"/>
              <w:jc w:val="both"/>
            </w:pPr>
            <w:r>
              <w:rPr>
                <w:rFonts w:ascii="Times New Roman"/>
                <w:b w:val="false"/>
                <w:i w:val="false"/>
                <w:color w:val="000000"/>
                <w:sz w:val="20"/>
              </w:rPr>
              <w:t>
3</w:t>
            </w:r>
          </w:p>
          <w:bookmarkEnd w:id="276"/>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құжаттардың толық топтамасы ұсынылған жағдайда инспекциялау жүргізеді және акт жасайды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қорытынды беру туралы шешім қабылдайды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қорытынды дайындайды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қорытындыға қол қояды және мөрмен бекітеді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қорытындыны тіркейді </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77"/>
          <w:p>
            <w:pPr>
              <w:spacing w:after="20"/>
              <w:ind w:left="20"/>
              <w:jc w:val="both"/>
            </w:pPr>
            <w:r>
              <w:rPr>
                <w:rFonts w:ascii="Times New Roman"/>
                <w:b w:val="false"/>
                <w:i w:val="false"/>
                <w:color w:val="000000"/>
                <w:sz w:val="20"/>
              </w:rPr>
              <w:t>
4</w:t>
            </w:r>
          </w:p>
          <w:bookmarkEnd w:id="277"/>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қорытынды беру туралы шешім қабылдау үшін актіні көрсетілетін қызметті берушінің басшысына ұсынады</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78"/>
          <w:p>
            <w:pPr>
              <w:spacing w:after="20"/>
              <w:ind w:left="20"/>
              <w:jc w:val="both"/>
            </w:pPr>
            <w:r>
              <w:rPr>
                <w:rFonts w:ascii="Times New Roman"/>
                <w:b w:val="false"/>
                <w:i w:val="false"/>
                <w:color w:val="000000"/>
                <w:sz w:val="20"/>
              </w:rPr>
              <w:t>
5</w:t>
            </w:r>
          </w:p>
          <w:bookmarkEnd w:id="278"/>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 жұмыс күні ішінде</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 жұмыс күні ішінде</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ветеринариялық-санитариялық бақылау және қадағалау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объектілеріне ветеринариялық-санитариялық қорытынды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 2-қосымша</w:t>
            </w:r>
          </w:p>
        </w:tc>
      </w:tr>
    </w:tbl>
    <w:bookmarkStart w:name="z351" w:id="27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279"/>
    <w:bookmarkStart w:name="z352"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ветеринариялық-санитариялық бақылау және қадағалау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объектілеріне ветеринариялық-санитариялық қорытынды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57" w:id="28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81"/>
    <w:bookmarkStart w:name="z358"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1250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50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283"/>
    <w:p>
      <w:pPr>
        <w:spacing w:after="0"/>
        <w:ind w:left="0"/>
        <w:jc w:val="both"/>
      </w:pPr>
      <w:r>
        <w:rPr>
          <w:rFonts w:ascii="Times New Roman"/>
          <w:b w:val="false"/>
          <w:i w:val="false"/>
          <w:color w:val="000000"/>
          <w:sz w:val="28"/>
        </w:rPr>
        <w:t>
      диаграмманың жалғасы</w:t>
      </w:r>
    </w:p>
    <w:bookmarkEnd w:id="283"/>
    <w:bookmarkStart w:name="z360"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ветеринариялық-санитариялық бақылау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қадағалау объектілеріне ветеринариялық-санитариялық қорытынды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365" w:id="285"/>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285"/>
    <w:bookmarkStart w:name="z366"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287"/>
    <w:p>
      <w:pPr>
        <w:spacing w:after="0"/>
        <w:ind w:left="0"/>
        <w:jc w:val="both"/>
      </w:pPr>
      <w:r>
        <w:rPr>
          <w:rFonts w:ascii="Times New Roman"/>
          <w:b w:val="false"/>
          <w:i w:val="false"/>
          <w:color w:val="000000"/>
          <w:sz w:val="28"/>
        </w:rPr>
        <w:t>
      кестенің жалғасы</w:t>
      </w:r>
    </w:p>
    <w:bookmarkEnd w:id="287"/>
    <w:bookmarkStart w:name="z368"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289"/>
    <w:p>
      <w:pPr>
        <w:spacing w:after="0"/>
        <w:ind w:left="0"/>
        <w:jc w:val="left"/>
      </w:pPr>
      <w:r>
        <w:rPr>
          <w:rFonts w:ascii="Times New Roman"/>
          <w:b/>
          <w:i w:val="false"/>
          <w:color w:val="000000"/>
        </w:rPr>
        <w:t xml:space="preserve"> Шартты белгілемелер:</w:t>
      </w:r>
    </w:p>
    <w:bookmarkEnd w:id="289"/>
    <w:bookmarkStart w:name="z370"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181 қаулысымен бекітілген</w:t>
            </w:r>
          </w:p>
        </w:tc>
      </w:tr>
    </w:tbl>
    <w:bookmarkStart w:name="z372" w:id="291"/>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p>
    <w:bookmarkEnd w:id="291"/>
    <w:bookmarkStart w:name="z373" w:id="292"/>
    <w:p>
      <w:pPr>
        <w:spacing w:after="0"/>
        <w:ind w:left="0"/>
        <w:jc w:val="left"/>
      </w:pPr>
      <w:r>
        <w:rPr>
          <w:rFonts w:ascii="Times New Roman"/>
          <w:b/>
          <w:i w:val="false"/>
          <w:color w:val="000000"/>
        </w:rPr>
        <w:t xml:space="preserve"> 1. Жалпы ережелер</w:t>
      </w:r>
    </w:p>
    <w:bookmarkEnd w:id="292"/>
    <w:bookmarkStart w:name="z374" w:id="293"/>
    <w:p>
      <w:pPr>
        <w:spacing w:after="0"/>
        <w:ind w:left="0"/>
        <w:jc w:val="both"/>
      </w:pPr>
      <w:r>
        <w:rPr>
          <w:rFonts w:ascii="Times New Roman"/>
          <w:b w:val="false"/>
          <w:i w:val="false"/>
          <w:color w:val="000000"/>
          <w:sz w:val="28"/>
        </w:rPr>
        <w:t>
      1. Көрсетілетін қызметті берушінің атауы: "Қызылорда облысының ветеринария басқармасы" мемлекеттік мекемесі (бұдан әрі - көрсетілетін қызметті беруші).</w:t>
      </w:r>
    </w:p>
    <w:bookmarkEnd w:id="293"/>
    <w:bookmarkStart w:name="z375" w:id="294"/>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294"/>
    <w:bookmarkStart w:name="z376" w:id="295"/>
    <w:p>
      <w:pPr>
        <w:spacing w:after="0"/>
        <w:ind w:left="0"/>
        <w:jc w:val="both"/>
      </w:pPr>
      <w:r>
        <w:rPr>
          <w:rFonts w:ascii="Times New Roman"/>
          <w:b w:val="false"/>
          <w:i w:val="false"/>
          <w:color w:val="000000"/>
          <w:sz w:val="28"/>
        </w:rPr>
        <w:t>
      1) аудандардың, облыстық маңызы бар қаланың ветеринария бөлімдері (бұдан әрі-бөлім);</w:t>
      </w:r>
    </w:p>
    <w:bookmarkEnd w:id="295"/>
    <w:bookmarkStart w:name="z377" w:id="296"/>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78" w:id="297"/>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немесе қағаз түрінде.</w:t>
      </w:r>
    </w:p>
    <w:bookmarkEnd w:id="297"/>
    <w:bookmarkStart w:name="z379" w:id="298"/>
    <w:p>
      <w:pPr>
        <w:spacing w:after="0"/>
        <w:ind w:left="0"/>
        <w:jc w:val="both"/>
      </w:pPr>
      <w:r>
        <w:rPr>
          <w:rFonts w:ascii="Times New Roman"/>
          <w:b w:val="false"/>
          <w:i w:val="false"/>
          <w:color w:val="000000"/>
          <w:sz w:val="28"/>
        </w:rPr>
        <w:t xml:space="preserve">
      3. Мемлекеттік көрсетілетін қызмет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11959 нөмірімен тіркелген)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298"/>
    <w:bookmarkStart w:name="z380" w:id="299"/>
    <w:p>
      <w:pPr>
        <w:spacing w:after="0"/>
        <w:ind w:left="0"/>
        <w:jc w:val="both"/>
      </w:pPr>
      <w:r>
        <w:rPr>
          <w:rFonts w:ascii="Times New Roman"/>
          <w:b w:val="false"/>
          <w:i w:val="false"/>
          <w:color w:val="000000"/>
          <w:sz w:val="28"/>
        </w:rPr>
        <w:t>
      Растама электрондық нысанда ресімделеді, басып шығарылады, қол қойылады және мөрмен расталады.</w:t>
      </w:r>
    </w:p>
    <w:bookmarkEnd w:id="299"/>
    <w:bookmarkStart w:name="z381" w:id="300"/>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End w:id="300"/>
    <w:bookmarkStart w:name="z382" w:id="301"/>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301"/>
    <w:bookmarkStart w:name="z383" w:id="30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02"/>
    <w:bookmarkStart w:name="z384" w:id="30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w:t>
      </w:r>
      <w:r>
        <w:rPr>
          <w:rFonts w:ascii="Times New Roman"/>
          <w:b w:val="false"/>
          <w:i w:val="false"/>
          <w:color w:val="000000"/>
          <w:sz w:val="28"/>
        </w:rPr>
        <w:t>стандарттың 1</w:t>
      </w:r>
      <w:r>
        <w:rPr>
          <w:rFonts w:ascii="Times New Roman"/>
          <w:b w:val="false"/>
          <w:i w:val="false"/>
          <w:color w:val="000000"/>
          <w:sz w:val="28"/>
        </w:rPr>
        <w:t xml:space="preserve">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өтініш жолдауы.</w:t>
      </w:r>
    </w:p>
    <w:bookmarkEnd w:id="303"/>
    <w:bookmarkStart w:name="z385" w:id="30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04"/>
    <w:bookmarkStart w:name="z386" w:id="305"/>
    <w:p>
      <w:pPr>
        <w:spacing w:after="0"/>
        <w:ind w:left="0"/>
        <w:jc w:val="both"/>
      </w:pPr>
      <w:r>
        <w:rPr>
          <w:rFonts w:ascii="Times New Roman"/>
          <w:b w:val="false"/>
          <w:i w:val="false"/>
          <w:color w:val="000000"/>
          <w:sz w:val="28"/>
        </w:rPr>
        <w:t>
      1) көрсетілетін қызметті алушы не оның өкілі бөлімге стандарттың 9-тармағына сәйкес құжаттарды ұсынады;</w:t>
      </w:r>
    </w:p>
    <w:bookmarkEnd w:id="305"/>
    <w:bookmarkStart w:name="z387" w:id="306"/>
    <w:p>
      <w:pPr>
        <w:spacing w:after="0"/>
        <w:ind w:left="0"/>
        <w:jc w:val="both"/>
      </w:pPr>
      <w:r>
        <w:rPr>
          <w:rFonts w:ascii="Times New Roman"/>
          <w:b w:val="false"/>
          <w:i w:val="false"/>
          <w:color w:val="000000"/>
          <w:sz w:val="28"/>
        </w:rPr>
        <w:t>
       2) бөлімнің кеңсе қызметкері құжаттарды тіркейді, көрсетілетін қызметті алушыға не оның өкіліне құжаттардың қабылданған күні мен уақыты, құжаттарды қабылдаған жауапты тұлғаның тегі, аты және әкесінің аты көрсетіле отырып, бөлімнің кеңсесінде тіркеу туралы белгі қойылған өтініш көшірмесін (бұдан әрі – өтініш көшірмесі) береді және құжаттарды бөлім басшысына ұсынады (отыз минуттан аспайды);</w:t>
      </w:r>
    </w:p>
    <w:bookmarkEnd w:id="306"/>
    <w:bookmarkStart w:name="z388" w:id="307"/>
    <w:p>
      <w:pPr>
        <w:spacing w:after="0"/>
        <w:ind w:left="0"/>
        <w:jc w:val="both"/>
      </w:pPr>
      <w:r>
        <w:rPr>
          <w:rFonts w:ascii="Times New Roman"/>
          <w:b w:val="false"/>
          <w:i w:val="false"/>
          <w:color w:val="000000"/>
          <w:sz w:val="28"/>
        </w:rPr>
        <w:t>
      3) бөлім басшысы құжаттарды қарайды және бөлімнің орындаушысына жолдайды (отыз минуттан аспайды);</w:t>
      </w:r>
    </w:p>
    <w:bookmarkEnd w:id="307"/>
    <w:bookmarkStart w:name="z389" w:id="308"/>
    <w:p>
      <w:pPr>
        <w:spacing w:after="0"/>
        <w:ind w:left="0"/>
        <w:jc w:val="both"/>
      </w:pPr>
      <w:r>
        <w:rPr>
          <w:rFonts w:ascii="Times New Roman"/>
          <w:b w:val="false"/>
          <w:i w:val="false"/>
          <w:color w:val="000000"/>
          <w:sz w:val="28"/>
        </w:rPr>
        <w:t>
      4) бөлімнің орындаушысы ұсынылған құжаттардың толықтығын тексереді, құжаттардың толық емес топтамасы ұсынылған жағдайда көрсетілетін қызметті алушыға не оның өкіліне өтінішті әрі қарай қараудан жазбаша дәлелді бас тартуды (бұдан әрі – өтінішті қараудан бас тарту) береді немесе құжаттардың толық топтамасы ұсынылған жағдайда объектіге инспекциялау жүргізеді (екі жұмыс күні ішінде), инспекциялаудың нәтижесі бойынша ветеринариялық-санитариялық қорытынды дайындайды және көрсетілетін қызметті берушіге есептік нөмір беруге сұраныс (бұдан әрі - сұраныс) жолдайды (бір жұмыс күні ішінде);</w:t>
      </w:r>
    </w:p>
    <w:bookmarkEnd w:id="308"/>
    <w:bookmarkStart w:name="z390" w:id="309"/>
    <w:p>
      <w:pPr>
        <w:spacing w:after="0"/>
        <w:ind w:left="0"/>
        <w:jc w:val="both"/>
      </w:pPr>
      <w:r>
        <w:rPr>
          <w:rFonts w:ascii="Times New Roman"/>
          <w:b w:val="false"/>
          <w:i w:val="false"/>
          <w:color w:val="000000"/>
          <w:sz w:val="28"/>
        </w:rPr>
        <w:t>
      5)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309"/>
    <w:bookmarkStart w:name="z391" w:id="310"/>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310"/>
    <w:bookmarkStart w:name="z392" w:id="311"/>
    <w:p>
      <w:pPr>
        <w:spacing w:after="0"/>
        <w:ind w:left="0"/>
        <w:jc w:val="both"/>
      </w:pPr>
      <w:r>
        <w:rPr>
          <w:rFonts w:ascii="Times New Roman"/>
          <w:b w:val="false"/>
          <w:i w:val="false"/>
          <w:color w:val="000000"/>
          <w:sz w:val="28"/>
        </w:rPr>
        <w:t>
      7) көрсетілетін қызметті берушінің орындаушысы құжаттарды қарайды, өндіріс объектісіне есептік нөмір береді, растаманы ресімдейді немесе ұсынылған құжаттар стандарттың 10-тармағында көзделген жағдайлар мен негіздерге сәйкес келген жағдайда мемлекеттік қызметті көрсетуден бас тарту туралы дәлелді жауап (бұдан әрі – дәлелді бас тарту) дайындайды және растаманы немесе дәлелді бас тартуды көрсетілетін қызметті берушінің басшысына ұсынады (үш жұмыс күні ішінде);</w:t>
      </w:r>
    </w:p>
    <w:bookmarkEnd w:id="311"/>
    <w:bookmarkStart w:name="z393" w:id="312"/>
    <w:p>
      <w:pPr>
        <w:spacing w:after="0"/>
        <w:ind w:left="0"/>
        <w:jc w:val="both"/>
      </w:pPr>
      <w:r>
        <w:rPr>
          <w:rFonts w:ascii="Times New Roman"/>
          <w:b w:val="false"/>
          <w:i w:val="false"/>
          <w:color w:val="000000"/>
          <w:sz w:val="28"/>
        </w:rPr>
        <w:t>
      8) көрсетілетін қызметті берушінің басшысы растамаға немесе дәлелді бас тартуға қол қояды, растаманы мөрмен растайды және көрсетілетін қызметті берушінің кеңсе қызметкеріне жолдайды (отыз минуттан аспайды);</w:t>
      </w:r>
    </w:p>
    <w:bookmarkEnd w:id="312"/>
    <w:bookmarkStart w:name="z394" w:id="313"/>
    <w:p>
      <w:pPr>
        <w:spacing w:after="0"/>
        <w:ind w:left="0"/>
        <w:jc w:val="both"/>
      </w:pPr>
      <w:r>
        <w:rPr>
          <w:rFonts w:ascii="Times New Roman"/>
          <w:b w:val="false"/>
          <w:i w:val="false"/>
          <w:color w:val="000000"/>
          <w:sz w:val="28"/>
        </w:rPr>
        <w:t>
      9) көрсетілетін қызметті берушінің кеңсе қызметкері растаманы немесе дәлелді бас тартуды тіркейді және бөлімге жолдайды (бір жұмыс күні ішінде);</w:t>
      </w:r>
    </w:p>
    <w:bookmarkEnd w:id="313"/>
    <w:bookmarkStart w:name="z395" w:id="314"/>
    <w:p>
      <w:pPr>
        <w:spacing w:after="0"/>
        <w:ind w:left="0"/>
        <w:jc w:val="both"/>
      </w:pPr>
      <w:r>
        <w:rPr>
          <w:rFonts w:ascii="Times New Roman"/>
          <w:b w:val="false"/>
          <w:i w:val="false"/>
          <w:color w:val="000000"/>
          <w:sz w:val="28"/>
        </w:rPr>
        <w:t>
      10) бөлімнің кеңсе қызметкері растаманы немесе дәлелді бас тартуды тіркейді және көрсетілетін қызметті алушыға не оның өкіліне береді (отыз минуттан аспайды).</w:t>
      </w:r>
    </w:p>
    <w:bookmarkEnd w:id="314"/>
    <w:bookmarkStart w:name="z396" w:id="31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15"/>
    <w:bookmarkStart w:name="z397" w:id="3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көрсетілетін қызметті берушілердің өзара іс-қимыл тәртібінің сипаттамасы</w:t>
      </w:r>
    </w:p>
    <w:bookmarkEnd w:id="316"/>
    <w:bookmarkStart w:name="z398" w:id="317"/>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 (қызметкерлері) мен өзге көрсетілетін қызметті берушілердің тізбесі: </w:t>
      </w:r>
    </w:p>
    <w:bookmarkEnd w:id="317"/>
    <w:bookmarkStart w:name="z399" w:id="318"/>
    <w:p>
      <w:pPr>
        <w:spacing w:after="0"/>
        <w:ind w:left="0"/>
        <w:jc w:val="both"/>
      </w:pPr>
      <w:r>
        <w:rPr>
          <w:rFonts w:ascii="Times New Roman"/>
          <w:b w:val="false"/>
          <w:i w:val="false"/>
          <w:color w:val="000000"/>
          <w:sz w:val="28"/>
        </w:rPr>
        <w:t>
      1) бөлімнің кеңсе қызметкері;</w:t>
      </w:r>
    </w:p>
    <w:bookmarkEnd w:id="318"/>
    <w:bookmarkStart w:name="z400" w:id="319"/>
    <w:p>
      <w:pPr>
        <w:spacing w:after="0"/>
        <w:ind w:left="0"/>
        <w:jc w:val="both"/>
      </w:pPr>
      <w:r>
        <w:rPr>
          <w:rFonts w:ascii="Times New Roman"/>
          <w:b w:val="false"/>
          <w:i w:val="false"/>
          <w:color w:val="000000"/>
          <w:sz w:val="28"/>
        </w:rPr>
        <w:t>
      2) бөлімнің басшысы;</w:t>
      </w:r>
    </w:p>
    <w:bookmarkEnd w:id="319"/>
    <w:bookmarkStart w:name="z401" w:id="320"/>
    <w:p>
      <w:pPr>
        <w:spacing w:after="0"/>
        <w:ind w:left="0"/>
        <w:jc w:val="both"/>
      </w:pPr>
      <w:r>
        <w:rPr>
          <w:rFonts w:ascii="Times New Roman"/>
          <w:b w:val="false"/>
          <w:i w:val="false"/>
          <w:color w:val="000000"/>
          <w:sz w:val="28"/>
        </w:rPr>
        <w:t>
      3) бөлімнің орындаушысы;</w:t>
      </w:r>
    </w:p>
    <w:bookmarkEnd w:id="320"/>
    <w:bookmarkStart w:name="z402" w:id="321"/>
    <w:p>
      <w:pPr>
        <w:spacing w:after="0"/>
        <w:ind w:left="0"/>
        <w:jc w:val="both"/>
      </w:pPr>
      <w:r>
        <w:rPr>
          <w:rFonts w:ascii="Times New Roman"/>
          <w:b w:val="false"/>
          <w:i w:val="false"/>
          <w:color w:val="000000"/>
          <w:sz w:val="28"/>
        </w:rPr>
        <w:t>
      4) көрсетілетін қызметті берушінің кеңсе қызметкері;</w:t>
      </w:r>
    </w:p>
    <w:bookmarkEnd w:id="321"/>
    <w:bookmarkStart w:name="z403" w:id="322"/>
    <w:p>
      <w:pPr>
        <w:spacing w:after="0"/>
        <w:ind w:left="0"/>
        <w:jc w:val="both"/>
      </w:pPr>
      <w:r>
        <w:rPr>
          <w:rFonts w:ascii="Times New Roman"/>
          <w:b w:val="false"/>
          <w:i w:val="false"/>
          <w:color w:val="000000"/>
          <w:sz w:val="28"/>
        </w:rPr>
        <w:t>
      5) көрсетілетін қызметті берушінің басшысы;</w:t>
      </w:r>
    </w:p>
    <w:bookmarkEnd w:id="322"/>
    <w:bookmarkStart w:name="z404" w:id="323"/>
    <w:p>
      <w:pPr>
        <w:spacing w:after="0"/>
        <w:ind w:left="0"/>
        <w:jc w:val="both"/>
      </w:pPr>
      <w:r>
        <w:rPr>
          <w:rFonts w:ascii="Times New Roman"/>
          <w:b w:val="false"/>
          <w:i w:val="false"/>
          <w:color w:val="000000"/>
          <w:sz w:val="28"/>
        </w:rPr>
        <w:t xml:space="preserve">
      6) көрсетілетін қызметті берушінің орындаушысы. </w:t>
      </w:r>
    </w:p>
    <w:bookmarkEnd w:id="323"/>
    <w:bookmarkStart w:name="z405" w:id="324"/>
    <w:p>
      <w:pPr>
        <w:spacing w:after="0"/>
        <w:ind w:left="0"/>
        <w:jc w:val="both"/>
      </w:pP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24"/>
    <w:bookmarkStart w:name="z406" w:id="32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25"/>
    <w:bookmarkStart w:name="z407" w:id="32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ветеринария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Қызылорда облысы әкімдігінің 04.04.2016 </w:t>
      </w:r>
      <w:r>
        <w:rPr>
          <w:rFonts w:ascii="Times New Roman"/>
          <w:b w:val="false"/>
          <w:i w:val="false"/>
          <w:color w:val="000000"/>
          <w:sz w:val="28"/>
        </w:rPr>
        <w:t>№ 426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08" w:id="32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27"/>
    <w:bookmarkStart w:name="z409" w:id="328"/>
    <w:p>
      <w:pPr>
        <w:spacing w:after="0"/>
        <w:ind w:left="0"/>
        <w:jc w:val="both"/>
      </w:pPr>
      <w:r>
        <w:rPr>
          <w:rFonts w:ascii="Times New Roman"/>
          <w:b w:val="false"/>
          <w:i w:val="false"/>
          <w:color w:val="000000"/>
          <w:sz w:val="28"/>
        </w:rPr>
        <w:t xml:space="preserve">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 </w:t>
      </w:r>
    </w:p>
    <w:bookmarkEnd w:id="328"/>
    <w:bookmarkStart w:name="z410" w:id="329"/>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ұсынады; </w:t>
      </w:r>
    </w:p>
    <w:bookmarkEnd w:id="329"/>
    <w:bookmarkStart w:name="z411" w:id="330"/>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кабинетінде" мемлекеттік қызметті көрсету үшін электрондық сұраныстың қабылданғаны туралы мәртебе көрсетіледі (отыз минуттан аспайды);</w:t>
      </w:r>
    </w:p>
    <w:bookmarkEnd w:id="330"/>
    <w:bookmarkStart w:name="z412" w:id="331"/>
    <w:p>
      <w:pPr>
        <w:spacing w:after="0"/>
        <w:ind w:left="0"/>
        <w:jc w:val="both"/>
      </w:pPr>
      <w:r>
        <w:rPr>
          <w:rFonts w:ascii="Times New Roman"/>
          <w:b w:val="false"/>
          <w:i w:val="false"/>
          <w:color w:val="000000"/>
          <w:sz w:val="28"/>
        </w:rPr>
        <w:t xml:space="preserve">
       3) электрондық сұраныс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2-9) тармақшаларына сәйкес жүзеге асырылады;</w:t>
      </w:r>
    </w:p>
    <w:bookmarkEnd w:id="331"/>
    <w:bookmarkStart w:name="z413" w:id="332"/>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 нәтижесін тіркейді және көрсетілетін қызметті алушының не оның өкілінің "жеке кабинетіне" жолдайды (бір жұмыс күні ішінде).</w:t>
      </w:r>
    </w:p>
    <w:bookmarkEnd w:id="332"/>
    <w:bookmarkStart w:name="z414" w:id="33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"Жануарларды өсіруді, жануарларды союға дайындауды (союды),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сақтауды, өңдеуді және сатуды жүзеге асыратын өндіріс объектілеріне,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сондай-ақ ветеринариялық препараттарды, жем және жемазық қоспаларын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өндіру, сақтау және сату бойынша өндіріс объектілеріне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нөмірлерін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21" w:id="33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3321"/>
        <w:gridCol w:w="1775"/>
        <w:gridCol w:w="1068"/>
        <w:gridCol w:w="5630"/>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35"/>
          <w:p>
            <w:pPr>
              <w:spacing w:after="20"/>
              <w:ind w:left="20"/>
              <w:jc w:val="both"/>
            </w:pPr>
            <w:r>
              <w:rPr>
                <w:rFonts w:ascii="Times New Roman"/>
                <w:b w:val="false"/>
                <w:i w:val="false"/>
                <w:color w:val="000000"/>
                <w:sz w:val="20"/>
              </w:rPr>
              <w:t>
1</w:t>
            </w:r>
          </w:p>
          <w:bookmarkEnd w:id="335"/>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36"/>
          <w:p>
            <w:pPr>
              <w:spacing w:after="20"/>
              <w:ind w:left="20"/>
              <w:jc w:val="both"/>
            </w:pPr>
            <w:r>
              <w:rPr>
                <w:rFonts w:ascii="Times New Roman"/>
                <w:b w:val="false"/>
                <w:i w:val="false"/>
                <w:color w:val="000000"/>
                <w:sz w:val="20"/>
              </w:rPr>
              <w:t>
2</w:t>
            </w:r>
          </w:p>
          <w:bookmarkEnd w:id="336"/>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басшысы</w:t>
            </w:r>
          </w:p>
        </w:tc>
        <w:tc>
          <w:tcPr>
            <w:tcW w:w="5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орындаушысы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37"/>
          <w:p>
            <w:pPr>
              <w:spacing w:after="20"/>
              <w:ind w:left="20"/>
              <w:jc w:val="both"/>
            </w:pPr>
            <w:r>
              <w:rPr>
                <w:rFonts w:ascii="Times New Roman"/>
                <w:b w:val="false"/>
                <w:i w:val="false"/>
                <w:color w:val="000000"/>
                <w:sz w:val="20"/>
              </w:rPr>
              <w:t>
3</w:t>
            </w:r>
          </w:p>
          <w:bookmarkEnd w:id="337"/>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не оның өкіліне өтініш көшірмесін береді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w:t>
            </w:r>
          </w:p>
        </w:tc>
        <w:tc>
          <w:tcPr>
            <w:tcW w:w="5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құжаттардың толық емес топтамасы ұсынылған жағдайда көрсетілетін қызметті алушыға не оның өкіліне өтінішті қараудан бас тартуды береді, құжаттардың толық топтамасы ұсынылған жағдайда объектіге инспекциялау жүргізеді, инспекциялаудың нәтижесі бойынша ветеринариялық-санитариялық қорытынды дайындайды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38"/>
          <w:p>
            <w:pPr>
              <w:spacing w:after="20"/>
              <w:ind w:left="20"/>
              <w:jc w:val="both"/>
            </w:pPr>
            <w:r>
              <w:rPr>
                <w:rFonts w:ascii="Times New Roman"/>
                <w:b w:val="false"/>
                <w:i w:val="false"/>
                <w:color w:val="000000"/>
                <w:sz w:val="20"/>
              </w:rPr>
              <w:t>
4</w:t>
            </w:r>
          </w:p>
          <w:bookmarkEnd w:id="338"/>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бөлім</w:t>
            </w:r>
            <w:r>
              <w:br/>
            </w:r>
            <w:r>
              <w:rPr>
                <w:rFonts w:ascii="Times New Roman"/>
                <w:b w:val="false"/>
                <w:i w:val="false"/>
                <w:color w:val="000000"/>
                <w:sz w:val="20"/>
              </w:rPr>
              <w:t xml:space="preserve">
 басшысына ұсынады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бөлімнің орындаушысына жолдайды </w:t>
            </w:r>
          </w:p>
        </w:tc>
        <w:tc>
          <w:tcPr>
            <w:tcW w:w="5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сұраныс жолдайды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39"/>
          <w:p>
            <w:pPr>
              <w:spacing w:after="20"/>
              <w:ind w:left="20"/>
              <w:jc w:val="both"/>
            </w:pPr>
            <w:r>
              <w:rPr>
                <w:rFonts w:ascii="Times New Roman"/>
                <w:b w:val="false"/>
                <w:i w:val="false"/>
                <w:color w:val="000000"/>
                <w:sz w:val="20"/>
              </w:rPr>
              <w:t>
5</w:t>
            </w:r>
          </w:p>
          <w:bookmarkEnd w:id="339"/>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5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 жұмыс күні ішінде</w:t>
            </w:r>
            <w:r>
              <w:br/>
            </w:r>
            <w:r>
              <w:rPr>
                <w:rFonts w:ascii="Times New Roman"/>
                <w:b w:val="false"/>
                <w:i w:val="false"/>
                <w:color w:val="000000"/>
                <w:sz w:val="20"/>
              </w:rPr>
              <w:t>
 </w:t>
            </w:r>
          </w:p>
        </w:tc>
      </w:tr>
    </w:tbl>
    <w:bookmarkStart w:name="z427" w:id="340"/>
    <w:p>
      <w:pPr>
        <w:spacing w:after="0"/>
        <w:ind w:left="0"/>
        <w:jc w:val="both"/>
      </w:pPr>
      <w:r>
        <w:rPr>
          <w:rFonts w:ascii="Times New Roman"/>
          <w:b w:val="false"/>
          <w:i w:val="false"/>
          <w:color w:val="000000"/>
          <w:sz w:val="28"/>
        </w:rPr>
        <w:t>
      кестенің жалғасы</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9"/>
        <w:gridCol w:w="3730"/>
        <w:gridCol w:w="1200"/>
        <w:gridCol w:w="1200"/>
        <w:gridCol w:w="1518"/>
        <w:gridCol w:w="1835"/>
        <w:gridCol w:w="1044"/>
        <w:gridCol w:w="1204"/>
      </w:tblGrid>
      <w:tr>
        <w:trPr>
          <w:trHeight w:val="30"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41"/>
          <w:p>
            <w:pPr>
              <w:spacing w:after="20"/>
              <w:ind w:left="20"/>
              <w:jc w:val="both"/>
            </w:pPr>
            <w:r>
              <w:rPr>
                <w:rFonts w:ascii="Times New Roman"/>
                <w:b w:val="false"/>
                <w:i w:val="false"/>
                <w:color w:val="000000"/>
                <w:sz w:val="20"/>
              </w:rPr>
              <w:t>
1</w:t>
            </w:r>
          </w:p>
          <w:bookmarkEnd w:id="341"/>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42"/>
          <w:p>
            <w:pPr>
              <w:spacing w:after="20"/>
              <w:ind w:left="20"/>
              <w:jc w:val="both"/>
            </w:pPr>
            <w:r>
              <w:rPr>
                <w:rFonts w:ascii="Times New Roman"/>
                <w:b w:val="false"/>
                <w:i w:val="false"/>
                <w:color w:val="000000"/>
                <w:sz w:val="20"/>
              </w:rPr>
              <w:t>
2</w:t>
            </w:r>
          </w:p>
          <w:bookmarkEnd w:id="342"/>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w:t>
            </w:r>
          </w:p>
        </w:tc>
      </w:tr>
      <w:tr>
        <w:trPr>
          <w:trHeight w:val="30"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43"/>
          <w:p>
            <w:pPr>
              <w:spacing w:after="20"/>
              <w:ind w:left="20"/>
              <w:jc w:val="both"/>
            </w:pPr>
            <w:r>
              <w:rPr>
                <w:rFonts w:ascii="Times New Roman"/>
                <w:b w:val="false"/>
                <w:i w:val="false"/>
                <w:color w:val="000000"/>
                <w:sz w:val="20"/>
              </w:rPr>
              <w:t>
3</w:t>
            </w:r>
          </w:p>
          <w:bookmarkEnd w:id="343"/>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растаманы немесе дәлелді бас тартуды дайындайды</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растамаға немесе дәлелді бас тартуға қол қояды, растаманы мөрмен растайды</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растаманы немесе дәлелді бас тартуды тіркейді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растаманы немесе дәлелді бас тартуды тіркейді</w:t>
            </w:r>
          </w:p>
        </w:tc>
      </w:tr>
      <w:tr>
        <w:trPr>
          <w:trHeight w:val="30"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44"/>
          <w:p>
            <w:pPr>
              <w:spacing w:after="20"/>
              <w:ind w:left="20"/>
              <w:jc w:val="both"/>
            </w:pPr>
            <w:r>
              <w:rPr>
                <w:rFonts w:ascii="Times New Roman"/>
                <w:b w:val="false"/>
                <w:i w:val="false"/>
                <w:color w:val="000000"/>
                <w:sz w:val="20"/>
              </w:rPr>
              <w:t>
4</w:t>
            </w:r>
          </w:p>
          <w:bookmarkEnd w:id="344"/>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орындаушысына жолдайды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қызметкеріне жолдайды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бөлімге жолдайды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45"/>
          <w:p>
            <w:pPr>
              <w:spacing w:after="20"/>
              <w:ind w:left="20"/>
              <w:jc w:val="both"/>
            </w:pPr>
            <w:r>
              <w:rPr>
                <w:rFonts w:ascii="Times New Roman"/>
                <w:b w:val="false"/>
                <w:i w:val="false"/>
                <w:color w:val="000000"/>
                <w:sz w:val="20"/>
              </w:rPr>
              <w:t>
5</w:t>
            </w:r>
          </w:p>
          <w:bookmarkEnd w:id="345"/>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"Жануарларды өсіруді, жануарларды союға дайындауды (союды),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сақтауды, өңдеуді және сатуды жүзеге асыратын өндіріс объектілеріне,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сондай-ақ ветеринариялық препараттарды, жем және жемазық қоспаларын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өндіру, сақтау және сату бойынша өндіріс объектілеріне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нөмірлерін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39" w:id="34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 </w:t>
      </w:r>
    </w:p>
    <w:bookmarkEnd w:id="346"/>
    <w:bookmarkStart w:name="z440"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"Жануарларды өсіруді, жануарларды союға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дайындауды (союды), сақтауды, өңдеуді және сатуды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жүзеге асыратын өндіріс объектілеріне, сондай-ақ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ветеринариялық препараттарды, жем және жемазық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қоспаларын өндіру, сақтау және сату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өндіріс объектілеріне тіркеу нөмірлерін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49" w:id="34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48"/>
    <w:bookmarkStart w:name="z450"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350"/>
    <w:p>
      <w:pPr>
        <w:spacing w:after="0"/>
        <w:ind w:left="0"/>
        <w:jc w:val="both"/>
      </w:pPr>
      <w:r>
        <w:rPr>
          <w:rFonts w:ascii="Times New Roman"/>
          <w:b w:val="false"/>
          <w:i w:val="false"/>
          <w:color w:val="000000"/>
          <w:sz w:val="28"/>
        </w:rPr>
        <w:t xml:space="preserve">
      диаграмманың жалғасы </w:t>
      </w:r>
    </w:p>
    <w:bookmarkEnd w:id="350"/>
    <w:bookmarkStart w:name="z452"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"Жануарларды өсіруді, жануарларды союға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дайындауды (союды), сақтауды, өңдеуді және сатуды жүзеге асыратын өндіріс объектілеріне,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сондай-ақ ветеринариялық препараттарды, жем және жемазық қоспаларын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өндіру, сақтау және сату бойынша өндіріс объектілеріне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нөмірлерін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59" w:id="35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52"/>
    <w:bookmarkStart w:name="z460"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354"/>
    <w:p>
      <w:pPr>
        <w:spacing w:after="0"/>
        <w:ind w:left="0"/>
        <w:jc w:val="both"/>
      </w:pPr>
      <w:r>
        <w:rPr>
          <w:rFonts w:ascii="Times New Roman"/>
          <w:b w:val="false"/>
          <w:i w:val="false"/>
          <w:color w:val="000000"/>
          <w:sz w:val="28"/>
        </w:rPr>
        <w:t>
      кестенің жалғасы</w:t>
      </w:r>
    </w:p>
    <w:bookmarkEnd w:id="354"/>
    <w:bookmarkStart w:name="z462"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356"/>
    <w:p>
      <w:pPr>
        <w:spacing w:after="0"/>
        <w:ind w:left="0"/>
        <w:jc w:val="left"/>
      </w:pPr>
      <w:r>
        <w:rPr>
          <w:rFonts w:ascii="Times New Roman"/>
          <w:b/>
          <w:i w:val="false"/>
          <w:color w:val="000000"/>
        </w:rPr>
        <w:t xml:space="preserve"> Шартты белгілемелер:</w:t>
      </w:r>
    </w:p>
    <w:bookmarkEnd w:id="356"/>
    <w:bookmarkStart w:name="z464"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