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006ef" w14:textId="4d006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2015 жылғы 10 тамыздағы № 118 қаулысы. Қызылорда облысының Әділет департаментінде 2015 жылғы 10 қыркүйекте № 5128 болып тіркелді. Күші жойылды - Қызылорда облысы әкімдігінің 2020 жылғы 6 ақпандағы № 163 қаулысымен</w:t>
      </w:r>
    </w:p>
    <w:p>
      <w:pPr>
        <w:spacing w:after="0"/>
        <w:ind w:left="0"/>
        <w:jc w:val="both"/>
      </w:pPr>
      <w:bookmarkStart w:name="z1"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bookmarkStart w:name="z280"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1"/>
    <w:bookmarkStart w:name="z2" w:id="2"/>
    <w:p>
      <w:pPr>
        <w:spacing w:after="0"/>
        <w:ind w:left="0"/>
        <w:jc w:val="both"/>
      </w:pPr>
      <w:r>
        <w:rPr>
          <w:rFonts w:ascii="Times New Roman"/>
          <w:b w:val="false"/>
          <w:i w:val="false"/>
          <w:color w:val="000000"/>
          <w:sz w:val="28"/>
        </w:rPr>
        <w:t>
      1. Қоса беріліп отырған:</w:t>
      </w:r>
    </w:p>
    <w:bookmarkEnd w:id="2"/>
    <w:bookmarkStart w:name="z3" w:id="3"/>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4" w:id="4"/>
    <w:p>
      <w:pPr>
        <w:spacing w:after="0"/>
        <w:ind w:left="0"/>
        <w:jc w:val="both"/>
      </w:pPr>
      <w:r>
        <w:rPr>
          <w:rFonts w:ascii="Times New Roman"/>
          <w:b w:val="false"/>
          <w:i w:val="false"/>
          <w:color w:val="000000"/>
          <w:sz w:val="28"/>
        </w:rPr>
        <w:t xml:space="preserve">
      2) "Үйде күтім көрсету жағдайында арнаулы әлеуметтік қызмет көрсетуге құжаттар ресімдеу"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5" w:id="5"/>
    <w:p>
      <w:pPr>
        <w:spacing w:after="0"/>
        <w:ind w:left="0"/>
        <w:jc w:val="both"/>
      </w:pPr>
      <w:r>
        <w:rPr>
          <w:rFonts w:ascii="Times New Roman"/>
          <w:b w:val="false"/>
          <w:i w:val="false"/>
          <w:color w:val="000000"/>
          <w:sz w:val="28"/>
        </w:rPr>
        <w:t xml:space="preserve">
      3) "Мүгедектерге кресло-арбалар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5"/>
    <w:bookmarkStart w:name="z6" w:id="6"/>
    <w:p>
      <w:pPr>
        <w:spacing w:after="0"/>
        <w:ind w:left="0"/>
        <w:jc w:val="both"/>
      </w:pPr>
      <w:r>
        <w:rPr>
          <w:rFonts w:ascii="Times New Roman"/>
          <w:b w:val="false"/>
          <w:i w:val="false"/>
          <w:color w:val="000000"/>
          <w:sz w:val="28"/>
        </w:rPr>
        <w:t xml:space="preserve">
      4) "Мүгедектерге протездік-ортопедиялық көмек ұсыну үшін оларға құжаттарды ресімдеу"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6"/>
    <w:bookmarkStart w:name="z7" w:id="7"/>
    <w:p>
      <w:pPr>
        <w:spacing w:after="0"/>
        <w:ind w:left="0"/>
        <w:jc w:val="both"/>
      </w:pPr>
      <w:r>
        <w:rPr>
          <w:rFonts w:ascii="Times New Roman"/>
          <w:b w:val="false"/>
          <w:i w:val="false"/>
          <w:color w:val="000000"/>
          <w:sz w:val="28"/>
        </w:rPr>
        <w:t xml:space="preserve">
      5) "Мүгедектерді санаторий-курорттық емдеумен қамтамасыз ету"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7"/>
    <w:bookmarkStart w:name="z8" w:id="8"/>
    <w:p>
      <w:pPr>
        <w:spacing w:after="0"/>
        <w:ind w:left="0"/>
        <w:jc w:val="both"/>
      </w:pPr>
      <w:r>
        <w:rPr>
          <w:rFonts w:ascii="Times New Roman"/>
          <w:b w:val="false"/>
          <w:i w:val="false"/>
          <w:color w:val="000000"/>
          <w:sz w:val="28"/>
        </w:rPr>
        <w:t xml:space="preserve">
      6) "Мүгедектерді сурдо-тифлотехникалық және міндетті гигиеналық құралдармен қамтамасыз ету"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8"/>
    <w:bookmarkStart w:name="z9" w:id="9"/>
    <w:p>
      <w:pPr>
        <w:spacing w:after="0"/>
        <w:ind w:left="0"/>
        <w:jc w:val="both"/>
      </w:pPr>
      <w:r>
        <w:rPr>
          <w:rFonts w:ascii="Times New Roman"/>
          <w:b w:val="false"/>
          <w:i w:val="false"/>
          <w:color w:val="000000"/>
          <w:sz w:val="28"/>
        </w:rPr>
        <w:t xml:space="preserve">
      7) "Медициналық-әлеуметтік мекемелерде (ұйымдарда) арнаулы әлеуметтік қызмет көрсетуге құжаттар ресімдеу"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9"/>
    <w:bookmarkStart w:name="z10" w:id="10"/>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Н.Н. Годуноваға жүктелсін.</w:t>
      </w:r>
    </w:p>
    <w:bookmarkEnd w:id="10"/>
    <w:bookmarkStart w:name="z11" w:id="11"/>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13" w:id="12"/>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r>
        <w:br/>
      </w:r>
      <w:r>
        <w:rPr>
          <w:rFonts w:ascii="Times New Roman"/>
          <w:b/>
          <w:i w:val="false"/>
          <w:color w:val="000000"/>
        </w:rPr>
        <w:t>1. Жалпы ережелер</w:t>
      </w:r>
    </w:p>
    <w:bookmarkEnd w:id="12"/>
    <w:bookmarkStart w:name="z15" w:id="13"/>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3"/>
    <w:bookmarkStart w:name="z16" w:id="1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14"/>
    <w:bookmarkStart w:name="z17" w:id="15"/>
    <w:p>
      <w:pPr>
        <w:spacing w:after="0"/>
        <w:ind w:left="0"/>
        <w:jc w:val="both"/>
      </w:pPr>
      <w:r>
        <w:rPr>
          <w:rFonts w:ascii="Times New Roman"/>
          <w:b w:val="false"/>
          <w:i w:val="false"/>
          <w:color w:val="000000"/>
          <w:sz w:val="28"/>
        </w:rPr>
        <w:t>
      2. Мемлекеттік қызметті көрсету нысаны: қағаз түрінде.</w:t>
      </w:r>
    </w:p>
    <w:bookmarkEnd w:id="15"/>
    <w:bookmarkStart w:name="z18" w:id="16"/>
    <w:p>
      <w:pPr>
        <w:spacing w:after="0"/>
        <w:ind w:left="0"/>
        <w:jc w:val="both"/>
      </w:pPr>
      <w:r>
        <w:rPr>
          <w:rFonts w:ascii="Times New Roman"/>
          <w:b w:val="false"/>
          <w:i w:val="false"/>
          <w:color w:val="000000"/>
          <w:sz w:val="28"/>
        </w:rPr>
        <w:t>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 (бұдан әрі - хабарлама).</w:t>
      </w:r>
    </w:p>
    <w:bookmarkEnd w:id="16"/>
    <w:bookmarkStart w:name="z19" w:id="17"/>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7"/>
    <w:bookmarkStart w:name="z20" w:id="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
    <w:bookmarkStart w:name="z21" w:id="1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p>
    <w:bookmarkEnd w:id="19"/>
    <w:bookmarkStart w:name="z22" w:id="2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20"/>
    <w:bookmarkStart w:name="z23" w:id="21"/>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21"/>
    <w:bookmarkStart w:name="z24" w:id="2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22"/>
    <w:bookmarkStart w:name="z25" w:id="23"/>
    <w:p>
      <w:pPr>
        <w:spacing w:after="0"/>
        <w:ind w:left="0"/>
        <w:jc w:val="both"/>
      </w:pPr>
      <w:r>
        <w:rPr>
          <w:rFonts w:ascii="Times New Roman"/>
          <w:b w:val="false"/>
          <w:i w:val="false"/>
          <w:color w:val="000000"/>
          <w:sz w:val="28"/>
        </w:rPr>
        <w:t>
      көрсетілетін қызметті алушының не оның заңды өкілінің жеке басын куәландыратын құжат;</w:t>
      </w:r>
    </w:p>
    <w:bookmarkEnd w:id="23"/>
    <w:bookmarkStart w:name="z26" w:id="24"/>
    <w:p>
      <w:pPr>
        <w:spacing w:after="0"/>
        <w:ind w:left="0"/>
        <w:jc w:val="both"/>
      </w:pPr>
      <w:r>
        <w:rPr>
          <w:rFonts w:ascii="Times New Roman"/>
          <w:b w:val="false"/>
          <w:i w:val="false"/>
          <w:color w:val="000000"/>
          <w:sz w:val="28"/>
        </w:rPr>
        <w:t>
      мүгедекті оңалтудың жеке бағдарламасынан үзінді көшірме;</w:t>
      </w:r>
    </w:p>
    <w:bookmarkEnd w:id="24"/>
    <w:bookmarkStart w:name="z27" w:id="25"/>
    <w:p>
      <w:pPr>
        <w:spacing w:after="0"/>
        <w:ind w:left="0"/>
        <w:jc w:val="both"/>
      </w:pPr>
      <w:r>
        <w:rPr>
          <w:rFonts w:ascii="Times New Roman"/>
          <w:b w:val="false"/>
          <w:i w:val="false"/>
          <w:color w:val="000000"/>
          <w:sz w:val="28"/>
        </w:rPr>
        <w:t xml:space="preserve">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p>
    <w:bookmarkEnd w:id="25"/>
    <w:bookmarkStart w:name="z28" w:id="26"/>
    <w:p>
      <w:pPr>
        <w:spacing w:after="0"/>
        <w:ind w:left="0"/>
        <w:jc w:val="both"/>
      </w:pPr>
      <w:r>
        <w:rPr>
          <w:rFonts w:ascii="Times New Roman"/>
          <w:b w:val="false"/>
          <w:i w:val="false"/>
          <w:color w:val="000000"/>
          <w:sz w:val="28"/>
        </w:rPr>
        <w:t>
      жеке басын куәландыратын құжатта жеке сәйкестендіру нөмірі болмаған жағдайда – жеке сәйкестендіру нөмірі;</w:t>
      </w:r>
    </w:p>
    <w:bookmarkEnd w:id="26"/>
    <w:bookmarkStart w:name="z29" w:id="27"/>
    <w:p>
      <w:pPr>
        <w:spacing w:after="0"/>
        <w:ind w:left="0"/>
        <w:jc w:val="both"/>
      </w:pPr>
      <w:r>
        <w:rPr>
          <w:rFonts w:ascii="Times New Roman"/>
          <w:b w:val="false"/>
          <w:i w:val="false"/>
          <w:color w:val="000000"/>
          <w:sz w:val="28"/>
        </w:rPr>
        <w:t>
      салыстыру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27"/>
    <w:bookmarkStart w:name="z30" w:id="28"/>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адамның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28"/>
    <w:bookmarkStart w:name="z31" w:id="2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9"/>
    <w:bookmarkStart w:name="z32" w:id="3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әзірлейді және көрсетілетін қызметті берушінің басшысына ұсынады (тоғыз жұмыс күні ішінде);</w:t>
      </w:r>
    </w:p>
    <w:bookmarkEnd w:id="30"/>
    <w:bookmarkStart w:name="z33" w:id="31"/>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31"/>
    <w:bookmarkStart w:name="z34" w:id="32"/>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заңды өкіліне береді (отыз минуттан аспайды).</w:t>
      </w:r>
    </w:p>
    <w:bookmarkEnd w:id="32"/>
    <w:bookmarkStart w:name="z35" w:id="3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3"/>
    <w:bookmarkStart w:name="z36" w:id="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4"/>
    <w:bookmarkStart w:name="z37" w:id="35"/>
    <w:p>
      <w:pPr>
        <w:spacing w:after="0"/>
        <w:ind w:left="0"/>
        <w:jc w:val="both"/>
      </w:pPr>
      <w:r>
        <w:rPr>
          <w:rFonts w:ascii="Times New Roman"/>
          <w:b w:val="false"/>
          <w:i w:val="false"/>
          <w:color w:val="000000"/>
          <w:sz w:val="28"/>
        </w:rPr>
        <w:t>
      7. Мемлекеттік қызмет көрсету процесіне қатысатын қызметті берушінің құрылымдық бөлімшелерінің (қызметкерлерінің) тізбесі:</w:t>
      </w:r>
    </w:p>
    <w:bookmarkEnd w:id="35"/>
    <w:bookmarkStart w:name="z38" w:id="36"/>
    <w:p>
      <w:pPr>
        <w:spacing w:after="0"/>
        <w:ind w:left="0"/>
        <w:jc w:val="both"/>
      </w:pPr>
      <w:r>
        <w:rPr>
          <w:rFonts w:ascii="Times New Roman"/>
          <w:b w:val="false"/>
          <w:i w:val="false"/>
          <w:color w:val="000000"/>
          <w:sz w:val="28"/>
        </w:rPr>
        <w:t>
      1) көрсетілетін қызметті берушінің кеңсе қызметкері;</w:t>
      </w:r>
    </w:p>
    <w:bookmarkEnd w:id="36"/>
    <w:bookmarkStart w:name="z39" w:id="37"/>
    <w:p>
      <w:pPr>
        <w:spacing w:after="0"/>
        <w:ind w:left="0"/>
        <w:jc w:val="both"/>
      </w:pPr>
      <w:r>
        <w:rPr>
          <w:rFonts w:ascii="Times New Roman"/>
          <w:b w:val="false"/>
          <w:i w:val="false"/>
          <w:color w:val="000000"/>
          <w:sz w:val="28"/>
        </w:rPr>
        <w:t>
      2) көрсетілетін қызметті берушінің басшысы;</w:t>
      </w:r>
    </w:p>
    <w:bookmarkEnd w:id="37"/>
    <w:bookmarkStart w:name="z40" w:id="38"/>
    <w:p>
      <w:pPr>
        <w:spacing w:after="0"/>
        <w:ind w:left="0"/>
        <w:jc w:val="both"/>
      </w:pPr>
      <w:r>
        <w:rPr>
          <w:rFonts w:ascii="Times New Roman"/>
          <w:b w:val="false"/>
          <w:i w:val="false"/>
          <w:color w:val="000000"/>
          <w:sz w:val="28"/>
        </w:rPr>
        <w:t>
      3) көрсетілетін қызметті берушінің орындаушысы.</w:t>
      </w:r>
    </w:p>
    <w:bookmarkEnd w:id="38"/>
    <w:bookmarkStart w:name="z41" w:id="39"/>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9"/>
    <w:bookmarkStart w:name="z42" w:id="4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0"/>
    <w:bookmarkStart w:name="z43" w:id="4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81" w:id="4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3837"/>
        <w:gridCol w:w="2241"/>
        <w:gridCol w:w="1349"/>
        <w:gridCol w:w="1174"/>
        <w:gridCol w:w="1352"/>
        <w:gridCol w:w="1708"/>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43"/>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43"/>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44"/>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44"/>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45"/>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45"/>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46"/>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басшысы</w:t>
            </w:r>
          </w:p>
          <w:bookmarkEnd w:id="46"/>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47"/>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bookmarkEnd w:id="47"/>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әзірлейді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48"/>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48"/>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49"/>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bookmarkEnd w:id="49"/>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басшысына ұсынады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кеңсе қызметкеріне жолдайды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заңды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90" w:id="5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0"/>
    <w:bookmarkStart w:name="z291"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w:t>
            </w:r>
            <w:r>
              <w:br/>
            </w:r>
            <w:r>
              <w:rPr>
                <w:rFonts w:ascii="Times New Roman"/>
                <w:b w:val="false"/>
                <w:i w:val="false"/>
                <w:color w:val="000000"/>
                <w:sz w:val="20"/>
              </w:rPr>
              <w:t>мүгедектерге жеке көмекшінің және есту</w:t>
            </w:r>
            <w:r>
              <w:br/>
            </w:r>
            <w:r>
              <w:rPr>
                <w:rFonts w:ascii="Times New Roman"/>
                <w:b w:val="false"/>
                <w:i w:val="false"/>
                <w:color w:val="000000"/>
                <w:sz w:val="20"/>
              </w:rPr>
              <w:t>кемістігі бар мүгедектерге ымдау тілі</w:t>
            </w:r>
            <w:r>
              <w:br/>
            </w:r>
            <w:r>
              <w:rPr>
                <w:rFonts w:ascii="Times New Roman"/>
                <w:b w:val="false"/>
                <w:i w:val="false"/>
                <w:color w:val="000000"/>
                <w:sz w:val="20"/>
              </w:rPr>
              <w:t>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емлекеттік көрсетілетін қызмет регламентіне</w:t>
            </w:r>
            <w:r>
              <w:br/>
            </w:r>
            <w:r>
              <w:rPr>
                <w:rFonts w:ascii="Times New Roman"/>
                <w:b w:val="false"/>
                <w:i w:val="false"/>
                <w:color w:val="000000"/>
                <w:sz w:val="20"/>
              </w:rPr>
              <w:t>3-қосымша</w:t>
            </w:r>
          </w:p>
        </w:tc>
      </w:tr>
    </w:tbl>
    <w:bookmarkStart w:name="z292" w:id="52"/>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бизнес-процестерінің анықтамалығы</w:t>
      </w:r>
    </w:p>
    <w:bookmarkEnd w:id="52"/>
    <w:bookmarkStart w:name="z293"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48" w:id="54"/>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r>
        <w:br/>
      </w:r>
      <w:r>
        <w:rPr>
          <w:rFonts w:ascii="Times New Roman"/>
          <w:b/>
          <w:i w:val="false"/>
          <w:color w:val="000000"/>
        </w:rPr>
        <w:t>1. Жалпы ережелер</w:t>
      </w:r>
    </w:p>
    <w:bookmarkEnd w:id="54"/>
    <w:bookmarkStart w:name="z50" w:id="55"/>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55"/>
    <w:bookmarkStart w:name="z51" w:id="5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56"/>
    <w:bookmarkStart w:name="z52" w:id="57"/>
    <w:p>
      <w:pPr>
        <w:spacing w:after="0"/>
        <w:ind w:left="0"/>
        <w:jc w:val="both"/>
      </w:pPr>
      <w:r>
        <w:rPr>
          <w:rFonts w:ascii="Times New Roman"/>
          <w:b w:val="false"/>
          <w:i w:val="false"/>
          <w:color w:val="000000"/>
          <w:sz w:val="28"/>
        </w:rPr>
        <w:t>
      2. Мемлекеттік қызметті көрсету нысаны: қағаз түрінде.</w:t>
      </w:r>
    </w:p>
    <w:bookmarkEnd w:id="57"/>
    <w:bookmarkStart w:name="z53" w:id="58"/>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bookmarkEnd w:id="58"/>
    <w:bookmarkStart w:name="z54" w:id="59"/>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59"/>
    <w:bookmarkStart w:name="z55"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0"/>
    <w:bookmarkStart w:name="z56" w:id="6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оның заңды өкілінің көрсетілетін қызметті берушіге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 немесе медициналық ұйымның қолдаухаты.</w:t>
      </w:r>
    </w:p>
    <w:bookmarkEnd w:id="61"/>
    <w:bookmarkStart w:name="z57" w:id="6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62"/>
    <w:bookmarkStart w:name="z58" w:id="63"/>
    <w:p>
      <w:pPr>
        <w:spacing w:after="0"/>
        <w:ind w:left="0"/>
        <w:jc w:val="both"/>
      </w:pPr>
      <w:r>
        <w:rPr>
          <w:rFonts w:ascii="Times New Roman"/>
          <w:b w:val="false"/>
          <w:i w:val="false"/>
          <w:color w:val="000000"/>
          <w:sz w:val="28"/>
        </w:rPr>
        <w:t>
      1) көрсетілетін қызметті алушы не оның заңды өкілі көрсетілетін қызметті берушіге стандарттың 9-тармағына сәйкес келесі құжаттарды ұсынады:</w:t>
      </w:r>
    </w:p>
    <w:bookmarkEnd w:id="63"/>
    <w:bookmarkStart w:name="z59" w:id="6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64"/>
    <w:bookmarkStart w:name="z60" w:id="65"/>
    <w:p>
      <w:pPr>
        <w:spacing w:after="0"/>
        <w:ind w:left="0"/>
        <w:jc w:val="both"/>
      </w:pPr>
      <w:r>
        <w:rPr>
          <w:rFonts w:ascii="Times New Roman"/>
          <w:b w:val="false"/>
          <w:i w:val="false"/>
          <w:color w:val="000000"/>
          <w:sz w:val="28"/>
        </w:rPr>
        <w:t>
      көрсетілетін қызметті алушының жеке сәйкестендіру нөмірі бар жеке басын куәландыратын құжаттың көшірмесі;</w:t>
      </w:r>
    </w:p>
    <w:bookmarkEnd w:id="65"/>
    <w:bookmarkStart w:name="z61" w:id="66"/>
    <w:p>
      <w:pPr>
        <w:spacing w:after="0"/>
        <w:ind w:left="0"/>
        <w:jc w:val="both"/>
      </w:pPr>
      <w:r>
        <w:rPr>
          <w:rFonts w:ascii="Times New Roman"/>
          <w:b w:val="false"/>
          <w:i w:val="false"/>
          <w:color w:val="000000"/>
          <w:sz w:val="28"/>
        </w:rPr>
        <w:t>
      тұрғылықты тұратын жерi бойынша тiркелгенiн растайтын құжат (мекенжай анықтамасы не ауыл әкiмдерінiң анықтамасы);</w:t>
      </w:r>
    </w:p>
    <w:bookmarkEnd w:id="66"/>
    <w:bookmarkStart w:name="z62" w:id="67"/>
    <w:p>
      <w:pPr>
        <w:spacing w:after="0"/>
        <w:ind w:left="0"/>
        <w:jc w:val="both"/>
      </w:pPr>
      <w:r>
        <w:rPr>
          <w:rFonts w:ascii="Times New Roman"/>
          <w:b w:val="false"/>
          <w:i w:val="false"/>
          <w:color w:val="000000"/>
          <w:sz w:val="28"/>
        </w:rPr>
        <w:t xml:space="preserve">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p>
    <w:bookmarkEnd w:id="67"/>
    <w:bookmarkStart w:name="z63" w:id="6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медициналық карта;</w:t>
      </w:r>
    </w:p>
    <w:bookmarkEnd w:id="68"/>
    <w:bookmarkStart w:name="z64" w:id="69"/>
    <w:p>
      <w:pPr>
        <w:spacing w:after="0"/>
        <w:ind w:left="0"/>
        <w:jc w:val="both"/>
      </w:pPr>
      <w:r>
        <w:rPr>
          <w:rFonts w:ascii="Times New Roman"/>
          <w:b w:val="false"/>
          <w:i w:val="false"/>
          <w:color w:val="000000"/>
          <w:sz w:val="28"/>
        </w:rPr>
        <w:t>
      мүгедекті оңалтудың жеке бағдарламасы үзіндісінің көшірмесі (қарттар үшін талап етілмейді);</w:t>
      </w:r>
    </w:p>
    <w:bookmarkEnd w:id="69"/>
    <w:bookmarkStart w:name="z65" w:id="70"/>
    <w:p>
      <w:pPr>
        <w:spacing w:after="0"/>
        <w:ind w:left="0"/>
        <w:jc w:val="both"/>
      </w:pPr>
      <w:r>
        <w:rPr>
          <w:rFonts w:ascii="Times New Roman"/>
          <w:b w:val="false"/>
          <w:i w:val="false"/>
          <w:color w:val="000000"/>
          <w:sz w:val="28"/>
        </w:rPr>
        <w:t>
      зейнеткерлік жастағы адамдар үшін – зейнеткерлік куәлігінің көшірмесі;</w:t>
      </w:r>
    </w:p>
    <w:bookmarkEnd w:id="70"/>
    <w:bookmarkStart w:name="z66" w:id="71"/>
    <w:p>
      <w:pPr>
        <w:spacing w:after="0"/>
        <w:ind w:left="0"/>
        <w:jc w:val="both"/>
      </w:pPr>
      <w:r>
        <w:rPr>
          <w:rFonts w:ascii="Times New Roman"/>
          <w:b w:val="false"/>
          <w:i w:val="false"/>
          <w:color w:val="000000"/>
          <w:sz w:val="28"/>
        </w:rPr>
        <w:t>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куәліктің көшірмелері;</w:t>
      </w:r>
    </w:p>
    <w:bookmarkEnd w:id="71"/>
    <w:bookmarkStart w:name="z67" w:id="72"/>
    <w:p>
      <w:pPr>
        <w:spacing w:after="0"/>
        <w:ind w:left="0"/>
        <w:jc w:val="both"/>
      </w:pPr>
      <w:r>
        <w:rPr>
          <w:rFonts w:ascii="Times New Roman"/>
          <w:b w:val="false"/>
          <w:i w:val="false"/>
          <w:color w:val="000000"/>
          <w:sz w:val="28"/>
        </w:rPr>
        <w:t>
      балалар үшін – психологиялық-медициналық-педагогикалық консультация қорытындысының көшірмесі;</w:t>
      </w:r>
    </w:p>
    <w:bookmarkEnd w:id="72"/>
    <w:bookmarkStart w:name="z68" w:id="73"/>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73"/>
    <w:bookmarkStart w:name="z69" w:id="7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тұлғаның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74"/>
    <w:bookmarkStart w:name="z70" w:id="7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75"/>
    <w:bookmarkStart w:name="z71" w:id="7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дайындайды немесе ұсынылған мәліметтер мен құжаттардың дәйексіз болуы анықталған жағдайда, мемлекеттік қызмет көрсетуден бас тарту туралы дәлелді жауап (бұдан әрі – дәлелді жауап) дайындайды және көрсетілетін қызметті берушінің басшысына хабарламаны немесе дәлелді бас тартуды ұсынады (он екі жұмыс күні ішінде);</w:t>
      </w:r>
    </w:p>
    <w:bookmarkEnd w:id="76"/>
    <w:bookmarkStart w:name="z72" w:id="77"/>
    <w:p>
      <w:pPr>
        <w:spacing w:after="0"/>
        <w:ind w:left="0"/>
        <w:jc w:val="both"/>
      </w:pPr>
      <w:r>
        <w:rPr>
          <w:rFonts w:ascii="Times New Roman"/>
          <w:b w:val="false"/>
          <w:i w:val="false"/>
          <w:color w:val="000000"/>
          <w:sz w:val="28"/>
        </w:rPr>
        <w:t>
      5) көрсетілетін қызметті берушінің басшысы хабарламаға немесе дәлелді бас тартуға қол қояды және көрсетілетін қызметті берушінің кеңсе қызметкеріне жолдайды (отыз минуттан аспайды);</w:t>
      </w:r>
    </w:p>
    <w:bookmarkEnd w:id="77"/>
    <w:bookmarkStart w:name="z73" w:id="78"/>
    <w:p>
      <w:pPr>
        <w:spacing w:after="0"/>
        <w:ind w:left="0"/>
        <w:jc w:val="both"/>
      </w:pPr>
      <w:r>
        <w:rPr>
          <w:rFonts w:ascii="Times New Roman"/>
          <w:b w:val="false"/>
          <w:i w:val="false"/>
          <w:color w:val="000000"/>
          <w:sz w:val="28"/>
        </w:rPr>
        <w:t>
      6) көрсетілетін қызметті берушінің кеңсе қызметкері хабарламаны немесе дәлелді бас тартуды тіркейді және көрсетілетін қызметті алушыға не оның заңды өкіліне береді (отыз минуттан аспайды) немесе пошта арқылы медициналық ұйымға жолдайды (бір жұмыс күні ішінде).</w:t>
      </w:r>
    </w:p>
    <w:bookmarkEnd w:id="78"/>
    <w:bookmarkStart w:name="z74" w:id="7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9"/>
    <w:bookmarkStart w:name="z75"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0"/>
    <w:bookmarkStart w:name="z76" w:id="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1"/>
    <w:bookmarkStart w:name="z77" w:id="82"/>
    <w:p>
      <w:pPr>
        <w:spacing w:after="0"/>
        <w:ind w:left="0"/>
        <w:jc w:val="both"/>
      </w:pPr>
      <w:r>
        <w:rPr>
          <w:rFonts w:ascii="Times New Roman"/>
          <w:b w:val="false"/>
          <w:i w:val="false"/>
          <w:color w:val="000000"/>
          <w:sz w:val="28"/>
        </w:rPr>
        <w:t>
      1) көрсетілетін қызметті берушінің кеңсе қызметкері;</w:t>
      </w:r>
    </w:p>
    <w:bookmarkEnd w:id="82"/>
    <w:bookmarkStart w:name="z78" w:id="83"/>
    <w:p>
      <w:pPr>
        <w:spacing w:after="0"/>
        <w:ind w:left="0"/>
        <w:jc w:val="both"/>
      </w:pPr>
      <w:r>
        <w:rPr>
          <w:rFonts w:ascii="Times New Roman"/>
          <w:b w:val="false"/>
          <w:i w:val="false"/>
          <w:color w:val="000000"/>
          <w:sz w:val="28"/>
        </w:rPr>
        <w:t>
      2) көрсетілетін қызметті берушінің басшысы;</w:t>
      </w:r>
    </w:p>
    <w:bookmarkEnd w:id="83"/>
    <w:bookmarkStart w:name="z79" w:id="84"/>
    <w:p>
      <w:pPr>
        <w:spacing w:after="0"/>
        <w:ind w:left="0"/>
        <w:jc w:val="both"/>
      </w:pPr>
      <w:r>
        <w:rPr>
          <w:rFonts w:ascii="Times New Roman"/>
          <w:b w:val="false"/>
          <w:i w:val="false"/>
          <w:color w:val="000000"/>
          <w:sz w:val="28"/>
        </w:rPr>
        <w:t>
      3) көрсетілетін қызметті берушінің орындаушысы.</w:t>
      </w:r>
    </w:p>
    <w:bookmarkEnd w:id="84"/>
    <w:bookmarkStart w:name="z80" w:id="8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5"/>
    <w:bookmarkStart w:name="z81" w:id="8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6"/>
    <w:bookmarkStart w:name="z82" w:id="8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94" w:id="8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3044"/>
        <w:gridCol w:w="1778"/>
        <w:gridCol w:w="1070"/>
        <w:gridCol w:w="1496"/>
        <w:gridCol w:w="1637"/>
        <w:gridCol w:w="2768"/>
      </w:tblGrid>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89"/>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89"/>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90"/>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90"/>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91"/>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91"/>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92"/>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92"/>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немесе дәлелді бас тартуды әзірлейді</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немесе дәлелді бас тартуға қол қояды</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тіркейді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93"/>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93"/>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көрсетілетін қызметті берушінің басшысына ұсынады</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көрсетілетін қызметті берушінің кеңсе қызметкеріне жолдайды</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көрсетілетін қызметті алушыға не оның заңды өкіліне береді немесе пошта арқылы медициналық ұйымға жолдайды</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жұмыс күні ішінде</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94"/>
          <w:p>
            <w:pPr>
              <w:spacing w:after="20"/>
              <w:ind w:left="20"/>
              <w:jc w:val="both"/>
            </w:pPr>
            <w:r>
              <w:rPr>
                <w:rFonts w:ascii="Times New Roman"/>
                <w:b w:val="false"/>
                <w:i w:val="false"/>
                <w:color w:val="000000"/>
                <w:sz w:val="20"/>
              </w:rPr>
              <w:t xml:space="preserve">
көрсетілетін қызметті алушыға не оның заңды өкіліне беру кезінде – </w:t>
            </w:r>
            <w:r>
              <w:br/>
            </w:r>
            <w:r>
              <w:rPr>
                <w:rFonts w:ascii="Times New Roman"/>
                <w:b w:val="false"/>
                <w:i w:val="false"/>
                <w:color w:val="000000"/>
                <w:sz w:val="20"/>
              </w:rPr>
              <w:t>
</w:t>
            </w:r>
            <w:r>
              <w:rPr>
                <w:rFonts w:ascii="Times New Roman"/>
                <w:b w:val="false"/>
                <w:i w:val="false"/>
                <w:color w:val="000000"/>
                <w:sz w:val="20"/>
              </w:rPr>
              <w:t>30 минуттан аспайды;</w:t>
            </w:r>
            <w:r>
              <w:br/>
            </w:r>
            <w:r>
              <w:rPr>
                <w:rFonts w:ascii="Times New Roman"/>
                <w:b w:val="false"/>
                <w:i w:val="false"/>
                <w:color w:val="000000"/>
                <w:sz w:val="20"/>
              </w:rPr>
              <w:t>
пошта арқылы жолдағанда - 1 жұмыс күні ішінде</w:t>
            </w:r>
          </w:p>
          <w:bookmarkEnd w:id="94"/>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04" w:id="9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95"/>
    <w:bookmarkStart w:name="z305"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w:t>
            </w:r>
            <w:r>
              <w:br/>
            </w:r>
            <w:r>
              <w:rPr>
                <w:rFonts w:ascii="Times New Roman"/>
                <w:b w:val="false"/>
                <w:i w:val="false"/>
                <w:color w:val="000000"/>
                <w:sz w:val="20"/>
              </w:rPr>
              <w:t>әлеуметтік қызметтер көрсетуге құжаттар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06" w:id="97"/>
    <w:p>
      <w:pPr>
        <w:spacing w:after="0"/>
        <w:ind w:left="0"/>
        <w:jc w:val="left"/>
      </w:pPr>
      <w:r>
        <w:rPr>
          <w:rFonts w:ascii="Times New Roman"/>
          <w:b/>
          <w:i w:val="false"/>
          <w:color w:val="000000"/>
        </w:rPr>
        <w:t xml:space="preserve"> "Үйде күтім көрсету жағдайында арнаулы әлеуметтік қызметтер көрсетуге құжаттар ресімдеу" мемлекеттік қызмет көрсетудің бизнес-процестерінің анықтамалығы</w:t>
      </w:r>
    </w:p>
    <w:bookmarkEnd w:id="97"/>
    <w:bookmarkStart w:name="z307"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87" w:id="9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r>
        <w:br/>
      </w:r>
      <w:r>
        <w:rPr>
          <w:rFonts w:ascii="Times New Roman"/>
          <w:b/>
          <w:i w:val="false"/>
          <w:color w:val="000000"/>
        </w:rPr>
        <w:t>1. Жалпы ережелер</w:t>
      </w:r>
    </w:p>
    <w:bookmarkEnd w:id="99"/>
    <w:bookmarkStart w:name="z89" w:id="100"/>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00"/>
    <w:bookmarkStart w:name="z90" w:id="10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101"/>
    <w:bookmarkStart w:name="z91" w:id="102"/>
    <w:p>
      <w:pPr>
        <w:spacing w:after="0"/>
        <w:ind w:left="0"/>
        <w:jc w:val="both"/>
      </w:pPr>
      <w:r>
        <w:rPr>
          <w:rFonts w:ascii="Times New Roman"/>
          <w:b w:val="false"/>
          <w:i w:val="false"/>
          <w:color w:val="000000"/>
          <w:sz w:val="28"/>
        </w:rPr>
        <w:t>
      2. Мемлекеттік қызметті көрсету нысаны: қағаз түрінде.</w:t>
      </w:r>
    </w:p>
    <w:bookmarkEnd w:id="102"/>
    <w:bookmarkStart w:name="z92" w:id="103"/>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 мерзімдерін көрсете отырып құжаттарды ресімдеу туралы хабарлама (бұдан әрі - хабарлама).</w:t>
      </w:r>
    </w:p>
    <w:bookmarkEnd w:id="103"/>
    <w:bookmarkStart w:name="z93" w:id="104"/>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04"/>
    <w:bookmarkStart w:name="z94" w:id="1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5"/>
    <w:bookmarkStart w:name="z95" w:id="10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p>
    <w:bookmarkEnd w:id="106"/>
    <w:bookmarkStart w:name="z96" w:id="10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07"/>
    <w:bookmarkStart w:name="z97" w:id="108"/>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08"/>
    <w:bookmarkStart w:name="z98" w:id="10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109"/>
    <w:bookmarkStart w:name="z99" w:id="110"/>
    <w:p>
      <w:pPr>
        <w:spacing w:after="0"/>
        <w:ind w:left="0"/>
        <w:jc w:val="both"/>
      </w:pPr>
      <w:r>
        <w:rPr>
          <w:rFonts w:ascii="Times New Roman"/>
          <w:b w:val="false"/>
          <w:i w:val="false"/>
          <w:color w:val="000000"/>
          <w:sz w:val="28"/>
        </w:rPr>
        <w:t>
      мүгедекті оңалтудың жеке бағдарламасы;</w:t>
      </w:r>
    </w:p>
    <w:bookmarkEnd w:id="110"/>
    <w:bookmarkStart w:name="z100" w:id="111"/>
    <w:p>
      <w:pPr>
        <w:spacing w:after="0"/>
        <w:ind w:left="0"/>
        <w:jc w:val="both"/>
      </w:pPr>
      <w:r>
        <w:rPr>
          <w:rFonts w:ascii="Times New Roman"/>
          <w:b w:val="false"/>
          <w:i w:val="false"/>
          <w:color w:val="000000"/>
          <w:sz w:val="28"/>
        </w:rPr>
        <w:t>
      жазатайым оқиға туралы акт және жұмыс беруші-дара кәсіпкер қызметін тоқтатқаны немесе заңды тұлға таратылғаны туралы құжат;</w:t>
      </w:r>
    </w:p>
    <w:bookmarkEnd w:id="111"/>
    <w:bookmarkStart w:name="z101" w:id="112"/>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112"/>
    <w:bookmarkStart w:name="z102" w:id="113"/>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адамның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113"/>
    <w:bookmarkStart w:name="z103" w:id="11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14"/>
    <w:bookmarkStart w:name="z104" w:id="115"/>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әзірлейді және көрсетілетін қызметті берушінің басшысына ұсынады (тоғыз жұмыс күні ішінде);</w:t>
      </w:r>
    </w:p>
    <w:bookmarkEnd w:id="115"/>
    <w:bookmarkStart w:name="z105" w:id="116"/>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116"/>
    <w:bookmarkStart w:name="z106" w:id="117"/>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заңды өкіліне береді (отыз минуттан аспайды).</w:t>
      </w:r>
    </w:p>
    <w:bookmarkEnd w:id="117"/>
    <w:bookmarkStart w:name="z107" w:id="11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8"/>
    <w:bookmarkStart w:name="z108" w:id="1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19"/>
    <w:bookmarkStart w:name="z109" w:id="12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0"/>
    <w:bookmarkStart w:name="z110" w:id="121"/>
    <w:p>
      <w:pPr>
        <w:spacing w:after="0"/>
        <w:ind w:left="0"/>
        <w:jc w:val="both"/>
      </w:pPr>
      <w:r>
        <w:rPr>
          <w:rFonts w:ascii="Times New Roman"/>
          <w:b w:val="false"/>
          <w:i w:val="false"/>
          <w:color w:val="000000"/>
          <w:sz w:val="28"/>
        </w:rPr>
        <w:t>
      1) көрсетілетін қызметті берушінің кеңсе қызметкері;</w:t>
      </w:r>
    </w:p>
    <w:bookmarkEnd w:id="121"/>
    <w:bookmarkStart w:name="z111" w:id="122"/>
    <w:p>
      <w:pPr>
        <w:spacing w:after="0"/>
        <w:ind w:left="0"/>
        <w:jc w:val="both"/>
      </w:pPr>
      <w:r>
        <w:rPr>
          <w:rFonts w:ascii="Times New Roman"/>
          <w:b w:val="false"/>
          <w:i w:val="false"/>
          <w:color w:val="000000"/>
          <w:sz w:val="28"/>
        </w:rPr>
        <w:t>
      2) көрсетілетін қызметті берушінің басшысы;</w:t>
      </w:r>
    </w:p>
    <w:bookmarkEnd w:id="122"/>
    <w:bookmarkStart w:name="z112" w:id="123"/>
    <w:p>
      <w:pPr>
        <w:spacing w:after="0"/>
        <w:ind w:left="0"/>
        <w:jc w:val="both"/>
      </w:pPr>
      <w:r>
        <w:rPr>
          <w:rFonts w:ascii="Times New Roman"/>
          <w:b w:val="false"/>
          <w:i w:val="false"/>
          <w:color w:val="000000"/>
          <w:sz w:val="28"/>
        </w:rPr>
        <w:t>
      3) көрсетілетін қызметті берушінің орындаушысы.</w:t>
      </w:r>
    </w:p>
    <w:bookmarkEnd w:id="123"/>
    <w:bookmarkStart w:name="z113" w:id="12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24"/>
    <w:bookmarkStart w:name="z114" w:id="12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5"/>
    <w:bookmarkStart w:name="z115" w:id="12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08" w:id="12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3837"/>
        <w:gridCol w:w="2241"/>
        <w:gridCol w:w="1349"/>
        <w:gridCol w:w="1174"/>
        <w:gridCol w:w="1352"/>
        <w:gridCol w:w="1708"/>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128"/>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128"/>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129"/>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129"/>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30"/>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130"/>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131"/>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басшысы</w:t>
            </w:r>
          </w:p>
          <w:bookmarkEnd w:id="131"/>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32"/>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bookmarkEnd w:id="132"/>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әзірлейді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133"/>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133"/>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34"/>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bookmarkEnd w:id="134"/>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басшысына ұсынады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кеңсе қызметкеріне жолдайды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заңды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17" w:id="13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5"/>
    <w:bookmarkStart w:name="z318"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19" w:id="137"/>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бизнес-процестерінің анықтамалығы</w:t>
      </w:r>
    </w:p>
    <w:bookmarkEnd w:id="137"/>
    <w:bookmarkStart w:name="z32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119" w:id="13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r>
        <w:br/>
      </w:r>
      <w:r>
        <w:rPr>
          <w:rFonts w:ascii="Times New Roman"/>
          <w:b/>
          <w:i w:val="false"/>
          <w:color w:val="000000"/>
        </w:rPr>
        <w:t>1. Жалпы ережелер</w:t>
      </w:r>
    </w:p>
    <w:bookmarkEnd w:id="139"/>
    <w:bookmarkStart w:name="z121" w:id="140"/>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40"/>
    <w:bookmarkStart w:name="z122" w:id="14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141"/>
    <w:bookmarkStart w:name="z123" w:id="142"/>
    <w:p>
      <w:pPr>
        <w:spacing w:after="0"/>
        <w:ind w:left="0"/>
        <w:jc w:val="both"/>
      </w:pPr>
      <w:r>
        <w:rPr>
          <w:rFonts w:ascii="Times New Roman"/>
          <w:b w:val="false"/>
          <w:i w:val="false"/>
          <w:color w:val="000000"/>
          <w:sz w:val="28"/>
        </w:rPr>
        <w:t>
      2. Мемлекеттік қызмет көрсету нысаны: қағаз түрінде.</w:t>
      </w:r>
    </w:p>
    <w:bookmarkEnd w:id="142"/>
    <w:bookmarkStart w:name="z124" w:id="143"/>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мерзімдерін көрсете отырып құжаттарды ресімдеу туралы хабарлама (бұдан әрі - хабарлама).</w:t>
      </w:r>
    </w:p>
    <w:bookmarkEnd w:id="143"/>
    <w:bookmarkStart w:name="z125" w:id="144"/>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44"/>
    <w:bookmarkStart w:name="z126" w:id="14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5"/>
    <w:bookmarkStart w:name="z127" w:id="14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p>
    <w:bookmarkEnd w:id="146"/>
    <w:bookmarkStart w:name="z128" w:id="14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47"/>
    <w:bookmarkStart w:name="z129" w:id="148"/>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48"/>
    <w:bookmarkStart w:name="z130" w:id="14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149"/>
    <w:bookmarkStart w:name="z131" w:id="150"/>
    <w:p>
      <w:pPr>
        <w:spacing w:after="0"/>
        <w:ind w:left="0"/>
        <w:jc w:val="both"/>
      </w:pPr>
      <w:r>
        <w:rPr>
          <w:rFonts w:ascii="Times New Roman"/>
          <w:b w:val="false"/>
          <w:i w:val="false"/>
          <w:color w:val="000000"/>
          <w:sz w:val="28"/>
        </w:rPr>
        <w:t>
      мүгедектер, оның ішінде мүгедек балалар үшін – мүгедекті оңалтудың жеке бағдарламасы;</w:t>
      </w:r>
    </w:p>
    <w:bookmarkEnd w:id="150"/>
    <w:bookmarkStart w:name="z132" w:id="151"/>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үшін – белгіленген үлгідегі куәлік;</w:t>
      </w:r>
    </w:p>
    <w:bookmarkEnd w:id="151"/>
    <w:bookmarkStart w:name="z133" w:id="152"/>
    <w:p>
      <w:pPr>
        <w:spacing w:after="0"/>
        <w:ind w:left="0"/>
        <w:jc w:val="both"/>
      </w:pPr>
      <w:r>
        <w:rPr>
          <w:rFonts w:ascii="Times New Roman"/>
          <w:b w:val="false"/>
          <w:i w:val="false"/>
          <w:color w:val="000000"/>
          <w:sz w:val="28"/>
        </w:rPr>
        <w:t>
      Ұлы Отан соғысының қатысушылары үшін – тұрғылықты жері бойынша медициналық ұйымның протездік-ортопедиялық көмек көрсету қажеттігі туралы қорытындысы;</w:t>
      </w:r>
    </w:p>
    <w:bookmarkEnd w:id="152"/>
    <w:bookmarkStart w:name="z134" w:id="153"/>
    <w:p>
      <w:pPr>
        <w:spacing w:after="0"/>
        <w:ind w:left="0"/>
        <w:jc w:val="both"/>
      </w:pPr>
      <w:r>
        <w:rPr>
          <w:rFonts w:ascii="Times New Roman"/>
          <w:b w:val="false"/>
          <w:i w:val="false"/>
          <w:color w:val="000000"/>
          <w:sz w:val="28"/>
        </w:rPr>
        <w:t>
      жұмыс беруші-дара кәсіпкер қызметін тоқтатқан немесе заңды тұлға таратылған жағдайда жұмыс берушінің кінәсінен мертігуге немесе кәсіптік ауруға шалдыққан мүгедектер үшін – жазатайым оқиға туралы акті және жұмыс беруші-дара кәсіпкердің қызметінің тоқтатылғаны немесе заңды тұлғаның таратылғаны туралы құжат;</w:t>
      </w:r>
    </w:p>
    <w:bookmarkEnd w:id="153"/>
    <w:bookmarkStart w:name="z135" w:id="154"/>
    <w:p>
      <w:pPr>
        <w:spacing w:after="0"/>
        <w:ind w:left="0"/>
        <w:jc w:val="both"/>
      </w:pPr>
      <w:r>
        <w:rPr>
          <w:rFonts w:ascii="Times New Roman"/>
          <w:b w:val="false"/>
          <w:i w:val="false"/>
          <w:color w:val="000000"/>
          <w:sz w:val="28"/>
        </w:rPr>
        <w:t>
      салыстыру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154"/>
    <w:bookmarkStart w:name="z136" w:id="15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адамның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155"/>
    <w:bookmarkStart w:name="z137" w:id="15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56"/>
    <w:bookmarkStart w:name="z138" w:id="15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әзірлейді және көрсетілетін қызметті берушінің басшысына ұсынады (тоғыз жұмыс күні ішінде);</w:t>
      </w:r>
    </w:p>
    <w:bookmarkEnd w:id="157"/>
    <w:bookmarkStart w:name="z139" w:id="158"/>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158"/>
    <w:bookmarkStart w:name="z140" w:id="159"/>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заңды өкіліне береді (отыз минуттан аспайды).</w:t>
      </w:r>
    </w:p>
    <w:bookmarkEnd w:id="159"/>
    <w:bookmarkStart w:name="z141" w:id="16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60"/>
    <w:bookmarkStart w:name="z142" w:id="1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61"/>
    <w:bookmarkStart w:name="z143" w:id="1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2"/>
    <w:bookmarkStart w:name="z144" w:id="163"/>
    <w:p>
      <w:pPr>
        <w:spacing w:after="0"/>
        <w:ind w:left="0"/>
        <w:jc w:val="both"/>
      </w:pPr>
      <w:r>
        <w:rPr>
          <w:rFonts w:ascii="Times New Roman"/>
          <w:b w:val="false"/>
          <w:i w:val="false"/>
          <w:color w:val="000000"/>
          <w:sz w:val="28"/>
        </w:rPr>
        <w:t>
      1) көрсетілетін қызметті берушінің кеңсе қызметкері;</w:t>
      </w:r>
    </w:p>
    <w:bookmarkEnd w:id="163"/>
    <w:bookmarkStart w:name="z145" w:id="164"/>
    <w:p>
      <w:pPr>
        <w:spacing w:after="0"/>
        <w:ind w:left="0"/>
        <w:jc w:val="both"/>
      </w:pPr>
      <w:r>
        <w:rPr>
          <w:rFonts w:ascii="Times New Roman"/>
          <w:b w:val="false"/>
          <w:i w:val="false"/>
          <w:color w:val="000000"/>
          <w:sz w:val="28"/>
        </w:rPr>
        <w:t>
      2) көрсетілетін қызметті берушінің басшысы;</w:t>
      </w:r>
    </w:p>
    <w:bookmarkEnd w:id="164"/>
    <w:bookmarkStart w:name="z146" w:id="165"/>
    <w:p>
      <w:pPr>
        <w:spacing w:after="0"/>
        <w:ind w:left="0"/>
        <w:jc w:val="both"/>
      </w:pPr>
      <w:r>
        <w:rPr>
          <w:rFonts w:ascii="Times New Roman"/>
          <w:b w:val="false"/>
          <w:i w:val="false"/>
          <w:color w:val="000000"/>
          <w:sz w:val="28"/>
        </w:rPr>
        <w:t>
      3) көрсетілетін қызметті берушінің орындаушысы.</w:t>
      </w:r>
    </w:p>
    <w:bookmarkEnd w:id="165"/>
    <w:bookmarkStart w:name="z147" w:id="166"/>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6"/>
    <w:bookmarkStart w:name="z148" w:id="16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67"/>
    <w:bookmarkStart w:name="z149" w:id="16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w:t>
            </w:r>
            <w:r>
              <w:br/>
            </w:r>
            <w:r>
              <w:rPr>
                <w:rFonts w:ascii="Times New Roman"/>
                <w:b w:val="false"/>
                <w:i w:val="false"/>
                <w:color w:val="000000"/>
                <w:sz w:val="20"/>
              </w:rPr>
              <w:t>ұсыну үшін оларға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21" w:id="16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3837"/>
        <w:gridCol w:w="2241"/>
        <w:gridCol w:w="1349"/>
        <w:gridCol w:w="1174"/>
        <w:gridCol w:w="1352"/>
        <w:gridCol w:w="1708"/>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70"/>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170"/>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171"/>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171"/>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172"/>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172"/>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173"/>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басшысы</w:t>
            </w:r>
          </w:p>
          <w:bookmarkEnd w:id="173"/>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174"/>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bookmarkEnd w:id="174"/>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әзірлейді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75"/>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175"/>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76"/>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bookmarkEnd w:id="176"/>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басшысына ұсынады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кеңсе қызметкеріне жолдайды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заңды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w:t>
            </w:r>
            <w:r>
              <w:br/>
            </w:r>
            <w:r>
              <w:rPr>
                <w:rFonts w:ascii="Times New Roman"/>
                <w:b w:val="false"/>
                <w:i w:val="false"/>
                <w:color w:val="000000"/>
                <w:sz w:val="20"/>
              </w:rPr>
              <w:t>ұсыну үшін оларға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30" w:id="17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77"/>
    <w:bookmarkStart w:name="z33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w:t>
            </w:r>
            <w:r>
              <w:br/>
            </w:r>
            <w:r>
              <w:rPr>
                <w:rFonts w:ascii="Times New Roman"/>
                <w:b w:val="false"/>
                <w:i w:val="false"/>
                <w:color w:val="000000"/>
                <w:sz w:val="20"/>
              </w:rPr>
              <w:t>ұсыну үшін оларға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32" w:id="17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бизнес-процестерінің анықтамалығы</w:t>
      </w:r>
    </w:p>
    <w:bookmarkEnd w:id="179"/>
    <w:bookmarkStart w:name="z33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153" w:id="181"/>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r>
        <w:br/>
      </w:r>
      <w:r>
        <w:rPr>
          <w:rFonts w:ascii="Times New Roman"/>
          <w:b/>
          <w:i w:val="false"/>
          <w:color w:val="000000"/>
        </w:rPr>
        <w:t>1. Жалпы ережелер</w:t>
      </w:r>
    </w:p>
    <w:bookmarkEnd w:id="181"/>
    <w:bookmarkStart w:name="z155" w:id="182"/>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82"/>
    <w:bookmarkStart w:name="z156" w:id="18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183"/>
    <w:bookmarkStart w:name="z157" w:id="184"/>
    <w:p>
      <w:pPr>
        <w:spacing w:after="0"/>
        <w:ind w:left="0"/>
        <w:jc w:val="both"/>
      </w:pPr>
      <w:r>
        <w:rPr>
          <w:rFonts w:ascii="Times New Roman"/>
          <w:b w:val="false"/>
          <w:i w:val="false"/>
          <w:color w:val="000000"/>
          <w:sz w:val="28"/>
        </w:rPr>
        <w:t>
      2. Мемлекеттік қызмет көрсету нысаны: қағаз түрінде.</w:t>
      </w:r>
    </w:p>
    <w:bookmarkEnd w:id="184"/>
    <w:bookmarkStart w:name="z158" w:id="185"/>
    <w:p>
      <w:pPr>
        <w:spacing w:after="0"/>
        <w:ind w:left="0"/>
        <w:jc w:val="both"/>
      </w:pPr>
      <w:r>
        <w:rPr>
          <w:rFonts w:ascii="Times New Roman"/>
          <w:b w:val="false"/>
          <w:i w:val="false"/>
          <w:color w:val="000000"/>
          <w:sz w:val="28"/>
        </w:rPr>
        <w:t>
      3. Мемлекеттік қызметті көрсету нәтижесі: мүгедектерге санаторий-курорттық емдеуді ұсыну мерзімдерін көрсете отырып, құжаттарды ресімдеу туралы хабарлама (бұдан әрі - хабарлама).</w:t>
      </w:r>
    </w:p>
    <w:bookmarkEnd w:id="185"/>
    <w:bookmarkStart w:name="z159" w:id="186"/>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186"/>
    <w:bookmarkStart w:name="z160" w:id="1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7"/>
    <w:bookmarkStart w:name="z161" w:id="18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p>
    <w:bookmarkEnd w:id="188"/>
    <w:bookmarkStart w:name="z162" w:id="18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89"/>
    <w:bookmarkStart w:name="z163" w:id="190"/>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90"/>
    <w:bookmarkStart w:name="z164" w:id="191"/>
    <w:p>
      <w:pPr>
        <w:spacing w:after="0"/>
        <w:ind w:left="0"/>
        <w:jc w:val="both"/>
      </w:pPr>
      <w:r>
        <w:rPr>
          <w:rFonts w:ascii="Times New Roman"/>
          <w:b w:val="false"/>
          <w:i w:val="false"/>
          <w:color w:val="000000"/>
          <w:sz w:val="28"/>
        </w:rPr>
        <w:t>
      стандарттың қосымшасына сәйкес нысан бойынша өтініш;</w:t>
      </w:r>
    </w:p>
    <w:bookmarkEnd w:id="191"/>
    <w:bookmarkStart w:name="z165" w:id="192"/>
    <w:p>
      <w:pPr>
        <w:spacing w:after="0"/>
        <w:ind w:left="0"/>
        <w:jc w:val="both"/>
      </w:pPr>
      <w:r>
        <w:rPr>
          <w:rFonts w:ascii="Times New Roman"/>
          <w:b w:val="false"/>
          <w:i w:val="false"/>
          <w:color w:val="000000"/>
          <w:sz w:val="28"/>
        </w:rPr>
        <w:t>
      көрсетілетін қызметті алушының не оның заңды өкілінің жеке басын куәландыратын құжатының көшірмесі, мүгедек балалар үшін – жеке басын куәландыратын құжат көшірмесі және заңды өкілінің жеке басын куәландыратын құжатының көшірмесі;</w:t>
      </w:r>
    </w:p>
    <w:bookmarkEnd w:id="192"/>
    <w:bookmarkStart w:name="z166" w:id="193"/>
    <w:p>
      <w:pPr>
        <w:spacing w:after="0"/>
        <w:ind w:left="0"/>
        <w:jc w:val="both"/>
      </w:pPr>
      <w:r>
        <w:rPr>
          <w:rFonts w:ascii="Times New Roman"/>
          <w:b w:val="false"/>
          <w:i w:val="false"/>
          <w:color w:val="000000"/>
          <w:sz w:val="28"/>
        </w:rPr>
        <w:t>
      денсаулық сақтау ұйымымен берілген санаторий-курорттық картасының көшірмесі;</w:t>
      </w:r>
    </w:p>
    <w:bookmarkEnd w:id="193"/>
    <w:bookmarkStart w:name="z167" w:id="194"/>
    <w:p>
      <w:pPr>
        <w:spacing w:after="0"/>
        <w:ind w:left="0"/>
        <w:jc w:val="both"/>
      </w:pPr>
      <w:r>
        <w:rPr>
          <w:rFonts w:ascii="Times New Roman"/>
          <w:b w:val="false"/>
          <w:i w:val="false"/>
          <w:color w:val="000000"/>
          <w:sz w:val="28"/>
        </w:rPr>
        <w:t>
      тұрақты тұрғылықты жері бойынша тіркелгенін растайтын құжат (мекенжай анықтамасы не ауыл әкімдерінің анықтамасы);</w:t>
      </w:r>
    </w:p>
    <w:bookmarkEnd w:id="194"/>
    <w:bookmarkStart w:name="z168" w:id="195"/>
    <w:p>
      <w:pPr>
        <w:spacing w:after="0"/>
        <w:ind w:left="0"/>
        <w:jc w:val="both"/>
      </w:pPr>
      <w:r>
        <w:rPr>
          <w:rFonts w:ascii="Times New Roman"/>
          <w:b w:val="false"/>
          <w:i w:val="false"/>
          <w:color w:val="000000"/>
          <w:sz w:val="28"/>
        </w:rPr>
        <w:t xml:space="preserve">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 және мүгедекті оңалтудың жеке бағдарламасынан үзінді көшірмелері;</w:t>
      </w:r>
    </w:p>
    <w:bookmarkEnd w:id="195"/>
    <w:bookmarkStart w:name="z169" w:id="196"/>
    <w:p>
      <w:pPr>
        <w:spacing w:after="0"/>
        <w:ind w:left="0"/>
        <w:jc w:val="both"/>
      </w:pPr>
      <w:r>
        <w:rPr>
          <w:rFonts w:ascii="Times New Roman"/>
          <w:b w:val="false"/>
          <w:i w:val="false"/>
          <w:color w:val="000000"/>
          <w:sz w:val="28"/>
        </w:rPr>
        <w:t>
      мүгедектің жазбаша келісімімен басқа тұлға өтініш тапсырған кезде – оның жеке басын куәландыратын құжаттың көшірмесі;</w:t>
      </w:r>
    </w:p>
    <w:bookmarkEnd w:id="196"/>
    <w:bookmarkStart w:name="z170" w:id="197"/>
    <w:p>
      <w:pPr>
        <w:spacing w:after="0"/>
        <w:ind w:left="0"/>
        <w:jc w:val="both"/>
      </w:pPr>
      <w:r>
        <w:rPr>
          <w:rFonts w:ascii="Times New Roman"/>
          <w:b w:val="false"/>
          <w:i w:val="false"/>
          <w:color w:val="000000"/>
          <w:sz w:val="28"/>
        </w:rPr>
        <w:t>
      жеке басын куәландыратын құжатта жеке сәйкестендіру нөмірі болмаған жағдайда – жеке сәйкестендіру нөмірінің көшірмесі;</w:t>
      </w:r>
    </w:p>
    <w:bookmarkEnd w:id="197"/>
    <w:bookmarkStart w:name="z171" w:id="198"/>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198"/>
    <w:bookmarkStart w:name="z172" w:id="19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адамның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199"/>
    <w:bookmarkStart w:name="z173" w:id="20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00"/>
    <w:bookmarkStart w:name="z174" w:id="20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әзірлейді және көрсетілетін қызметті берушінің басшысына ұсынады (тоғыз жұмыс күні ішінде);</w:t>
      </w:r>
    </w:p>
    <w:bookmarkEnd w:id="201"/>
    <w:bookmarkStart w:name="z175" w:id="202"/>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02"/>
    <w:bookmarkStart w:name="z176" w:id="203"/>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заңды өкіліне береді (отыз минуттан аспайды).</w:t>
      </w:r>
    </w:p>
    <w:bookmarkEnd w:id="203"/>
    <w:bookmarkStart w:name="z177" w:id="20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04"/>
    <w:bookmarkStart w:name="z178" w:id="20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05"/>
    <w:bookmarkStart w:name="z179" w:id="2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6"/>
    <w:bookmarkStart w:name="z180" w:id="207"/>
    <w:p>
      <w:pPr>
        <w:spacing w:after="0"/>
        <w:ind w:left="0"/>
        <w:jc w:val="both"/>
      </w:pPr>
      <w:r>
        <w:rPr>
          <w:rFonts w:ascii="Times New Roman"/>
          <w:b w:val="false"/>
          <w:i w:val="false"/>
          <w:color w:val="000000"/>
          <w:sz w:val="28"/>
        </w:rPr>
        <w:t>
      1) көрсетілетін қызметті берушінің кеңсе қызметкері;</w:t>
      </w:r>
    </w:p>
    <w:bookmarkEnd w:id="207"/>
    <w:bookmarkStart w:name="z181" w:id="208"/>
    <w:p>
      <w:pPr>
        <w:spacing w:after="0"/>
        <w:ind w:left="0"/>
        <w:jc w:val="both"/>
      </w:pPr>
      <w:r>
        <w:rPr>
          <w:rFonts w:ascii="Times New Roman"/>
          <w:b w:val="false"/>
          <w:i w:val="false"/>
          <w:color w:val="000000"/>
          <w:sz w:val="28"/>
        </w:rPr>
        <w:t>
      2) көрсетілетін қызметті берушінің басшысы;</w:t>
      </w:r>
    </w:p>
    <w:bookmarkEnd w:id="208"/>
    <w:bookmarkStart w:name="z182" w:id="209"/>
    <w:p>
      <w:pPr>
        <w:spacing w:after="0"/>
        <w:ind w:left="0"/>
        <w:jc w:val="both"/>
      </w:pPr>
      <w:r>
        <w:rPr>
          <w:rFonts w:ascii="Times New Roman"/>
          <w:b w:val="false"/>
          <w:i w:val="false"/>
          <w:color w:val="000000"/>
          <w:sz w:val="28"/>
        </w:rPr>
        <w:t>
      3) көрсетілетін қызметті берушінің орындаушысы.</w:t>
      </w:r>
    </w:p>
    <w:bookmarkEnd w:id="209"/>
    <w:bookmarkStart w:name="z183" w:id="21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10"/>
    <w:bookmarkStart w:name="z184" w:id="21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11"/>
    <w:bookmarkStart w:name="z185" w:id="21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35" w:id="21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3837"/>
        <w:gridCol w:w="2241"/>
        <w:gridCol w:w="1349"/>
        <w:gridCol w:w="1174"/>
        <w:gridCol w:w="1352"/>
        <w:gridCol w:w="1708"/>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14"/>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214"/>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15"/>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215"/>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16"/>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216"/>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17"/>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басшысы</w:t>
            </w:r>
          </w:p>
          <w:bookmarkEnd w:id="217"/>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18"/>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bookmarkEnd w:id="218"/>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әзірлейді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19"/>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219"/>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20"/>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bookmarkEnd w:id="220"/>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басшысына ұсынады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кеңсе қызметкеріне жолдайды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заңды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44" w:id="22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21"/>
    <w:bookmarkStart w:name="z345"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w:t>
            </w:r>
            <w:r>
              <w:br/>
            </w:r>
            <w:r>
              <w:rPr>
                <w:rFonts w:ascii="Times New Roman"/>
                <w:b w:val="false"/>
                <w:i w:val="false"/>
                <w:color w:val="000000"/>
                <w:sz w:val="20"/>
              </w:rPr>
              <w:t>емдеумен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46" w:id="223"/>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 көрсетудің бизнес-процестерінің анықтамалығы</w:t>
      </w:r>
    </w:p>
    <w:bookmarkEnd w:id="223"/>
    <w:bookmarkStart w:name="z34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190" w:id="225"/>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r>
        <w:br/>
      </w:r>
      <w:r>
        <w:rPr>
          <w:rFonts w:ascii="Times New Roman"/>
          <w:b/>
          <w:i w:val="false"/>
          <w:color w:val="000000"/>
        </w:rPr>
        <w:t>1. Жалпы ережелер</w:t>
      </w:r>
    </w:p>
    <w:bookmarkEnd w:id="225"/>
    <w:bookmarkStart w:name="z192" w:id="226"/>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226"/>
    <w:bookmarkStart w:name="z193" w:id="22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227"/>
    <w:bookmarkStart w:name="z194" w:id="228"/>
    <w:p>
      <w:pPr>
        <w:spacing w:after="0"/>
        <w:ind w:left="0"/>
        <w:jc w:val="both"/>
      </w:pPr>
      <w:r>
        <w:rPr>
          <w:rFonts w:ascii="Times New Roman"/>
          <w:b w:val="false"/>
          <w:i w:val="false"/>
          <w:color w:val="000000"/>
          <w:sz w:val="28"/>
        </w:rPr>
        <w:t>
      2. Мемлекеттік қызметті көрсету нысаны: қағаз түрінде.</w:t>
      </w:r>
    </w:p>
    <w:bookmarkEnd w:id="228"/>
    <w:bookmarkStart w:name="z195" w:id="229"/>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p>
    <w:bookmarkEnd w:id="229"/>
    <w:bookmarkStart w:name="z196" w:id="230"/>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230"/>
    <w:bookmarkStart w:name="z197" w:id="2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31"/>
    <w:bookmarkStart w:name="z198" w:id="23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p>
    <w:bookmarkEnd w:id="232"/>
    <w:bookmarkStart w:name="z199" w:id="23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233"/>
    <w:bookmarkStart w:name="z200" w:id="234"/>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234"/>
    <w:bookmarkStart w:name="z201" w:id="235"/>
    <w:p>
      <w:pPr>
        <w:spacing w:after="0"/>
        <w:ind w:left="0"/>
        <w:jc w:val="both"/>
      </w:pPr>
      <w:r>
        <w:rPr>
          <w:rFonts w:ascii="Times New Roman"/>
          <w:b w:val="false"/>
          <w:i w:val="false"/>
          <w:color w:val="000000"/>
          <w:sz w:val="28"/>
        </w:rPr>
        <w:t>
      сурдотехникалық құралдармен қамтамасыз ету бойынша:</w:t>
      </w:r>
    </w:p>
    <w:bookmarkEnd w:id="235"/>
    <w:bookmarkStart w:name="z202" w:id="236"/>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w:t>
      </w:r>
    </w:p>
    <w:bookmarkEnd w:id="236"/>
    <w:bookmarkStart w:name="z203" w:id="237"/>
    <w:p>
      <w:pPr>
        <w:spacing w:after="0"/>
        <w:ind w:left="0"/>
        <w:jc w:val="both"/>
      </w:pPr>
      <w:r>
        <w:rPr>
          <w:rFonts w:ascii="Times New Roman"/>
          <w:b w:val="false"/>
          <w:i w:val="false"/>
          <w:color w:val="000000"/>
          <w:sz w:val="28"/>
        </w:rPr>
        <w:t>
      көрсетілетін қызметті алушының не оның заңды өкілінің жеке басын куәландыратын құжат, мүгедек балалар үшін – жеке басын куәландыратын құжат, ата-аналарының (қамқоршысының, асырап алушысының) біреуінің жеке басын куәландыратын құжат;</w:t>
      </w:r>
    </w:p>
    <w:bookmarkEnd w:id="237"/>
    <w:bookmarkStart w:name="z204" w:id="238"/>
    <w:p>
      <w:pPr>
        <w:spacing w:after="0"/>
        <w:ind w:left="0"/>
        <w:jc w:val="both"/>
      </w:pPr>
      <w:r>
        <w:rPr>
          <w:rFonts w:ascii="Times New Roman"/>
          <w:b w:val="false"/>
          <w:i w:val="false"/>
          <w:color w:val="000000"/>
          <w:sz w:val="28"/>
        </w:rPr>
        <w:t>
      кәмелеттік жасқа толмаған мүгедек балалар үшін – баланың туу туралы куәлігі;</w:t>
      </w:r>
    </w:p>
    <w:bookmarkEnd w:id="238"/>
    <w:bookmarkStart w:name="z205" w:id="239"/>
    <w:p>
      <w:pPr>
        <w:spacing w:after="0"/>
        <w:ind w:left="0"/>
        <w:jc w:val="both"/>
      </w:pPr>
      <w:r>
        <w:rPr>
          <w:rFonts w:ascii="Times New Roman"/>
          <w:b w:val="false"/>
          <w:i w:val="false"/>
          <w:color w:val="000000"/>
          <w:sz w:val="28"/>
        </w:rPr>
        <w:t>
      мүгедекті оңалтудың жеке бағдарламасынан үзінді көшірме;</w:t>
      </w:r>
    </w:p>
    <w:bookmarkEnd w:id="239"/>
    <w:bookmarkStart w:name="z206" w:id="240"/>
    <w:p>
      <w:pPr>
        <w:spacing w:after="0"/>
        <w:ind w:left="0"/>
        <w:jc w:val="both"/>
      </w:pPr>
      <w:r>
        <w:rPr>
          <w:rFonts w:ascii="Times New Roman"/>
          <w:b w:val="false"/>
          <w:i w:val="false"/>
          <w:color w:val="000000"/>
          <w:sz w:val="28"/>
        </w:rPr>
        <w:t>
      Ұлы Отан соғысының қатысушылары мен мүгедектері үшін – Ұлы Отан соғысына қатысушы (мүгедек) куәлігі;</w:t>
      </w:r>
    </w:p>
    <w:bookmarkEnd w:id="240"/>
    <w:bookmarkStart w:name="z207" w:id="241"/>
    <w:p>
      <w:pPr>
        <w:spacing w:after="0"/>
        <w:ind w:left="0"/>
        <w:jc w:val="both"/>
      </w:pPr>
      <w:r>
        <w:rPr>
          <w:rFonts w:ascii="Times New Roman"/>
          <w:b w:val="false"/>
          <w:i w:val="false"/>
          <w:color w:val="000000"/>
          <w:sz w:val="28"/>
        </w:rPr>
        <w:t>
      жеңілдіктер мен кепілдіктер бойынша Ұлы Отан соғысының мүгедектеріне теңестірілген адамдар үшін – жеңілдікке құқығы туралы белгісі бар зейнеткерлік куәлігі;</w:t>
      </w:r>
    </w:p>
    <w:bookmarkEnd w:id="241"/>
    <w:bookmarkStart w:name="z208" w:id="242"/>
    <w:p>
      <w:pPr>
        <w:spacing w:after="0"/>
        <w:ind w:left="0"/>
        <w:jc w:val="both"/>
      </w:pPr>
      <w:r>
        <w:rPr>
          <w:rFonts w:ascii="Times New Roman"/>
          <w:b w:val="false"/>
          <w:i w:val="false"/>
          <w:color w:val="000000"/>
          <w:sz w:val="28"/>
        </w:rPr>
        <w:t>
      бірінші, екінші, үшінші топтағы мүгедектер үшін – зейнеткерлік куәлігінің көшірмесі;</w:t>
      </w:r>
    </w:p>
    <w:bookmarkEnd w:id="242"/>
    <w:bookmarkStart w:name="z209" w:id="243"/>
    <w:p>
      <w:pPr>
        <w:spacing w:after="0"/>
        <w:ind w:left="0"/>
        <w:jc w:val="both"/>
      </w:pPr>
      <w:r>
        <w:rPr>
          <w:rFonts w:ascii="Times New Roman"/>
          <w:b w:val="false"/>
          <w:i w:val="false"/>
          <w:color w:val="000000"/>
          <w:sz w:val="28"/>
        </w:rPr>
        <w:t>
      Ұлы Отан соғысына қатысушы үшін – медициналық ұйымның дәрігерлік-консультациялық комиссиясының қорытындысы;</w:t>
      </w:r>
    </w:p>
    <w:bookmarkEnd w:id="243"/>
    <w:bookmarkStart w:name="z210" w:id="244"/>
    <w:p>
      <w:pPr>
        <w:spacing w:after="0"/>
        <w:ind w:left="0"/>
        <w:jc w:val="both"/>
      </w:pPr>
      <w:r>
        <w:rPr>
          <w:rFonts w:ascii="Times New Roman"/>
          <w:b w:val="false"/>
          <w:i w:val="false"/>
          <w:color w:val="000000"/>
          <w:sz w:val="28"/>
        </w:rPr>
        <w:t>
      тифлотехникалық құралдармен қамтамасыз ету бойынша:</w:t>
      </w:r>
    </w:p>
    <w:bookmarkEnd w:id="244"/>
    <w:bookmarkStart w:name="z211" w:id="245"/>
    <w:p>
      <w:pPr>
        <w:spacing w:after="0"/>
        <w:ind w:left="0"/>
        <w:jc w:val="both"/>
      </w:pPr>
      <w:r>
        <w:rPr>
          <w:rFonts w:ascii="Times New Roman"/>
          <w:b w:val="false"/>
          <w:i w:val="false"/>
          <w:color w:val="000000"/>
          <w:sz w:val="28"/>
        </w:rPr>
        <w:t>
      стандарттың қосымшасына сәйкес нысан бойынша өтініш;</w:t>
      </w:r>
    </w:p>
    <w:bookmarkEnd w:id="245"/>
    <w:bookmarkStart w:name="z212" w:id="246"/>
    <w:p>
      <w:pPr>
        <w:spacing w:after="0"/>
        <w:ind w:left="0"/>
        <w:jc w:val="both"/>
      </w:pPr>
      <w:r>
        <w:rPr>
          <w:rFonts w:ascii="Times New Roman"/>
          <w:b w:val="false"/>
          <w:i w:val="false"/>
          <w:color w:val="000000"/>
          <w:sz w:val="28"/>
        </w:rPr>
        <w:t>
      мүгедекті оңалтудың жеке бағдарламасы;</w:t>
      </w:r>
    </w:p>
    <w:bookmarkEnd w:id="246"/>
    <w:bookmarkStart w:name="z213" w:id="247"/>
    <w:p>
      <w:pPr>
        <w:spacing w:after="0"/>
        <w:ind w:left="0"/>
        <w:jc w:val="both"/>
      </w:pPr>
      <w:r>
        <w:rPr>
          <w:rFonts w:ascii="Times New Roman"/>
          <w:b w:val="false"/>
          <w:i w:val="false"/>
          <w:color w:val="000000"/>
          <w:sz w:val="28"/>
        </w:rPr>
        <w:t>
      міндетті гигиеналық құралдармен қамтамасыз ету бойынша:</w:t>
      </w:r>
    </w:p>
    <w:bookmarkEnd w:id="247"/>
    <w:bookmarkStart w:name="z214" w:id="248"/>
    <w:p>
      <w:pPr>
        <w:spacing w:after="0"/>
        <w:ind w:left="0"/>
        <w:jc w:val="both"/>
      </w:pPr>
      <w:r>
        <w:rPr>
          <w:rFonts w:ascii="Times New Roman"/>
          <w:b w:val="false"/>
          <w:i w:val="false"/>
          <w:color w:val="000000"/>
          <w:sz w:val="28"/>
        </w:rPr>
        <w:t>
      стандарттың қосымшасына сәйкес нысан бойынша өтініш;</w:t>
      </w:r>
    </w:p>
    <w:bookmarkEnd w:id="248"/>
    <w:bookmarkStart w:name="z215" w:id="249"/>
    <w:p>
      <w:pPr>
        <w:spacing w:after="0"/>
        <w:ind w:left="0"/>
        <w:jc w:val="both"/>
      </w:pPr>
      <w:r>
        <w:rPr>
          <w:rFonts w:ascii="Times New Roman"/>
          <w:b w:val="false"/>
          <w:i w:val="false"/>
          <w:color w:val="000000"/>
          <w:sz w:val="28"/>
        </w:rPr>
        <w:t>
      көрсетілетін қызметті алушының не оның заңды өкілінің жеке басын куәландыратын құжат;</w:t>
      </w:r>
    </w:p>
    <w:bookmarkEnd w:id="249"/>
    <w:bookmarkStart w:name="z216" w:id="250"/>
    <w:p>
      <w:pPr>
        <w:spacing w:after="0"/>
        <w:ind w:left="0"/>
        <w:jc w:val="both"/>
      </w:pPr>
      <w:r>
        <w:rPr>
          <w:rFonts w:ascii="Times New Roman"/>
          <w:b w:val="false"/>
          <w:i w:val="false"/>
          <w:color w:val="000000"/>
          <w:sz w:val="28"/>
        </w:rPr>
        <w:t>
      мүгедек балалар үшін – жеке басын куәландыратын құжат, ата-аналарының (қамқоршысының, асырап алушысының) біреуінің жеке басын куәландыратын құжат;</w:t>
      </w:r>
    </w:p>
    <w:bookmarkEnd w:id="250"/>
    <w:bookmarkStart w:name="z217" w:id="251"/>
    <w:p>
      <w:pPr>
        <w:spacing w:after="0"/>
        <w:ind w:left="0"/>
        <w:jc w:val="both"/>
      </w:pPr>
      <w:r>
        <w:rPr>
          <w:rFonts w:ascii="Times New Roman"/>
          <w:b w:val="false"/>
          <w:i w:val="false"/>
          <w:color w:val="000000"/>
          <w:sz w:val="28"/>
        </w:rPr>
        <w:t>
      жеке сәйкестендіру нөмірі – жеке басын куәландыратын құжатта жеке сәйкестендіру нөмір болмаған жағдайда;</w:t>
      </w:r>
    </w:p>
    <w:bookmarkEnd w:id="251"/>
    <w:bookmarkStart w:name="z218" w:id="252"/>
    <w:p>
      <w:pPr>
        <w:spacing w:after="0"/>
        <w:ind w:left="0"/>
        <w:jc w:val="both"/>
      </w:pPr>
      <w:r>
        <w:rPr>
          <w:rFonts w:ascii="Times New Roman"/>
          <w:b w:val="false"/>
          <w:i w:val="false"/>
          <w:color w:val="000000"/>
          <w:sz w:val="28"/>
        </w:rPr>
        <w:t>
      мүгедекті оңалтудың жеке бағдарламасынан үзінді көшірме;</w:t>
      </w:r>
    </w:p>
    <w:bookmarkEnd w:id="252"/>
    <w:bookmarkStart w:name="z219" w:id="253"/>
    <w:p>
      <w:pPr>
        <w:spacing w:after="0"/>
        <w:ind w:left="0"/>
        <w:jc w:val="both"/>
      </w:pPr>
      <w:r>
        <w:rPr>
          <w:rFonts w:ascii="Times New Roman"/>
          <w:b w:val="false"/>
          <w:i w:val="false"/>
          <w:color w:val="000000"/>
          <w:sz w:val="28"/>
        </w:rPr>
        <w:t xml:space="preserve">
      "Медициналық-әлеуметтік сараптама жүргізу қағидаларын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w:t>
      </w:r>
    </w:p>
    <w:bookmarkEnd w:id="253"/>
    <w:bookmarkStart w:name="z220" w:id="254"/>
    <w:p>
      <w:pPr>
        <w:spacing w:after="0"/>
        <w:ind w:left="0"/>
        <w:jc w:val="both"/>
      </w:pPr>
      <w:r>
        <w:rPr>
          <w:rFonts w:ascii="Times New Roman"/>
          <w:b w:val="false"/>
          <w:i w:val="false"/>
          <w:color w:val="000000"/>
          <w:sz w:val="28"/>
        </w:rPr>
        <w:t>
      салыстыру үшін құжаттардың түпнұсқалары және көшірмелері ұсынылады, содан кейін құжаттардың түпнұсқалары көрсетілетін қызметті алушыға не оның заңды өкіліне қайтарылады;</w:t>
      </w:r>
    </w:p>
    <w:bookmarkEnd w:id="254"/>
    <w:bookmarkStart w:name="z221" w:id="25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тіркеген және алатын күні, құжаттарды қабылдаған адамның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255"/>
    <w:bookmarkStart w:name="z222" w:id="25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56"/>
    <w:bookmarkStart w:name="z223" w:id="25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әзірлейді және көрсетілетін қызметті берушінің басшысына ұсынады (тоғыз жұмыс күні ішінде);</w:t>
      </w:r>
    </w:p>
    <w:bookmarkEnd w:id="257"/>
    <w:bookmarkStart w:name="z224" w:id="258"/>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58"/>
    <w:bookmarkStart w:name="z225" w:id="259"/>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заңды өкіліне береді (отыз минуттан аспайды).</w:t>
      </w:r>
    </w:p>
    <w:bookmarkEnd w:id="259"/>
    <w:bookmarkStart w:name="z226" w:id="26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0"/>
    <w:bookmarkStart w:name="z227" w:id="26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61"/>
    <w:bookmarkStart w:name="z228" w:id="26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2"/>
    <w:bookmarkStart w:name="z229" w:id="263"/>
    <w:p>
      <w:pPr>
        <w:spacing w:after="0"/>
        <w:ind w:left="0"/>
        <w:jc w:val="both"/>
      </w:pPr>
      <w:r>
        <w:rPr>
          <w:rFonts w:ascii="Times New Roman"/>
          <w:b w:val="false"/>
          <w:i w:val="false"/>
          <w:color w:val="000000"/>
          <w:sz w:val="28"/>
        </w:rPr>
        <w:t>
      1) көрсетілетін қызметті берушінің кеңсе қызметкері;</w:t>
      </w:r>
    </w:p>
    <w:bookmarkEnd w:id="263"/>
    <w:bookmarkStart w:name="z230" w:id="264"/>
    <w:p>
      <w:pPr>
        <w:spacing w:after="0"/>
        <w:ind w:left="0"/>
        <w:jc w:val="both"/>
      </w:pPr>
      <w:r>
        <w:rPr>
          <w:rFonts w:ascii="Times New Roman"/>
          <w:b w:val="false"/>
          <w:i w:val="false"/>
          <w:color w:val="000000"/>
          <w:sz w:val="28"/>
        </w:rPr>
        <w:t>
      2) көрсетілетін қызметті берушінің басшысы;</w:t>
      </w:r>
    </w:p>
    <w:bookmarkEnd w:id="264"/>
    <w:bookmarkStart w:name="z231" w:id="265"/>
    <w:p>
      <w:pPr>
        <w:spacing w:after="0"/>
        <w:ind w:left="0"/>
        <w:jc w:val="both"/>
      </w:pPr>
      <w:r>
        <w:rPr>
          <w:rFonts w:ascii="Times New Roman"/>
          <w:b w:val="false"/>
          <w:i w:val="false"/>
          <w:color w:val="000000"/>
          <w:sz w:val="28"/>
        </w:rPr>
        <w:t>
      3) көрсетілетін қызметті берушінің орындаушысы.</w:t>
      </w:r>
    </w:p>
    <w:bookmarkEnd w:id="265"/>
    <w:bookmarkStart w:name="z232" w:id="266"/>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66"/>
    <w:bookmarkStart w:name="z233" w:id="26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67"/>
    <w:bookmarkStart w:name="z234" w:id="26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48" w:id="26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3837"/>
        <w:gridCol w:w="2241"/>
        <w:gridCol w:w="1349"/>
        <w:gridCol w:w="1174"/>
        <w:gridCol w:w="1352"/>
        <w:gridCol w:w="1708"/>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70"/>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 xml:space="preserve">қызметті берушінің </w:t>
            </w:r>
            <w:r>
              <w:br/>
            </w:r>
            <w:r>
              <w:rPr>
                <w:rFonts w:ascii="Times New Roman"/>
                <w:b w:val="false"/>
                <w:i w:val="false"/>
                <w:color w:val="000000"/>
                <w:sz w:val="20"/>
              </w:rPr>
              <w:t>
кеңсе қызметкері</w:t>
            </w:r>
          </w:p>
          <w:bookmarkEnd w:id="270"/>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71"/>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bookmarkEnd w:id="271"/>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72"/>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bookmarkEnd w:id="272"/>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73"/>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басшысы</w:t>
            </w:r>
          </w:p>
          <w:bookmarkEnd w:id="273"/>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74"/>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bookmarkEnd w:id="274"/>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әзірлейді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75"/>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275"/>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76"/>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bookmarkEnd w:id="276"/>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басшысына ұсынады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берушінің кеңсе қызметкеріне жолдайды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заңды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57" w:id="27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77"/>
    <w:bookmarkStart w:name="z358"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359" w:id="279"/>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 көрсетудің бизнес-процестерінің анықтамалығы</w:t>
      </w:r>
    </w:p>
    <w:bookmarkEnd w:id="279"/>
    <w:bookmarkStart w:name="z360"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"10" тамыздағы</w:t>
            </w:r>
            <w:r>
              <w:br/>
            </w:r>
            <w:r>
              <w:rPr>
                <w:rFonts w:ascii="Times New Roman"/>
                <w:b w:val="false"/>
                <w:i w:val="false"/>
                <w:color w:val="000000"/>
                <w:sz w:val="20"/>
              </w:rPr>
              <w:t>№ 118 қаулысымен бекітілген</w:t>
            </w:r>
          </w:p>
        </w:tc>
      </w:tr>
    </w:tbl>
    <w:bookmarkStart w:name="z239" w:id="281"/>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көрсетілетін қызмет регламенті</w:t>
      </w:r>
      <w:r>
        <w:br/>
      </w:r>
      <w:r>
        <w:rPr>
          <w:rFonts w:ascii="Times New Roman"/>
          <w:b/>
          <w:i w:val="false"/>
          <w:color w:val="000000"/>
        </w:rPr>
        <w:t>1. Жалпы ережелер</w:t>
      </w:r>
    </w:p>
    <w:bookmarkEnd w:id="281"/>
    <w:bookmarkStart w:name="z241" w:id="282"/>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282"/>
    <w:bookmarkStart w:name="z242" w:id="283"/>
    <w:p>
      <w:pPr>
        <w:spacing w:after="0"/>
        <w:ind w:left="0"/>
        <w:jc w:val="both"/>
      </w:pPr>
      <w:r>
        <w:rPr>
          <w:rFonts w:ascii="Times New Roman"/>
          <w:b w:val="false"/>
          <w:i w:val="false"/>
          <w:color w:val="000000"/>
          <w:sz w:val="28"/>
        </w:rPr>
        <w:t>
      Өтініштері қабылдау және мемлекеттік көрсетілген қызметтің нәтижелерін беру көрсетілетін қызметті берушінің кеңсесі арқылы жүзеге асырылады.</w:t>
      </w:r>
    </w:p>
    <w:bookmarkEnd w:id="283"/>
    <w:bookmarkStart w:name="z243" w:id="284"/>
    <w:p>
      <w:pPr>
        <w:spacing w:after="0"/>
        <w:ind w:left="0"/>
        <w:jc w:val="both"/>
      </w:pPr>
      <w:r>
        <w:rPr>
          <w:rFonts w:ascii="Times New Roman"/>
          <w:b w:val="false"/>
          <w:i w:val="false"/>
          <w:color w:val="000000"/>
          <w:sz w:val="28"/>
        </w:rPr>
        <w:t>
      2. Мемлекеттік қызмет көрсету нысаны: қағаз түрінде.</w:t>
      </w:r>
    </w:p>
    <w:bookmarkEnd w:id="284"/>
    <w:bookmarkStart w:name="z244" w:id="285"/>
    <w:p>
      <w:pPr>
        <w:spacing w:after="0"/>
        <w:ind w:left="0"/>
        <w:jc w:val="both"/>
      </w:pPr>
      <w:r>
        <w:rPr>
          <w:rFonts w:ascii="Times New Roman"/>
          <w:b w:val="false"/>
          <w:i w:val="false"/>
          <w:color w:val="000000"/>
          <w:sz w:val="28"/>
        </w:rPr>
        <w:t xml:space="preserve">
      3. Мемлекеттік көрсетілетін қызметтің нәтижесі – медициналық-әлеуметтік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бұйрығымен (нормативтік құқтық актілерді мемлекеттік тіркеу Тізілімінде № 11342 болып тіркелген)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w:t>
      </w:r>
    </w:p>
    <w:bookmarkEnd w:id="285"/>
    <w:bookmarkStart w:name="z245" w:id="286"/>
    <w:p>
      <w:pPr>
        <w:spacing w:after="0"/>
        <w:ind w:left="0"/>
        <w:jc w:val="both"/>
      </w:pPr>
      <w:r>
        <w:rPr>
          <w:rFonts w:ascii="Times New Roman"/>
          <w:b w:val="false"/>
          <w:i w:val="false"/>
          <w:color w:val="000000"/>
          <w:sz w:val="28"/>
        </w:rPr>
        <w:t>
      4. Мемлекеттік қызметті көрсету нәтижесін ұсыну нысаны: қағаз түрінде.</w:t>
      </w:r>
    </w:p>
    <w:bookmarkEnd w:id="286"/>
    <w:bookmarkStart w:name="z246" w:id="2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87"/>
    <w:bookmarkStart w:name="z247" w:id="28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заңды өкілінің көрсетілетін қызметті берушіге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немесе медициналық ұйымның қолдаухатын ұсынуы.</w:t>
      </w:r>
    </w:p>
    <w:bookmarkEnd w:id="288"/>
    <w:bookmarkStart w:name="z248" w:id="28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289"/>
    <w:bookmarkStart w:name="z249" w:id="290"/>
    <w:p>
      <w:pPr>
        <w:spacing w:after="0"/>
        <w:ind w:left="0"/>
        <w:jc w:val="both"/>
      </w:pPr>
      <w:r>
        <w:rPr>
          <w:rFonts w:ascii="Times New Roman"/>
          <w:b w:val="false"/>
          <w:i w:val="false"/>
          <w:color w:val="000000"/>
          <w:sz w:val="28"/>
        </w:rPr>
        <w:t xml:space="preserve">
      1) көрсетілетін қызметті алушы не оның заңды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90"/>
    <w:bookmarkStart w:name="z250" w:id="291"/>
    <w:p>
      <w:pPr>
        <w:spacing w:after="0"/>
        <w:ind w:left="0"/>
        <w:jc w:val="both"/>
      </w:pPr>
      <w:r>
        <w:rPr>
          <w:rFonts w:ascii="Times New Roman"/>
          <w:b w:val="false"/>
          <w:i w:val="false"/>
          <w:color w:val="000000"/>
          <w:sz w:val="28"/>
        </w:rPr>
        <w:t>
      көрсетілетін қызметті алушының жеке сәйкестендіру номері бар жеке басын растайтын құжаттың көшірмесі;</w:t>
      </w:r>
    </w:p>
    <w:bookmarkEnd w:id="291"/>
    <w:bookmarkStart w:name="z251" w:id="292"/>
    <w:p>
      <w:pPr>
        <w:spacing w:after="0"/>
        <w:ind w:left="0"/>
        <w:jc w:val="both"/>
      </w:pPr>
      <w:r>
        <w:rPr>
          <w:rFonts w:ascii="Times New Roman"/>
          <w:b w:val="false"/>
          <w:i w:val="false"/>
          <w:color w:val="000000"/>
          <w:sz w:val="28"/>
        </w:rPr>
        <w:t xml:space="preserve">
      "Медициналық-әлеуметтік сараптама жүргізу қағидарын бекіту туралы" Қазақстан Республикасы Денсаулық сақтау және әлеуметтік даму министрінің 2015 жылғы 30 қаңтардағы </w:t>
      </w:r>
      <w:r>
        <w:rPr>
          <w:rFonts w:ascii="Times New Roman"/>
          <w:b w:val="false"/>
          <w:i w:val="false"/>
          <w:color w:val="000000"/>
          <w:sz w:val="28"/>
        </w:rPr>
        <w:t>№ 44</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бұйрығымен бекітілген нысан бойынша мүгедектігі туралы анықтаманың көшірмесі (қарттар үшін талап етілмейді);</w:t>
      </w:r>
    </w:p>
    <w:bookmarkEnd w:id="292"/>
    <w:bookmarkStart w:name="z252" w:id="29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медициналық карта;</w:t>
      </w:r>
    </w:p>
    <w:bookmarkEnd w:id="293"/>
    <w:bookmarkStart w:name="z253" w:id="294"/>
    <w:p>
      <w:pPr>
        <w:spacing w:after="0"/>
        <w:ind w:left="0"/>
        <w:jc w:val="both"/>
      </w:pPr>
      <w:r>
        <w:rPr>
          <w:rFonts w:ascii="Times New Roman"/>
          <w:b w:val="false"/>
          <w:i w:val="false"/>
          <w:color w:val="000000"/>
          <w:sz w:val="28"/>
        </w:rPr>
        <w:t>
      мүгедекті оңалтудың жеке бағдарламасынан үзінді көшірмесі (қарттар үшін талап етілмейді);</w:t>
      </w:r>
    </w:p>
    <w:bookmarkEnd w:id="294"/>
    <w:bookmarkStart w:name="z254" w:id="295"/>
    <w:p>
      <w:pPr>
        <w:spacing w:after="0"/>
        <w:ind w:left="0"/>
        <w:jc w:val="both"/>
      </w:pPr>
      <w:r>
        <w:rPr>
          <w:rFonts w:ascii="Times New Roman"/>
          <w:b w:val="false"/>
          <w:i w:val="false"/>
          <w:color w:val="000000"/>
          <w:sz w:val="28"/>
        </w:rPr>
        <w:t>
      он сегіз жастан асқан адамдар үшін – соттың тұлғаны әрекетке қабілетсіз деп тану туралы шешімінің көшірмесі (болған кезде);</w:t>
      </w:r>
    </w:p>
    <w:bookmarkEnd w:id="295"/>
    <w:bookmarkStart w:name="z255" w:id="296"/>
    <w:p>
      <w:pPr>
        <w:spacing w:after="0"/>
        <w:ind w:left="0"/>
        <w:jc w:val="both"/>
      </w:pPr>
      <w:r>
        <w:rPr>
          <w:rFonts w:ascii="Times New Roman"/>
          <w:b w:val="false"/>
          <w:i w:val="false"/>
          <w:color w:val="000000"/>
          <w:sz w:val="28"/>
        </w:rPr>
        <w:t>
      зейнеткерлік жастағы адамдар үшін - зейнеткерлік куәлігінің көшірмесі;</w:t>
      </w:r>
    </w:p>
    <w:bookmarkEnd w:id="296"/>
    <w:bookmarkStart w:name="z256" w:id="297"/>
    <w:p>
      <w:pPr>
        <w:spacing w:after="0"/>
        <w:ind w:left="0"/>
        <w:jc w:val="both"/>
      </w:pPr>
      <w:r>
        <w:rPr>
          <w:rFonts w:ascii="Times New Roman"/>
          <w:b w:val="false"/>
          <w:i w:val="false"/>
          <w:color w:val="000000"/>
          <w:sz w:val="28"/>
        </w:rPr>
        <w:t>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w:t>
      </w:r>
    </w:p>
    <w:bookmarkEnd w:id="297"/>
    <w:bookmarkStart w:name="z257" w:id="298"/>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298"/>
    <w:bookmarkStart w:name="z258" w:id="299"/>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заңды өкіліне мемлекеттік көрсетілетін қызметті тіркелген және алатын күні, құжаттарды қабылдаған тұлғаның тегі мен аты-жөні көрсетілген талон (бұдан әрі - талон) береді және құжаттарды көрсетілетін қызметті берушінің басшысына ұсынады (отыз минуттан аспайды);</w:t>
      </w:r>
    </w:p>
    <w:bookmarkEnd w:id="299"/>
    <w:bookmarkStart w:name="z259" w:id="30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300"/>
    <w:bookmarkStart w:name="z260" w:id="30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 дайындайды немесе ұсынылған мәліметтер мен құжаттардың дәйексіз болуы анықталған жағдайда, мемлекеттік қызмет көрсетуден бас тарту туралы дәлелді жауап (бұдан әрі - дәлелді бас тарту) дайындайды және хабарлама немесе дәлелді бас тартуды көрсетілетін қызметті берушінің басшысына ұсынады (он бес жұмыс күні ішінде);</w:t>
      </w:r>
    </w:p>
    <w:bookmarkEnd w:id="301"/>
    <w:bookmarkStart w:name="z261" w:id="302"/>
    <w:p>
      <w:pPr>
        <w:spacing w:after="0"/>
        <w:ind w:left="0"/>
        <w:jc w:val="both"/>
      </w:pPr>
      <w:r>
        <w:rPr>
          <w:rFonts w:ascii="Times New Roman"/>
          <w:b w:val="false"/>
          <w:i w:val="false"/>
          <w:color w:val="000000"/>
          <w:sz w:val="28"/>
        </w:rPr>
        <w:t>
      5) көрсетілетін қызметті берушінің басшысы хабарламаға немесе дәлелді бас тартуға қол қояды және көрсетілетін қызметті берушінің кеңсе қызметкеріне жолдайды (отыз минуттан аспайды);</w:t>
      </w:r>
    </w:p>
    <w:bookmarkEnd w:id="302"/>
    <w:bookmarkStart w:name="z262" w:id="303"/>
    <w:p>
      <w:pPr>
        <w:spacing w:after="0"/>
        <w:ind w:left="0"/>
        <w:jc w:val="both"/>
      </w:pPr>
      <w:r>
        <w:rPr>
          <w:rFonts w:ascii="Times New Roman"/>
          <w:b w:val="false"/>
          <w:i w:val="false"/>
          <w:color w:val="000000"/>
          <w:sz w:val="28"/>
        </w:rPr>
        <w:t>
      6) көрсетілетін кызметті берушінің кеңсе қызметкері хабарламаны немесе дәлелді бас тартуды тіркейді және көрсетілетін қызметті алушыға не оның заңды өкіліне (отыз минуттан аспайды) береді немесе пошта арқылы медициналық ұйымға жолдайды (бір жұмыс күні ішінде).</w:t>
      </w:r>
    </w:p>
    <w:bookmarkEnd w:id="303"/>
    <w:bookmarkStart w:name="z263" w:id="304"/>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04"/>
    <w:bookmarkStart w:name="z264" w:id="30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05"/>
    <w:bookmarkStart w:name="z265" w:id="30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6"/>
    <w:bookmarkStart w:name="z266" w:id="307"/>
    <w:p>
      <w:pPr>
        <w:spacing w:after="0"/>
        <w:ind w:left="0"/>
        <w:jc w:val="both"/>
      </w:pPr>
      <w:r>
        <w:rPr>
          <w:rFonts w:ascii="Times New Roman"/>
          <w:b w:val="false"/>
          <w:i w:val="false"/>
          <w:color w:val="000000"/>
          <w:sz w:val="28"/>
        </w:rPr>
        <w:t>
      1) көрсетілетін қызметті берушінің кеңсе қызметкері;</w:t>
      </w:r>
    </w:p>
    <w:bookmarkEnd w:id="307"/>
    <w:bookmarkStart w:name="z267" w:id="308"/>
    <w:p>
      <w:pPr>
        <w:spacing w:after="0"/>
        <w:ind w:left="0"/>
        <w:jc w:val="both"/>
      </w:pPr>
      <w:r>
        <w:rPr>
          <w:rFonts w:ascii="Times New Roman"/>
          <w:b w:val="false"/>
          <w:i w:val="false"/>
          <w:color w:val="000000"/>
          <w:sz w:val="28"/>
        </w:rPr>
        <w:t>
      2) көрсетілетін қызметті берушінің басшысы;</w:t>
      </w:r>
    </w:p>
    <w:bookmarkEnd w:id="308"/>
    <w:bookmarkStart w:name="z268" w:id="309"/>
    <w:p>
      <w:pPr>
        <w:spacing w:after="0"/>
        <w:ind w:left="0"/>
        <w:jc w:val="both"/>
      </w:pPr>
      <w:r>
        <w:rPr>
          <w:rFonts w:ascii="Times New Roman"/>
          <w:b w:val="false"/>
          <w:i w:val="false"/>
          <w:color w:val="000000"/>
          <w:sz w:val="28"/>
        </w:rPr>
        <w:t>
      3) көрсетілетін қызметті берушінің орындаушысы.</w:t>
      </w:r>
    </w:p>
    <w:bookmarkEnd w:id="309"/>
    <w:bookmarkStart w:name="z269" w:id="31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10"/>
    <w:bookmarkStart w:name="z270" w:id="31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11"/>
    <w:bookmarkStart w:name="z271" w:id="31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қызметтер көрсетуге құжаттар</w:t>
            </w:r>
            <w:r>
              <w:br/>
            </w:r>
            <w:r>
              <w:rPr>
                <w:rFonts w:ascii="Times New Roman"/>
                <w:b w:val="false"/>
                <w:i w:val="false"/>
                <w:color w:val="000000"/>
                <w:sz w:val="20"/>
              </w:rPr>
              <w:t>ресімдеу" мемлекеттік көрсетілетін қызмет регламентіне</w:t>
            </w:r>
            <w:r>
              <w:br/>
            </w:r>
            <w:r>
              <w:rPr>
                <w:rFonts w:ascii="Times New Roman"/>
                <w:b w:val="false"/>
                <w:i w:val="false"/>
                <w:color w:val="000000"/>
                <w:sz w:val="20"/>
              </w:rPr>
              <w:t>1-қосымша</w:t>
            </w:r>
          </w:p>
        </w:tc>
      </w:tr>
    </w:tbl>
    <w:bookmarkStart w:name="z361" w:id="31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3079"/>
        <w:gridCol w:w="1799"/>
        <w:gridCol w:w="1082"/>
        <w:gridCol w:w="1370"/>
        <w:gridCol w:w="1656"/>
        <w:gridCol w:w="2801"/>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14"/>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w:t>
            </w:r>
            <w:r>
              <w:rPr>
                <w:rFonts w:ascii="Times New Roman"/>
                <w:b w:val="false"/>
                <w:i w:val="false"/>
                <w:color w:val="000000"/>
                <w:sz w:val="20"/>
              </w:rPr>
              <w:t>қызметті берушінің</w:t>
            </w:r>
            <w:r>
              <w:br/>
            </w:r>
            <w:r>
              <w:rPr>
                <w:rFonts w:ascii="Times New Roman"/>
                <w:b w:val="false"/>
                <w:i w:val="false"/>
                <w:color w:val="000000"/>
                <w:sz w:val="20"/>
              </w:rPr>
              <w:t>
кеңсе қызметкері</w:t>
            </w:r>
          </w:p>
          <w:bookmarkEnd w:id="314"/>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15"/>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кеңсе қызметкері</w:t>
            </w:r>
          </w:p>
          <w:bookmarkEnd w:id="315"/>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заңды өкіліне талон береді</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немесе дәлелді бас тарту әзірлейді</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немесе дәлелді бас тартуға қол қояды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16"/>
          <w:p>
            <w:pPr>
              <w:spacing w:after="20"/>
              <w:ind w:left="20"/>
              <w:jc w:val="both"/>
            </w:pPr>
            <w:r>
              <w:rPr>
                <w:rFonts w:ascii="Times New Roman"/>
                <w:b w:val="false"/>
                <w:i w:val="false"/>
                <w:color w:val="000000"/>
                <w:sz w:val="20"/>
              </w:rPr>
              <w:t xml:space="preserve">
хабарламаны немесе дәлелді бас </w:t>
            </w:r>
            <w:r>
              <w:br/>
            </w:r>
            <w:r>
              <w:rPr>
                <w:rFonts w:ascii="Times New Roman"/>
                <w:b w:val="false"/>
                <w:i w:val="false"/>
                <w:color w:val="000000"/>
                <w:sz w:val="20"/>
              </w:rPr>
              <w:t>
тартуды тіркейді</w:t>
            </w:r>
          </w:p>
          <w:bookmarkEnd w:id="316"/>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17"/>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bookmarkEnd w:id="317"/>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бас тартуды көрсетілетін қызметті берушінің басшысына ұсынады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көрсетілетін қызметті берушінің кеңсе қызметкеріне жолдайды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дәлелді бас тартуды көрсетілетін қызметті алушыға не оның заңды өкіліне береді немесе пошта арқылы медициналық ұйымға жолдайды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жұмыс күні ішінде</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18"/>
          <w:p>
            <w:pPr>
              <w:spacing w:after="20"/>
              <w:ind w:left="20"/>
              <w:jc w:val="both"/>
            </w:pPr>
            <w:r>
              <w:rPr>
                <w:rFonts w:ascii="Times New Roman"/>
                <w:b w:val="false"/>
                <w:i w:val="false"/>
                <w:color w:val="000000"/>
                <w:sz w:val="20"/>
              </w:rPr>
              <w:t>
хабарламаны беру кезінде - 30 минуттан аспайды;</w:t>
            </w:r>
            <w:r>
              <w:br/>
            </w:r>
            <w:r>
              <w:rPr>
                <w:rFonts w:ascii="Times New Roman"/>
                <w:b w:val="false"/>
                <w:i w:val="false"/>
                <w:color w:val="000000"/>
                <w:sz w:val="20"/>
              </w:rPr>
              <w:t>
</w:t>
            </w:r>
            <w:r>
              <w:rPr>
                <w:rFonts w:ascii="Times New Roman"/>
                <w:b w:val="false"/>
                <w:i w:val="false"/>
                <w:color w:val="000000"/>
                <w:sz w:val="20"/>
              </w:rPr>
              <w:t xml:space="preserve">медициналық ұйымға жолдау кезінде - </w:t>
            </w:r>
            <w:r>
              <w:br/>
            </w:r>
            <w:r>
              <w:rPr>
                <w:rFonts w:ascii="Times New Roman"/>
                <w:b w:val="false"/>
                <w:i w:val="false"/>
                <w:color w:val="000000"/>
                <w:sz w:val="20"/>
              </w:rPr>
              <w:t xml:space="preserve">
1 жұмыс күні ішінде </w:t>
            </w:r>
          </w:p>
          <w:bookmarkEnd w:id="318"/>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қызметтер көрсетуге құжаттар</w:t>
            </w:r>
            <w:r>
              <w:br/>
            </w:r>
            <w:r>
              <w:rPr>
                <w:rFonts w:ascii="Times New Roman"/>
                <w:b w:val="false"/>
                <w:i w:val="false"/>
                <w:color w:val="000000"/>
                <w:sz w:val="20"/>
              </w:rPr>
              <w:t>ресімдеу" мемлекеттік көрсетілетін қызмет регламентіне</w:t>
            </w:r>
            <w:r>
              <w:br/>
            </w:r>
            <w:r>
              <w:rPr>
                <w:rFonts w:ascii="Times New Roman"/>
                <w:b w:val="false"/>
                <w:i w:val="false"/>
                <w:color w:val="000000"/>
                <w:sz w:val="20"/>
              </w:rPr>
              <w:t>2-қосымша</w:t>
            </w:r>
          </w:p>
        </w:tc>
      </w:tr>
    </w:tbl>
    <w:bookmarkStart w:name="z369" w:id="31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19"/>
    <w:bookmarkStart w:name="z370"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w:t>
            </w:r>
            <w:r>
              <w:br/>
            </w:r>
            <w:r>
              <w:rPr>
                <w:rFonts w:ascii="Times New Roman"/>
                <w:b w:val="false"/>
                <w:i w:val="false"/>
                <w:color w:val="000000"/>
                <w:sz w:val="20"/>
              </w:rPr>
              <w:t>(ұйымдарда) арнаулы әлеуметтік қызметтер көрсетуге құжаттар</w:t>
            </w:r>
            <w:r>
              <w:br/>
            </w:r>
            <w:r>
              <w:rPr>
                <w:rFonts w:ascii="Times New Roman"/>
                <w:b w:val="false"/>
                <w:i w:val="false"/>
                <w:color w:val="000000"/>
                <w:sz w:val="20"/>
              </w:rPr>
              <w:t>ресімдеу" мемлекеттік көрсетілетін қызмет регламентіне</w:t>
            </w:r>
            <w:r>
              <w:br/>
            </w:r>
            <w:r>
              <w:rPr>
                <w:rFonts w:ascii="Times New Roman"/>
                <w:b w:val="false"/>
                <w:i w:val="false"/>
                <w:color w:val="000000"/>
                <w:sz w:val="20"/>
              </w:rPr>
              <w:t>3-қосымша</w:t>
            </w:r>
          </w:p>
        </w:tc>
      </w:tr>
    </w:tbl>
    <w:bookmarkStart w:name="z371" w:id="321"/>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ресімдеу" мемлекеттік қызмет көрсетудің бизнес-процестерінің анықтамалығы</w:t>
      </w:r>
    </w:p>
    <w:bookmarkEnd w:id="321"/>
    <w:bookmarkStart w:name="z372"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