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da5545" w14:textId="fda554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Дене шынықтыру және спорт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08 маусымдағы № 29 қаулысы. Қызылорда облысының Әділет департаментінде 2015 жылғы 14 шілдеде № 5055 болып тіркелді. Күші жойылды - Қызылорда облысы әкімдігінің 2018 жылғы 28 желтоқсандағы № 1299 қаулысымен</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Ескерту. Күші жойылды - Қызылорда облысы әкімдігінің 28.12.2018 </w:t>
      </w:r>
      <w:r>
        <w:rPr>
          <w:rFonts w:ascii="Times New Roman"/>
          <w:b w:val="false"/>
          <w:i w:val="false"/>
          <w:color w:val="000000"/>
          <w:sz w:val="28"/>
        </w:rPr>
        <w:t>№ 1299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Қоса берiлiп отырған:</w:t>
      </w:r>
      <w:r>
        <w:br/>
      </w:r>
      <w:r>
        <w:rPr>
          <w:rFonts w:ascii="Times New Roman"/>
          <w:b w:val="false"/>
          <w:i w:val="false"/>
          <w:color w:val="000000"/>
          <w:sz w:val="28"/>
        </w:rPr>
        <w:t xml:space="preserve">
      1) </w:t>
      </w:r>
      <w:r>
        <w:rPr>
          <w:rFonts w:ascii="Times New Roman"/>
          <w:b w:val="false"/>
          <w:i w:val="false"/>
          <w:color w:val="000000"/>
          <w:sz w:val="28"/>
        </w:rPr>
        <w:t xml:space="preserve">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мемлекеттiк көрсетiлетiн қызмет </w:t>
      </w:r>
      <w:r>
        <w:rPr>
          <w:rFonts w:ascii="Times New Roman"/>
          <w:b w:val="false"/>
          <w:i w:val="false"/>
          <w:color w:val="000000"/>
          <w:sz w:val="28"/>
        </w:rPr>
        <w:t>регламентi;</w:t>
      </w:r>
      <w:r>
        <w:br/>
      </w:r>
      <w:r>
        <w:rPr>
          <w:rFonts w:ascii="Times New Roman"/>
          <w:b w:val="false"/>
          <w:i w:val="false"/>
          <w:color w:val="000000"/>
          <w:sz w:val="28"/>
        </w:rPr>
        <w:t xml:space="preserve">
      2) </w:t>
      </w:r>
      <w:r>
        <w:rPr>
          <w:rFonts w:ascii="Times New Roman"/>
          <w:b w:val="false"/>
          <w:i w:val="false"/>
          <w:color w:val="000000"/>
          <w:sz w:val="28"/>
        </w:rPr>
        <w:t xml:space="preserve"> "2-разрядты спортшы, 3-разрядты спортшы, 1-ші жасөспірімдер разрядындағы спортшы, 2-ші жасөспірімдер разрядындағы спортшы, 3-ші жасөспірімдер разрядындағы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мемлекеттiк көрсетiлетiн қызмет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00000"/>
          <w:sz w:val="28"/>
        </w:rPr>
        <w:t xml:space="preserve"> "Жергілікті спорт федерацияларын аккредиттеу" мемлекеттiк көрсетiлетiн қызмет </w:t>
      </w:r>
      <w:r>
        <w:rPr>
          <w:rFonts w:ascii="Times New Roman"/>
          <w:b w:val="false"/>
          <w:i w:val="false"/>
          <w:color w:val="000000"/>
          <w:sz w:val="28"/>
        </w:rPr>
        <w:t>регламентi</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Қызылорда облысы әкімдігінің 08.01.2016 </w:t>
      </w:r>
      <w:r>
        <w:rPr>
          <w:rFonts w:ascii="Times New Roman"/>
          <w:b w:val="false"/>
          <w:i w:val="false"/>
          <w:color w:val="000000"/>
          <w:sz w:val="28"/>
        </w:rPr>
        <w:t>№ 293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Осы қаулының орындалуын бақылау Қызылорда облысы әкімінің орынбасары Р. Кенжеханұлына жүктелсін. </w:t>
      </w:r>
      <w:r>
        <w:br/>
      </w:r>
      <w:r>
        <w:rPr>
          <w:rFonts w:ascii="Times New Roman"/>
          <w:b w:val="false"/>
          <w:i w:val="false"/>
          <w:color w:val="000000"/>
          <w:sz w:val="28"/>
        </w:rPr>
        <w:t xml:space="preserve">
      </w:t>
      </w:r>
      <w:r>
        <w:rPr>
          <w:rFonts w:ascii="Times New Roman"/>
          <w:b w:val="false"/>
          <w:i w:val="false"/>
          <w:color w:val="000000"/>
          <w:sz w:val="28"/>
        </w:rPr>
        <w:t xml:space="preserve">Осы қаулы алғашқы ресми жарияланған күнінен кейін күнтізбелік он күн өткен соң қолданысқа енгізіледі, бірақ,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w:t>
      </w:r>
      <w:r>
        <w:rPr>
          <w:rFonts w:ascii="Times New Roman"/>
          <w:b w:val="false"/>
          <w:i w:val="false"/>
          <w:color w:val="000000"/>
          <w:sz w:val="28"/>
        </w:rPr>
        <w:t>№ 139</w:t>
      </w:r>
      <w:r>
        <w:rPr>
          <w:rFonts w:ascii="Times New Roman"/>
          <w:b w:val="false"/>
          <w:i w:val="false"/>
          <w:color w:val="000000"/>
          <w:sz w:val="28"/>
        </w:rPr>
        <w:t xml:space="preserve"> бұйрығы қолданысқа енгізілгеннен бұрын емес.</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 8 " маусымдағы № 29 қаулысымен</w:t>
            </w:r>
            <w:r>
              <w:br/>
            </w:r>
            <w:r>
              <w:rPr>
                <w:rFonts w:ascii="Times New Roman"/>
                <w:b w:val="false"/>
                <w:i w:val="false"/>
                <w:color w:val="000000"/>
                <w:sz w:val="20"/>
              </w:rPr>
              <w:t>бекітілген</w:t>
            </w:r>
          </w:p>
        </w:tc>
      </w:tr>
    </w:tbl>
    <w:bookmarkStart w:name="z13" w:id="1"/>
    <w:p>
      <w:pPr>
        <w:spacing w:after="0"/>
        <w:ind w:left="0"/>
        <w:jc w:val="left"/>
      </w:pPr>
      <w:r>
        <w:rPr>
          <w:rFonts w:ascii="Times New Roman"/>
          <w:b/>
          <w:i w:val="false"/>
          <w:color w:val="000000"/>
        </w:rPr>
        <w:t xml:space="preserve">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регламенті</w:t>
      </w:r>
    </w:p>
    <w:bookmarkEnd w:id="1"/>
    <w:bookmarkStart w:name="z14" w:id="2"/>
    <w:p>
      <w:pPr>
        <w:spacing w:after="0"/>
        <w:ind w:left="0"/>
        <w:jc w:val="left"/>
      </w:pPr>
      <w:r>
        <w:rPr>
          <w:rFonts w:ascii="Times New Roman"/>
          <w:b/>
          <w:i w:val="false"/>
          <w:color w:val="000000"/>
        </w:rPr>
        <w:t xml:space="preserve"> 1. Жалпы ережелер</w:t>
      </w:r>
    </w:p>
    <w:bookmarkEnd w:id="2"/>
    <w:bookmarkStart w:name="z15" w:id="3"/>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дене шынықтыру және спорт басқармасы" мемлекеттік мекемесі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 "Халыққа қызмет көрсету орталығы" Республикалық мемлекеттік кәсіпорнының Қызылорда облысы бойынша филиалы, оның бөлімдері мен бөлімшелері (бұдан әрі - Орталық)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көрсетілетін қызмет нәтижесі - спорттық разрядты беру туралы куәлік, біліктілік санаттын беру туралы куәлік не спорттық разрядты беру туралы, біліктілік санаттын беру туралы бұйрықтың көшірмесі (бұдан әрі – бұйрықтын көшірмесі немесе куәлік). </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қызмет жеке тұлғаларға (бұдан әрі – көрсетілетін қызметті алушы) тегін көрсетіледі.</w:t>
      </w:r>
    </w:p>
    <w:bookmarkEnd w:id="3"/>
    <w:bookmarkStart w:name="z20" w:id="4"/>
    <w:p>
      <w:pPr>
        <w:spacing w:after="0"/>
        <w:ind w:left="0"/>
        <w:jc w:val="left"/>
      </w:pPr>
      <w:r>
        <w:rPr>
          <w:rFonts w:ascii="Times New Roman"/>
          <w:b/>
          <w:i w:val="false"/>
          <w:color w:val="000000"/>
        </w:rPr>
        <w:t xml:space="preserve"> 2. Мемлекеттік қызмет көрсету процесінде Халлыққа қызмет көрсету орталығымен өзара іс-қимыл тәртібінің сипаттамасы</w:t>
      </w:r>
    </w:p>
    <w:bookmarkEnd w:id="4"/>
    <w:bookmarkStart w:name="z21" w:id="5"/>
    <w:p>
      <w:pPr>
        <w:spacing w:after="0"/>
        <w:ind w:left="0"/>
        <w:jc w:val="both"/>
      </w:pPr>
      <w:r>
        <w:rPr>
          <w:rFonts w:ascii="Times New Roman"/>
          <w:b w:val="false"/>
          <w:i w:val="false"/>
          <w:color w:val="000000"/>
          <w:sz w:val="28"/>
        </w:rPr>
        <w:t xml:space="preserve">
      Мемлекеттік қызмет көрсету бойынша рәсімді (іс-қимылды) бастауға негіздеме: көрсетілетін қызметті алушының (не уәкілетті өкілінің) (бұдан әрі – оның өкілі)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бұйрығымен (нормативтік құқытық актілерді мемлекеттік тіркеу Тізілімінде № 11276 болып тіркелген) бекітілген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Орталыққа өтініш ұсынуы.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процесінің құрамына кіретін әрбір рәсімнің (іс-қимылдың) мазмұны, оларды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Орталыққа стандарттың </w:t>
      </w:r>
      <w:r>
        <w:rPr>
          <w:rFonts w:ascii="Times New Roman"/>
          <w:b w:val="false"/>
          <w:i w:val="false"/>
          <w:color w:val="000000"/>
          <w:sz w:val="28"/>
        </w:rPr>
        <w:t xml:space="preserve">9-тармағына </w:t>
      </w:r>
      <w:r>
        <w:rPr>
          <w:rFonts w:ascii="Times New Roman"/>
          <w:b w:val="false"/>
          <w:i w:val="false"/>
          <w:color w:val="000000"/>
          <w:sz w:val="28"/>
        </w:rPr>
        <w:t xml:space="preserve"> сәйкес келесі құжаттарды ұсынады:</w:t>
      </w:r>
      <w:r>
        <w:br/>
      </w:r>
      <w:r>
        <w:rPr>
          <w:rFonts w:ascii="Times New Roman"/>
          <w:b w:val="false"/>
          <w:i w:val="false"/>
          <w:color w:val="000000"/>
          <w:sz w:val="28"/>
        </w:rPr>
        <w:t xml:space="preserve">
      </w:t>
      </w:r>
      <w:r>
        <w:rPr>
          <w:rFonts w:ascii="Times New Roman"/>
          <w:b w:val="false"/>
          <w:i w:val="false"/>
          <w:color w:val="000000"/>
          <w:sz w:val="28"/>
        </w:rPr>
        <w:t>"Спорт шеберлігіне кандидат" спорттық разрядын беру туралы мемлекеттік көрсетілетін қызметін алу үшін: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және (немесе) көрсетілетін қызметті алушының өкілі жүгінген кезде – жеке тұлғаның нотариалды куәландырылған сенімхаты (жеке басты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 xml:space="preserve">1-қосымшасына </w:t>
      </w:r>
      <w:r>
        <w:rPr>
          <w:rFonts w:ascii="Times New Roman"/>
          <w:b w:val="false"/>
          <w:i w:val="false"/>
          <w:color w:val="000000"/>
          <w:sz w:val="28"/>
        </w:rPr>
        <w:t xml:space="preserve">сәйкес нысан бойынша ұсыныс; </w:t>
      </w:r>
      <w:r>
        <w:br/>
      </w:r>
      <w:r>
        <w:rPr>
          <w:rFonts w:ascii="Times New Roman"/>
          <w:b w:val="false"/>
          <w:i w:val="false"/>
          <w:color w:val="000000"/>
          <w:sz w:val="28"/>
        </w:rPr>
        <w:t xml:space="preserve">
      </w:t>
      </w:r>
      <w:r>
        <w:rPr>
          <w:rFonts w:ascii="Times New Roman"/>
          <w:b w:val="false"/>
          <w:i w:val="false"/>
          <w:color w:val="000000"/>
          <w:sz w:val="28"/>
        </w:rPr>
        <w:t xml:space="preserve">спорт түрі бойынша аккредиттелген жергілікті спорт федерациясының мөрімен куәландырылған жарыстар және (немесе) спорт түрі бойынша аккредиттелген жергілікті спорт федерациясының мөрімен куәландырылған, спорт түрі бойынша аккредиттелген жергілікті спорт федерациясы болмаған жағдайда, облыстық, қалалық, аудандық дене шынықтыру және спорт жөніндегі атқарушы органның мөрімен куәландырылған облыстық, қалалық, аудандық маңызы бар жарыстар хаттамаларының көшірмелері; </w:t>
      </w:r>
      <w:r>
        <w:br/>
      </w:r>
      <w:r>
        <w:rPr>
          <w:rFonts w:ascii="Times New Roman"/>
          <w:b w:val="false"/>
          <w:i w:val="false"/>
          <w:color w:val="000000"/>
          <w:sz w:val="28"/>
        </w:rPr>
        <w:t xml:space="preserve">
      </w:t>
      </w:r>
      <w:r>
        <w:rPr>
          <w:rFonts w:ascii="Times New Roman"/>
          <w:b w:val="false"/>
          <w:i w:val="false"/>
          <w:color w:val="000000"/>
          <w:sz w:val="28"/>
        </w:rPr>
        <w:t>3х4 көлеміндегі түрлі-түсті бір фотосурет;</w:t>
      </w:r>
      <w:r>
        <w:br/>
      </w:r>
      <w:r>
        <w:rPr>
          <w:rFonts w:ascii="Times New Roman"/>
          <w:b w:val="false"/>
          <w:i w:val="false"/>
          <w:color w:val="000000"/>
          <w:sz w:val="28"/>
        </w:rPr>
        <w:t xml:space="preserve">
      </w:t>
      </w:r>
      <w:r>
        <w:rPr>
          <w:rFonts w:ascii="Times New Roman"/>
          <w:b w:val="false"/>
          <w:i w:val="false"/>
          <w:color w:val="000000"/>
          <w:sz w:val="28"/>
        </w:rPr>
        <w:t xml:space="preserve">"1-разрядты спортшы" спорттық разрядын беру (және/немесе растау) туралы мемлекеттік көрсетілетін қызметін алу үшін: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және (немесе) көрсетілетін қызметті алушының өкілі жүгінген кезде – жеке тұлғаның нотариалды куәландырылған сенімхаты (жеке басты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 xml:space="preserve">1-қосымшасына </w:t>
      </w:r>
      <w:r>
        <w:rPr>
          <w:rFonts w:ascii="Times New Roman"/>
          <w:b w:val="false"/>
          <w:i w:val="false"/>
          <w:color w:val="000000"/>
          <w:sz w:val="28"/>
        </w:rPr>
        <w:t xml:space="preserve"> сәйкес нысан бойынша ұсыныс; </w:t>
      </w:r>
      <w:r>
        <w:br/>
      </w:r>
      <w:r>
        <w:rPr>
          <w:rFonts w:ascii="Times New Roman"/>
          <w:b w:val="false"/>
          <w:i w:val="false"/>
          <w:color w:val="000000"/>
          <w:sz w:val="28"/>
        </w:rPr>
        <w:t xml:space="preserve">
      </w:t>
      </w:r>
      <w:r>
        <w:rPr>
          <w:rFonts w:ascii="Times New Roman"/>
          <w:b w:val="false"/>
          <w:i w:val="false"/>
          <w:color w:val="000000"/>
          <w:sz w:val="28"/>
        </w:rPr>
        <w:t xml:space="preserve">спорт түрі бойынша аккредиттелген жергілікті спорт федерациясының мөрімен куәландырылған, спорт түрі бойынша аккредиттелген жергілікті спорт федерациясы болмаған жағдайда, аудандық, қалалық дене шынықтыру және спорт жөніндегі атқарушы органның мөрімен куәландырылған жарыстар хаттамаларының көшірмелері; </w:t>
      </w:r>
      <w:r>
        <w:br/>
      </w:r>
      <w:r>
        <w:rPr>
          <w:rFonts w:ascii="Times New Roman"/>
          <w:b w:val="false"/>
          <w:i w:val="false"/>
          <w:color w:val="000000"/>
          <w:sz w:val="28"/>
        </w:rPr>
        <w:t xml:space="preserve">
      </w:t>
      </w:r>
      <w:r>
        <w:rPr>
          <w:rFonts w:ascii="Times New Roman"/>
          <w:b w:val="false"/>
          <w:i w:val="false"/>
          <w:color w:val="000000"/>
          <w:sz w:val="28"/>
        </w:rPr>
        <w:t>3х4 көлеміндегі түрлі-түсті бір фотосурет;</w:t>
      </w:r>
      <w:r>
        <w:br/>
      </w:r>
      <w:r>
        <w:rPr>
          <w:rFonts w:ascii="Times New Roman"/>
          <w:b w:val="false"/>
          <w:i w:val="false"/>
          <w:color w:val="000000"/>
          <w:sz w:val="28"/>
        </w:rPr>
        <w:t xml:space="preserve">
      </w:t>
      </w:r>
      <w:r>
        <w:rPr>
          <w:rFonts w:ascii="Times New Roman"/>
          <w:b w:val="false"/>
          <w:i w:val="false"/>
          <w:color w:val="000000"/>
          <w:sz w:val="28"/>
        </w:rPr>
        <w:t xml:space="preserve">"біліктiлiгi жоғары деңгейдегi бірiншi санатты жаттықтырушы", "біліктiлiгi орта деңгейдегi бірiншi санатты жаттықтырушы" біліктілік санаттарын беру (және/немесе растау) туралы мемлекеттік көрсетілетін қызметін алу үшін: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және (немесе) көрсетілетін қызметті алушының өкілі жүгінген кезде – жеке тұлғаның нотариалды куәландырылған сенімхаты (жеке басты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кәсіптік білімі туралы дипломның көшірмесі;</w:t>
      </w:r>
      <w:r>
        <w:br/>
      </w:r>
      <w:r>
        <w:rPr>
          <w:rFonts w:ascii="Times New Roman"/>
          <w:b w:val="false"/>
          <w:i w:val="false"/>
          <w:color w:val="000000"/>
          <w:sz w:val="28"/>
        </w:rPr>
        <w:t xml:space="preserve">
      </w:t>
      </w:r>
      <w:r>
        <w:rPr>
          <w:rFonts w:ascii="Times New Roman"/>
          <w:b w:val="false"/>
          <w:i w:val="false"/>
          <w:color w:val="000000"/>
          <w:sz w:val="28"/>
        </w:rPr>
        <w:t>жұмыс берушінің оны тоқтату күні мен негіздемесі туралы белгісі бар еңбек кітапшасының немесе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 көшірме, немесе қызметкердің еңбек қызметі туралы мәліметтер қамтылған мұрағаттық анықтама;</w:t>
      </w:r>
      <w:r>
        <w:br/>
      </w:r>
      <w:r>
        <w:rPr>
          <w:rFonts w:ascii="Times New Roman"/>
          <w:b w:val="false"/>
          <w:i w:val="false"/>
          <w:color w:val="000000"/>
          <w:sz w:val="28"/>
        </w:rPr>
        <w:t xml:space="preserve">
      </w:t>
      </w:r>
      <w:r>
        <w:rPr>
          <w:rFonts w:ascii="Times New Roman"/>
          <w:b w:val="false"/>
          <w:i w:val="false"/>
          <w:color w:val="000000"/>
          <w:sz w:val="28"/>
        </w:rPr>
        <w:t>алдыңғы санатты беру куәлігінің көшірмесі немесе ол туралы бұйрықтан үзінді көшірме;</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жаттықтырушы-оқытушының спортшыларды дайындауы туралы анықтама;</w:t>
      </w:r>
      <w:r>
        <w:br/>
      </w:r>
      <w:r>
        <w:rPr>
          <w:rFonts w:ascii="Times New Roman"/>
          <w:b w:val="false"/>
          <w:i w:val="false"/>
          <w:color w:val="000000"/>
          <w:sz w:val="28"/>
        </w:rPr>
        <w:t xml:space="preserve">
      </w:t>
      </w:r>
      <w:r>
        <w:rPr>
          <w:rFonts w:ascii="Times New Roman"/>
          <w:b w:val="false"/>
          <w:i w:val="false"/>
          <w:color w:val="000000"/>
          <w:sz w:val="28"/>
        </w:rPr>
        <w:t>спорт түрі бойынша аккредиттелген республикалық және (немесе) өңірлік спорт федерациясының мөрімен куәландырылған республикалық жарыстар және (немесе) спорт түрі бойынша аккредиттелген жергілікті спорт федерациясы мөрімен куәландырылған, спорт түрі бойынша жергілікті спорт федерациясы болмаған жағдайда, облыстық, қалалық, аудандық дене шынықтыру және спорт жөніндегі атқарушы органның мөрімен куәландырылған облыстық, қалалық, аудандық маңызы бар жарыстар хаттамаларының көшірмелері;</w:t>
      </w:r>
      <w:r>
        <w:br/>
      </w:r>
      <w:r>
        <w:rPr>
          <w:rFonts w:ascii="Times New Roman"/>
          <w:b w:val="false"/>
          <w:i w:val="false"/>
          <w:color w:val="000000"/>
          <w:sz w:val="28"/>
        </w:rPr>
        <w:t xml:space="preserve">
      </w:t>
      </w:r>
      <w:r>
        <w:rPr>
          <w:rFonts w:ascii="Times New Roman"/>
          <w:b w:val="false"/>
          <w:i w:val="false"/>
          <w:color w:val="000000"/>
          <w:sz w:val="28"/>
        </w:rPr>
        <w:t xml:space="preserve">"біліктiлiгi жоғары деңгейдегi бірiншi санатты әдіскер", "біліктiлiгi орта деңгейдегi бірiншi санатты әдіскер" біліктілік санаттарын беру (және/немесе растау) туралы мемлекеттік көрсетілетін қызметін алу үшін: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және (немесе) көрсетілетін қызметті алушының өкілі жүгінген кезде – жеке тұлғаның нотариалды куәландырылған сенімхаты (жеке басты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кәсіптік білімі туралы дипломның көшірмесі;</w:t>
      </w:r>
      <w:r>
        <w:br/>
      </w:r>
      <w:r>
        <w:rPr>
          <w:rFonts w:ascii="Times New Roman"/>
          <w:b w:val="false"/>
          <w:i w:val="false"/>
          <w:color w:val="000000"/>
          <w:sz w:val="28"/>
        </w:rPr>
        <w:t xml:space="preserve">
      </w:t>
      </w:r>
      <w:r>
        <w:rPr>
          <w:rFonts w:ascii="Times New Roman"/>
          <w:b w:val="false"/>
          <w:i w:val="false"/>
          <w:color w:val="000000"/>
          <w:sz w:val="28"/>
        </w:rPr>
        <w:t>жұмыс берушінің оны тоқтату күні мен негіздемесі туралы белгісі бар еңбек кітапшасының немесе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 көшірме, немесе қызметкердің еңбек қызметі туралы мәліметтер қамтылған мұрағаттық анықтама;</w:t>
      </w:r>
      <w:r>
        <w:br/>
      </w:r>
      <w:r>
        <w:rPr>
          <w:rFonts w:ascii="Times New Roman"/>
          <w:b w:val="false"/>
          <w:i w:val="false"/>
          <w:color w:val="000000"/>
          <w:sz w:val="28"/>
        </w:rPr>
        <w:t xml:space="preserve">
      </w:t>
      </w:r>
      <w:r>
        <w:rPr>
          <w:rFonts w:ascii="Times New Roman"/>
          <w:b w:val="false"/>
          <w:i w:val="false"/>
          <w:color w:val="000000"/>
          <w:sz w:val="28"/>
        </w:rPr>
        <w:t>алдыңғы санатты беру куәлігінің көшірмесі немесе ол туралы бұйрықтан үзінді көшірме;</w:t>
      </w:r>
      <w:r>
        <w:br/>
      </w:r>
      <w:r>
        <w:rPr>
          <w:rFonts w:ascii="Times New Roman"/>
          <w:b w:val="false"/>
          <w:i w:val="false"/>
          <w:color w:val="000000"/>
          <w:sz w:val="28"/>
        </w:rPr>
        <w:t xml:space="preserve">
      </w:t>
      </w:r>
      <w:r>
        <w:rPr>
          <w:rFonts w:ascii="Times New Roman"/>
          <w:b w:val="false"/>
          <w:i w:val="false"/>
          <w:color w:val="000000"/>
          <w:sz w:val="28"/>
        </w:rPr>
        <w:t xml:space="preserve">"біліктiлiгi жоғары деңгейдегi бірiншi санатты нұсқаушы-спортшы" біліктілік санатын беру (және/немесе растау) туралы мемлекеттік көрсетілетін қызметін алу үшін: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және (немесе) көрсетілетін қызметті алушының өкілі жүгінген кезде – жеке тұлғаның нотариалды куәландырылған сенімхаты (жеке басты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білімі туралы димпломның көшірмесі;</w:t>
      </w:r>
      <w:r>
        <w:br/>
      </w:r>
      <w:r>
        <w:rPr>
          <w:rFonts w:ascii="Times New Roman"/>
          <w:b w:val="false"/>
          <w:i w:val="false"/>
          <w:color w:val="000000"/>
          <w:sz w:val="28"/>
        </w:rPr>
        <w:t xml:space="preserve">
      </w:t>
      </w:r>
      <w:r>
        <w:rPr>
          <w:rFonts w:ascii="Times New Roman"/>
          <w:b w:val="false"/>
          <w:i w:val="false"/>
          <w:color w:val="000000"/>
          <w:sz w:val="28"/>
        </w:rPr>
        <w:t>жұмыс берушінің оны тоқтату күні мен негіздемесі туралы белгісі бар еңбек кітапшасының немесе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 көшірме, немесе қызметкердің еңбек қызметі туралы мәліметтер қамтылған мұрағаттық анықтама;</w:t>
      </w:r>
      <w:r>
        <w:br/>
      </w:r>
      <w:r>
        <w:rPr>
          <w:rFonts w:ascii="Times New Roman"/>
          <w:b w:val="false"/>
          <w:i w:val="false"/>
          <w:color w:val="000000"/>
          <w:sz w:val="28"/>
        </w:rPr>
        <w:t xml:space="preserve">
      </w:t>
      </w:r>
      <w:r>
        <w:rPr>
          <w:rFonts w:ascii="Times New Roman"/>
          <w:b w:val="false"/>
          <w:i w:val="false"/>
          <w:color w:val="000000"/>
          <w:sz w:val="28"/>
        </w:rPr>
        <w:t>алдыңғы санатты беру куәлігінің көшірмесі немесе ол туралы бұйрықтан үзінді көшірме;</w:t>
      </w:r>
      <w:r>
        <w:br/>
      </w:r>
      <w:r>
        <w:rPr>
          <w:rFonts w:ascii="Times New Roman"/>
          <w:b w:val="false"/>
          <w:i w:val="false"/>
          <w:color w:val="000000"/>
          <w:sz w:val="28"/>
        </w:rPr>
        <w:t xml:space="preserve">
      </w:t>
      </w:r>
      <w:r>
        <w:rPr>
          <w:rFonts w:ascii="Times New Roman"/>
          <w:b w:val="false"/>
          <w:i w:val="false"/>
          <w:color w:val="000000"/>
          <w:sz w:val="28"/>
        </w:rPr>
        <w:t xml:space="preserve">спорт түрі бойынша аккредиттелген жергілікті спорт федерациясының мөрімен куәландырылған, аккредиттелген жергілікті спорт федерациясы болмаған жағдайда, нұсқаушы-спортшы құрамына кіретін ұйымның мөрімен куәландырылған санат беру туралы қолдаухат; </w:t>
      </w:r>
      <w:r>
        <w:br/>
      </w:r>
      <w:r>
        <w:rPr>
          <w:rFonts w:ascii="Times New Roman"/>
          <w:b w:val="false"/>
          <w:i w:val="false"/>
          <w:color w:val="000000"/>
          <w:sz w:val="28"/>
        </w:rPr>
        <w:t xml:space="preserve">
      </w:t>
      </w:r>
      <w:r>
        <w:rPr>
          <w:rFonts w:ascii="Times New Roman"/>
          <w:b w:val="false"/>
          <w:i w:val="false"/>
          <w:color w:val="000000"/>
          <w:sz w:val="28"/>
        </w:rPr>
        <w:t>"бірінші санатты спорт төрешісі" біліктілік санатын беру туралы мемлекеттік көрсетілетін қызметін алу үшін: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және (немесе) көрсетілетін қызметті алушының өкілі жүгінген кезде – жеке тұлғаның нотариалды куәландырылған сенімхаты (жеке басты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ұсыныс; </w:t>
      </w:r>
      <w:r>
        <w:br/>
      </w:r>
      <w:r>
        <w:rPr>
          <w:rFonts w:ascii="Times New Roman"/>
          <w:b w:val="false"/>
          <w:i w:val="false"/>
          <w:color w:val="000000"/>
          <w:sz w:val="28"/>
        </w:rPr>
        <w:t xml:space="preserve">
      </w:t>
      </w:r>
      <w:r>
        <w:rPr>
          <w:rFonts w:ascii="Times New Roman"/>
          <w:b w:val="false"/>
          <w:i w:val="false"/>
          <w:color w:val="000000"/>
          <w:sz w:val="28"/>
        </w:rPr>
        <w:t>спорт түрі бойынша аккредиттелген жергілікті спорт федерациясы өткізетін төрешілердің семинарынан өткені туралы анықтама;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төрешілігін растайтын жарыс хаттамасының көшірмесі немесе төрешілік туралы анықтама;</w:t>
      </w:r>
      <w:r>
        <w:br/>
      </w:r>
      <w:r>
        <w:rPr>
          <w:rFonts w:ascii="Times New Roman"/>
          <w:b w:val="false"/>
          <w:i w:val="false"/>
          <w:color w:val="000000"/>
          <w:sz w:val="28"/>
        </w:rPr>
        <w:t xml:space="preserve">
      </w:t>
      </w:r>
      <w:r>
        <w:rPr>
          <w:rFonts w:ascii="Times New Roman"/>
          <w:b w:val="false"/>
          <w:i w:val="false"/>
          <w:color w:val="000000"/>
          <w:sz w:val="28"/>
        </w:rPr>
        <w:t>3х4 көлеміндегі түрлі-түсті екі фотосурет;</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жеке басын куәландыратын құжаттардың мемлекеттік ақпараттық жүйелерде қамтылған мәліметтерін көрсетілетін қызметті беруші және Орталық қызметкері тиісті мемлекеттік ақпараттық жүйелерден "электрондық үкімет" шлюзы арқылы алады; </w:t>
      </w:r>
      <w:r>
        <w:br/>
      </w:r>
      <w:r>
        <w:rPr>
          <w:rFonts w:ascii="Times New Roman"/>
          <w:b w:val="false"/>
          <w:i w:val="false"/>
          <w:color w:val="000000"/>
          <w:sz w:val="28"/>
        </w:rPr>
        <w:t xml:space="preserve">
      2) </w:t>
      </w:r>
      <w:r>
        <w:rPr>
          <w:rFonts w:ascii="Times New Roman"/>
          <w:b w:val="false"/>
          <w:i w:val="false"/>
          <w:color w:val="000000"/>
          <w:sz w:val="28"/>
        </w:rPr>
        <w:t xml:space="preserve"> Орталық қызметкері құжаттарды тіркейді және көрсетілетін қызметті алушыға не оның өкіліне тиісті құжаттардың қабылданғаны туралы қолхат береді, көрсетілетін қызметті алушы не оның өкілі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өтінішті қабылдаудан бас тартады және стандарттың 4-қосымшасына сәйкес нысан бойынша қолхат береді (он бес минуттан аспайды, мемлекеттік қызмет көрсету мерзіміне кірмейді);</w:t>
      </w:r>
      <w:r>
        <w:br/>
      </w:r>
      <w:r>
        <w:rPr>
          <w:rFonts w:ascii="Times New Roman"/>
          <w:b w:val="false"/>
          <w:i w:val="false"/>
          <w:color w:val="000000"/>
          <w:sz w:val="28"/>
        </w:rPr>
        <w:t xml:space="preserve">
      3) </w:t>
      </w:r>
      <w:r>
        <w:rPr>
          <w:rFonts w:ascii="Times New Roman"/>
          <w:b w:val="false"/>
          <w:i w:val="false"/>
          <w:color w:val="000000"/>
          <w:sz w:val="28"/>
        </w:rPr>
        <w:t xml:space="preserve"> Орталықтың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xml:space="preserve">
      6) </w:t>
      </w:r>
      <w:r>
        <w:rPr>
          <w:rFonts w:ascii="Times New Roman"/>
          <w:b w:val="false"/>
          <w:i w:val="false"/>
          <w:color w:val="000000"/>
          <w:sz w:val="28"/>
        </w:rPr>
        <w:t xml:space="preserve"> орындаушы құжаттарды қарайды және комиссияның қарауына ұсынады (он күнтізбелік күні ішінде);</w:t>
      </w:r>
      <w:r>
        <w:br/>
      </w:r>
      <w:r>
        <w:rPr>
          <w:rFonts w:ascii="Times New Roman"/>
          <w:b w:val="false"/>
          <w:i w:val="false"/>
          <w:color w:val="000000"/>
          <w:sz w:val="28"/>
        </w:rPr>
        <w:t xml:space="preserve">
      7) </w:t>
      </w:r>
      <w:r>
        <w:rPr>
          <w:rFonts w:ascii="Times New Roman"/>
          <w:b w:val="false"/>
          <w:i w:val="false"/>
          <w:color w:val="000000"/>
          <w:sz w:val="28"/>
        </w:rPr>
        <w:t xml:space="preserve"> комиссия құжаттарды қарайды және комиссия отырысының хаттамасын (бұдан әрі – хаттама) орындаушыға жолдайды (он бес күнтізбелік күні ішінде);</w:t>
      </w:r>
      <w:r>
        <w:br/>
      </w:r>
      <w:r>
        <w:rPr>
          <w:rFonts w:ascii="Times New Roman"/>
          <w:b w:val="false"/>
          <w:i w:val="false"/>
          <w:color w:val="000000"/>
          <w:sz w:val="28"/>
        </w:rPr>
        <w:t xml:space="preserve">
      8) </w:t>
      </w:r>
      <w:r>
        <w:rPr>
          <w:rFonts w:ascii="Times New Roman"/>
          <w:b w:val="false"/>
          <w:i w:val="false"/>
          <w:color w:val="000000"/>
          <w:sz w:val="28"/>
        </w:rPr>
        <w:t xml:space="preserve"> орындаушы хаттама негізінде бұйрық жобасын немесе куәлікті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xml:space="preserve">
      9) </w:t>
      </w:r>
      <w:r>
        <w:rPr>
          <w:rFonts w:ascii="Times New Roman"/>
          <w:b w:val="false"/>
          <w:i w:val="false"/>
          <w:color w:val="000000"/>
          <w:sz w:val="28"/>
        </w:rPr>
        <w:t xml:space="preserve"> көрсетілетін қызметті берушінің басшысы бұйрыққа немесе куәлікке қол кояды және кеңсе қызметкеріне жолдайды (он бес минуттан аспайды);</w:t>
      </w:r>
      <w:r>
        <w:br/>
      </w:r>
      <w:r>
        <w:rPr>
          <w:rFonts w:ascii="Times New Roman"/>
          <w:b w:val="false"/>
          <w:i w:val="false"/>
          <w:color w:val="000000"/>
          <w:sz w:val="28"/>
        </w:rPr>
        <w:t xml:space="preserve">
      10) </w:t>
      </w:r>
      <w:r>
        <w:rPr>
          <w:rFonts w:ascii="Times New Roman"/>
          <w:b w:val="false"/>
          <w:i w:val="false"/>
          <w:color w:val="000000"/>
          <w:sz w:val="28"/>
        </w:rPr>
        <w:t xml:space="preserve"> кеңсе қызметкері бұйрық көшірмесін немесе куәлікті тіркейді және Орталыққа жолдайды (бір жұмыс күні ішінде);</w:t>
      </w:r>
      <w:r>
        <w:br/>
      </w:r>
      <w:r>
        <w:rPr>
          <w:rFonts w:ascii="Times New Roman"/>
          <w:b w:val="false"/>
          <w:i w:val="false"/>
          <w:color w:val="000000"/>
          <w:sz w:val="28"/>
        </w:rPr>
        <w:t xml:space="preserve">
      11) </w:t>
      </w:r>
      <w:r>
        <w:rPr>
          <w:rFonts w:ascii="Times New Roman"/>
          <w:b w:val="false"/>
          <w:i w:val="false"/>
          <w:color w:val="000000"/>
          <w:sz w:val="28"/>
        </w:rPr>
        <w:t xml:space="preserve"> Орталық қызметкері бұйрық көшірмесін немесе куәлікті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
    <w:bookmarkStart w:name="z74"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іс-қимыл тәртібінің сипаттамасы</w:t>
      </w:r>
    </w:p>
    <w:bookmarkEnd w:id="6"/>
    <w:bookmarkStart w:name="z75" w:id="7"/>
    <w:p>
      <w:pPr>
        <w:spacing w:after="0"/>
        <w:ind w:left="0"/>
        <w:jc w:val="both"/>
      </w:pPr>
      <w:r>
        <w:rPr>
          <w:rFonts w:ascii="Times New Roman"/>
          <w:b w:val="false"/>
          <w:i w:val="false"/>
          <w:color w:val="000000"/>
          <w:sz w:val="28"/>
        </w:rPr>
        <w:t>
      Мемлекеттік қызмет көрсету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Орталық қызметкері;</w:t>
      </w:r>
      <w:r>
        <w:br/>
      </w:r>
      <w:r>
        <w:rPr>
          <w:rFonts w:ascii="Times New Roman"/>
          <w:b w:val="false"/>
          <w:i w:val="false"/>
          <w:color w:val="000000"/>
          <w:sz w:val="28"/>
        </w:rPr>
        <w:t xml:space="preserve">
      2) </w:t>
      </w:r>
      <w:r>
        <w:rPr>
          <w:rFonts w:ascii="Times New Roman"/>
          <w:b w:val="false"/>
          <w:i w:val="false"/>
          <w:color w:val="000000"/>
          <w:sz w:val="28"/>
        </w:rPr>
        <w:t>Орталықтың жинақтау бөлімінің қызметкері;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5) </w:t>
      </w:r>
      <w:r>
        <w:rPr>
          <w:rFonts w:ascii="Times New Roman"/>
          <w:b w:val="false"/>
          <w:i w:val="false"/>
          <w:color w:val="000000"/>
          <w:sz w:val="28"/>
        </w:rPr>
        <w:t>орындаушы;</w:t>
      </w:r>
      <w:r>
        <w:br/>
      </w:r>
      <w:r>
        <w:rPr>
          <w:rFonts w:ascii="Times New Roman"/>
          <w:b w:val="false"/>
          <w:i w:val="false"/>
          <w:color w:val="000000"/>
          <w:sz w:val="28"/>
        </w:rPr>
        <w:t xml:space="preserve">
      6) </w:t>
      </w:r>
      <w:r>
        <w:rPr>
          <w:rFonts w:ascii="Times New Roman"/>
          <w:b w:val="false"/>
          <w:i w:val="false"/>
          <w:color w:val="000000"/>
          <w:sz w:val="28"/>
        </w:rPr>
        <w:t>комиссия.</w:t>
      </w:r>
      <w:r>
        <w:br/>
      </w:r>
      <w:r>
        <w:rPr>
          <w:rFonts w:ascii="Times New Roman"/>
          <w:b w:val="false"/>
          <w:i w:val="false"/>
          <w:color w:val="000000"/>
          <w:sz w:val="28"/>
        </w:rPr>
        <w:t xml:space="preserve">
      </w:t>
      </w:r>
      <w:r>
        <w:rPr>
          <w:rFonts w:ascii="Times New Roman"/>
          <w:b w:val="false"/>
          <w:i w:val="false"/>
          <w:color w:val="000000"/>
          <w:sz w:val="28"/>
        </w:rPr>
        <w:t xml:space="preserve">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дене шынықтыру және спорт басқармасы" мемлекеттік мекемесінің және Қызылорда облыстық әкімдігінің ресми интернет-ресурстарында орналастырылады.</w:t>
      </w:r>
    </w:p>
    <w:bookmarkEnd w:id="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спорт шеберлігіне кандидат, 1-разрядты спортшы</w:t>
            </w:r>
            <w:r>
              <w:br/>
            </w:r>
            <w:r>
              <w:rPr>
                <w:rFonts w:ascii="Times New Roman"/>
                <w:b w:val="false"/>
                <w:i w:val="false"/>
                <w:color w:val="000000"/>
                <w:sz w:val="20"/>
              </w:rPr>
              <w:t>cпорттық разрядтарын және біліктiлiгi жоғары деңгейдегi бірiншi санатты жаттықтырушы,</w:t>
            </w:r>
            <w:r>
              <w:br/>
            </w:r>
            <w:r>
              <w:rPr>
                <w:rFonts w:ascii="Times New Roman"/>
                <w:b w:val="false"/>
                <w:i w:val="false"/>
                <w:color w:val="000000"/>
                <w:sz w:val="20"/>
              </w:rPr>
              <w:t>біліктiлiгi орта деңгейдегi бірiншi санатты жаттықтырушы, біліктiлiгi жоғары</w:t>
            </w:r>
            <w:r>
              <w:br/>
            </w:r>
            <w:r>
              <w:rPr>
                <w:rFonts w:ascii="Times New Roman"/>
                <w:b w:val="false"/>
                <w:i w:val="false"/>
                <w:color w:val="000000"/>
                <w:sz w:val="20"/>
              </w:rPr>
              <w:t>деңгейдегi бірiншi санатты әдiскер, біліктiлiгi орта деңгейдегi бірiншi санатты әдiскер,</w:t>
            </w:r>
            <w:r>
              <w:br/>
            </w:r>
            <w:r>
              <w:rPr>
                <w:rFonts w:ascii="Times New Roman"/>
                <w:b w:val="false"/>
                <w:i w:val="false"/>
                <w:color w:val="000000"/>
                <w:sz w:val="20"/>
              </w:rPr>
              <w:t>біліктiлiгi жоғары деңгейдегi бірiншi санатты нұсқаушы-спортшы, бірiншi санатты</w:t>
            </w:r>
            <w:r>
              <w:br/>
            </w:r>
            <w:r>
              <w:rPr>
                <w:rFonts w:ascii="Times New Roman"/>
                <w:b w:val="false"/>
                <w:i w:val="false"/>
                <w:color w:val="000000"/>
                <w:sz w:val="20"/>
              </w:rPr>
              <w:t>спорт төрешiсi біліктілік санаттарын беру" мемлекеттік көрсетілетін қызмет регламентіне</w:t>
            </w:r>
            <w:r>
              <w:br/>
            </w:r>
            <w:r>
              <w:rPr>
                <w:rFonts w:ascii="Times New Roman"/>
                <w:b w:val="false"/>
                <w:i w:val="false"/>
                <w:color w:val="000000"/>
                <w:sz w:val="20"/>
              </w:rPr>
              <w:t>1-қосымша</w:t>
            </w:r>
          </w:p>
        </w:tc>
      </w:tr>
    </w:tbl>
    <w:bookmarkStart w:name="z86" w:id="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3437"/>
        <w:gridCol w:w="2818"/>
        <w:gridCol w:w="1401"/>
        <w:gridCol w:w="1288"/>
        <w:gridCol w:w="1288"/>
        <w:gridCol w:w="1458"/>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9"/>
          <w:p>
            <w:pPr>
              <w:spacing w:after="20"/>
              <w:ind w:left="20"/>
              <w:jc w:val="both"/>
            </w:pPr>
            <w:r>
              <w:rPr>
                <w:rFonts w:ascii="Times New Roman"/>
                <w:b w:val="false"/>
                <w:i w:val="false"/>
                <w:color w:val="000000"/>
                <w:sz w:val="20"/>
              </w:rPr>
              <w:t>
1</w:t>
            </w:r>
          </w:p>
          <w:bookmarkEnd w:id="9"/>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10"/>
          <w:p>
            <w:pPr>
              <w:spacing w:after="20"/>
              <w:ind w:left="20"/>
              <w:jc w:val="both"/>
            </w:pPr>
            <w:r>
              <w:rPr>
                <w:rFonts w:ascii="Times New Roman"/>
                <w:b w:val="false"/>
                <w:i w:val="false"/>
                <w:color w:val="000000"/>
                <w:sz w:val="20"/>
              </w:rPr>
              <w:t>
2</w:t>
            </w:r>
          </w:p>
          <w:bookmarkEnd w:id="10"/>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r>
              <w:br/>
            </w:r>
            <w:r>
              <w:rPr>
                <w:rFonts w:ascii="Times New Roman"/>
                <w:b w:val="false"/>
                <w:i w:val="false"/>
                <w:color w:val="000000"/>
                <w:sz w:val="20"/>
              </w:rPr>
              <w:t>
қызметкері</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Орталықтың жинақтау бөлімінің қызметкері</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11"/>
          <w:p>
            <w:pPr>
              <w:spacing w:after="20"/>
              <w:ind w:left="20"/>
              <w:jc w:val="both"/>
            </w:pPr>
            <w:r>
              <w:rPr>
                <w:rFonts w:ascii="Times New Roman"/>
                <w:b w:val="false"/>
                <w:i w:val="false"/>
                <w:color w:val="000000"/>
                <w:sz w:val="20"/>
              </w:rPr>
              <w:t>
3</w:t>
            </w:r>
          </w:p>
          <w:bookmarkEnd w:id="11"/>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12"/>
          <w:p>
            <w:pPr>
              <w:spacing w:after="20"/>
              <w:ind w:left="20"/>
              <w:jc w:val="both"/>
            </w:pPr>
            <w:r>
              <w:rPr>
                <w:rFonts w:ascii="Times New Roman"/>
                <w:b w:val="false"/>
                <w:i w:val="false"/>
                <w:color w:val="000000"/>
                <w:sz w:val="20"/>
              </w:rPr>
              <w:t>
4</w:t>
            </w:r>
          </w:p>
          <w:bookmarkEnd w:id="12"/>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рәсімнің (іс-қимылдың нәтижесі</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орындаушыға жолдайды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комиссияның карауына ұсынады</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13"/>
          <w:p>
            <w:pPr>
              <w:spacing w:after="20"/>
              <w:ind w:left="20"/>
              <w:jc w:val="both"/>
            </w:pPr>
            <w:r>
              <w:rPr>
                <w:rFonts w:ascii="Times New Roman"/>
                <w:b w:val="false"/>
                <w:i w:val="false"/>
                <w:color w:val="000000"/>
                <w:sz w:val="20"/>
              </w:rPr>
              <w:t>
5</w:t>
            </w:r>
          </w:p>
          <w:bookmarkEnd w:id="13"/>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(мемлекеттік қызмет көрсету мерзіміне кірмейді)</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күнтізбелік күні ішінде</w:t>
            </w:r>
          </w:p>
        </w:tc>
      </w:tr>
    </w:tbl>
    <w:bookmarkStart w:name="z92" w:id="1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
        <w:gridCol w:w="3964"/>
        <w:gridCol w:w="1289"/>
        <w:gridCol w:w="1488"/>
        <w:gridCol w:w="1485"/>
        <w:gridCol w:w="1097"/>
        <w:gridCol w:w="2273"/>
      </w:tblGrid>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15"/>
          <w:p>
            <w:pPr>
              <w:spacing w:after="20"/>
              <w:ind w:left="20"/>
              <w:jc w:val="both"/>
            </w:pPr>
            <w:r>
              <w:rPr>
                <w:rFonts w:ascii="Times New Roman"/>
                <w:b w:val="false"/>
                <w:i w:val="false"/>
                <w:color w:val="000000"/>
                <w:sz w:val="20"/>
              </w:rPr>
              <w:t>
1</w:t>
            </w:r>
          </w:p>
          <w:bookmarkEnd w:id="15"/>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16"/>
          <w:p>
            <w:pPr>
              <w:spacing w:after="20"/>
              <w:ind w:left="20"/>
              <w:jc w:val="both"/>
            </w:pPr>
            <w:r>
              <w:rPr>
                <w:rFonts w:ascii="Times New Roman"/>
                <w:b w:val="false"/>
                <w:i w:val="false"/>
                <w:color w:val="000000"/>
                <w:sz w:val="20"/>
              </w:rPr>
              <w:t>
2</w:t>
            </w:r>
          </w:p>
          <w:bookmarkEnd w:id="16"/>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r>
              <w:br/>
            </w:r>
            <w:r>
              <w:rPr>
                <w:rFonts w:ascii="Times New Roman"/>
                <w:b w:val="false"/>
                <w:i w:val="false"/>
                <w:color w:val="000000"/>
                <w:sz w:val="20"/>
              </w:rPr>
              <w:t>
қызметкері</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17"/>
          <w:p>
            <w:pPr>
              <w:spacing w:after="20"/>
              <w:ind w:left="20"/>
              <w:jc w:val="both"/>
            </w:pPr>
            <w:r>
              <w:rPr>
                <w:rFonts w:ascii="Times New Roman"/>
                <w:b w:val="false"/>
                <w:i w:val="false"/>
                <w:color w:val="000000"/>
                <w:sz w:val="20"/>
              </w:rPr>
              <w:t>
3</w:t>
            </w:r>
          </w:p>
          <w:bookmarkEnd w:id="17"/>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 негізінде бұйрық жобасын немесе куәлікті дайындайды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немесе куәлікке қол қояды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 көшірмесін немесе куәлікті тіркейді</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 көшірмесін немесе куәлікті тіркейді</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18"/>
          <w:p>
            <w:pPr>
              <w:spacing w:after="20"/>
              <w:ind w:left="20"/>
              <w:jc w:val="both"/>
            </w:pPr>
            <w:r>
              <w:rPr>
                <w:rFonts w:ascii="Times New Roman"/>
                <w:b w:val="false"/>
                <w:i w:val="false"/>
                <w:color w:val="000000"/>
                <w:sz w:val="20"/>
              </w:rPr>
              <w:t>
4</w:t>
            </w:r>
          </w:p>
          <w:bookmarkEnd w:id="18"/>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рәсімнің (іс-қимылдың нәтижесі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хаттаманы орындаушыға жолдайды</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қызметкеріне жолдайды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Орталыққа жолдайды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 көшірмесін немесе куәлікті көрсетілетін қызметті алушыға не оның өкіліне береді</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19"/>
          <w:p>
            <w:pPr>
              <w:spacing w:after="20"/>
              <w:ind w:left="20"/>
              <w:jc w:val="both"/>
            </w:pPr>
            <w:r>
              <w:rPr>
                <w:rFonts w:ascii="Times New Roman"/>
                <w:b w:val="false"/>
                <w:i w:val="false"/>
                <w:color w:val="000000"/>
                <w:sz w:val="20"/>
              </w:rPr>
              <w:t>
5</w:t>
            </w:r>
          </w:p>
          <w:bookmarkEnd w:id="19"/>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күнтізбелік</w:t>
            </w:r>
            <w:r>
              <w:br/>
            </w:r>
            <w:r>
              <w:rPr>
                <w:rFonts w:ascii="Times New Roman"/>
                <w:b w:val="false"/>
                <w:i w:val="false"/>
                <w:color w:val="000000"/>
                <w:sz w:val="20"/>
              </w:rPr>
              <w:t>
күні ішінде</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Республикасының спорт шеберлігіне кандидат,</w:t>
            </w:r>
            <w:r>
              <w:br/>
            </w:r>
            <w:r>
              <w:rPr>
                <w:rFonts w:ascii="Times New Roman"/>
                <w:b w:val="false"/>
                <w:i w:val="false"/>
                <w:color w:val="000000"/>
                <w:sz w:val="20"/>
              </w:rPr>
              <w:t>1-разрядты спортшы cпорттық разрядтар және біліктiлiгi</w:t>
            </w:r>
            <w:r>
              <w:br/>
            </w:r>
            <w:r>
              <w:rPr>
                <w:rFonts w:ascii="Times New Roman"/>
                <w:b w:val="false"/>
                <w:i w:val="false"/>
                <w:color w:val="000000"/>
                <w:sz w:val="20"/>
              </w:rPr>
              <w:t>жоғары деңгейдегi бірiншi санатты жаттықтырушы,</w:t>
            </w:r>
            <w:r>
              <w:br/>
            </w:r>
            <w:r>
              <w:rPr>
                <w:rFonts w:ascii="Times New Roman"/>
                <w:b w:val="false"/>
                <w:i w:val="false"/>
                <w:color w:val="000000"/>
                <w:sz w:val="20"/>
              </w:rPr>
              <w:t>біліктiлiгi орта деңгейдегi бірiншi санатты жаттықтырушы,</w:t>
            </w:r>
            <w:r>
              <w:br/>
            </w:r>
            <w:r>
              <w:rPr>
                <w:rFonts w:ascii="Times New Roman"/>
                <w:b w:val="false"/>
                <w:i w:val="false"/>
                <w:color w:val="000000"/>
                <w:sz w:val="20"/>
              </w:rPr>
              <w:t>біліктiлiгi жоғары деңгейдегi бірiншi санатты әдiскер,</w:t>
            </w:r>
            <w:r>
              <w:br/>
            </w:r>
            <w:r>
              <w:rPr>
                <w:rFonts w:ascii="Times New Roman"/>
                <w:b w:val="false"/>
                <w:i w:val="false"/>
                <w:color w:val="000000"/>
                <w:sz w:val="20"/>
              </w:rPr>
              <w:t>біліктiлiгi орта деңгейдегi бірiншi санатты әдiскер,</w:t>
            </w:r>
            <w:r>
              <w:br/>
            </w:r>
            <w:r>
              <w:rPr>
                <w:rFonts w:ascii="Times New Roman"/>
                <w:b w:val="false"/>
                <w:i w:val="false"/>
                <w:color w:val="000000"/>
                <w:sz w:val="20"/>
              </w:rPr>
              <w:t>біліктiлiгi жоғары деңгейдегi бірiншi санатты нұсқаушы-спортшы,</w:t>
            </w:r>
            <w:r>
              <w:br/>
            </w:r>
            <w:r>
              <w:rPr>
                <w:rFonts w:ascii="Times New Roman"/>
                <w:b w:val="false"/>
                <w:i w:val="false"/>
                <w:color w:val="000000"/>
                <w:sz w:val="20"/>
              </w:rPr>
              <w:t>бірiншi санатты спорт төрешiсi біліктілік санаттарын беру"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2-қосымша</w:t>
            </w:r>
          </w:p>
        </w:tc>
      </w:tr>
    </w:tbl>
    <w:bookmarkStart w:name="z99" w:id="2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0"/>
    <w:bookmarkStart w:name="z100"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спорт шеберлігіне кандидат, 1-разрядты спортшы</w:t>
            </w:r>
            <w:r>
              <w:br/>
            </w:r>
            <w:r>
              <w:rPr>
                <w:rFonts w:ascii="Times New Roman"/>
                <w:b w:val="false"/>
                <w:i w:val="false"/>
                <w:color w:val="000000"/>
                <w:sz w:val="20"/>
              </w:rPr>
              <w:t>cпорттық разрядтарын және біліктiлiгi жоғары деңгейдегi бірiншi санатты жаттықтырушы,</w:t>
            </w:r>
            <w:r>
              <w:br/>
            </w:r>
            <w:r>
              <w:rPr>
                <w:rFonts w:ascii="Times New Roman"/>
                <w:b w:val="false"/>
                <w:i w:val="false"/>
                <w:color w:val="000000"/>
                <w:sz w:val="20"/>
              </w:rPr>
              <w:t>біліктiлiгi орта деңгейдегi бірiншi санатты жаттықтырушы, біліктiлiгi жоғары деңгейдегi</w:t>
            </w:r>
            <w:r>
              <w:br/>
            </w:r>
            <w:r>
              <w:rPr>
                <w:rFonts w:ascii="Times New Roman"/>
                <w:b w:val="false"/>
                <w:i w:val="false"/>
                <w:color w:val="000000"/>
                <w:sz w:val="20"/>
              </w:rPr>
              <w:t>бірiншi санатты әдiскер, біліктiлiгi орта деңгейдегi бірiншi санатты әдiскер,біліктiлiгi жоғары</w:t>
            </w:r>
            <w:r>
              <w:br/>
            </w:r>
            <w:r>
              <w:rPr>
                <w:rFonts w:ascii="Times New Roman"/>
                <w:b w:val="false"/>
                <w:i w:val="false"/>
                <w:color w:val="000000"/>
                <w:sz w:val="20"/>
              </w:rPr>
              <w:t>деңгейдегi бірiншi санатты нұсқаушы-спортшы, бірiншi санатты спорт төрешiсi біліктілік</w:t>
            </w:r>
            <w:r>
              <w:br/>
            </w:r>
            <w:r>
              <w:rPr>
                <w:rFonts w:ascii="Times New Roman"/>
                <w:b w:val="false"/>
                <w:i w:val="false"/>
                <w:color w:val="000000"/>
                <w:sz w:val="20"/>
              </w:rPr>
              <w:t>санаттарын беру" мемлекеттік көрсетілетін қызмет регламентіне</w:t>
            </w:r>
            <w:r>
              <w:br/>
            </w:r>
            <w:r>
              <w:rPr>
                <w:rFonts w:ascii="Times New Roman"/>
                <w:b w:val="false"/>
                <w:i w:val="false"/>
                <w:color w:val="000000"/>
                <w:sz w:val="20"/>
              </w:rPr>
              <w:t>3-қосымша</w:t>
            </w:r>
          </w:p>
        </w:tc>
      </w:tr>
    </w:tbl>
    <w:bookmarkStart w:name="z102" w:id="22"/>
    <w:p>
      <w:pPr>
        <w:spacing w:after="0"/>
        <w:ind w:left="0"/>
        <w:jc w:val="left"/>
      </w:pPr>
      <w:r>
        <w:rPr>
          <w:rFonts w:ascii="Times New Roman"/>
          <w:b/>
          <w:i w:val="false"/>
          <w:color w:val="000000"/>
        </w:rPr>
        <w:t xml:space="preserve">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қызмет көрсетудің бизнес-процестерінің анықтамалығы</w:t>
      </w:r>
    </w:p>
    <w:bookmarkEnd w:id="22"/>
    <w:bookmarkStart w:name="z103"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24"/>
    <w:p>
      <w:pPr>
        <w:spacing w:after="0"/>
        <w:ind w:left="0"/>
        <w:jc w:val="left"/>
      </w:pPr>
      <w:r>
        <w:rPr>
          <w:rFonts w:ascii="Times New Roman"/>
          <w:b/>
          <w:i w:val="false"/>
          <w:color w:val="000000"/>
        </w:rPr>
        <w:t xml:space="preserve">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қызмет көрсетудің бизнес-процестерінің анықтамалығы</w:t>
      </w:r>
    </w:p>
    <w:bookmarkEnd w:id="24"/>
    <w:bookmarkStart w:name="z105"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 8" маусымдағы № 29 қаулысымен</w:t>
            </w:r>
            <w:r>
              <w:br/>
            </w:r>
            <w:r>
              <w:rPr>
                <w:rFonts w:ascii="Times New Roman"/>
                <w:b w:val="false"/>
                <w:i w:val="false"/>
                <w:color w:val="000000"/>
                <w:sz w:val="20"/>
              </w:rPr>
              <w:t>бекітілген</w:t>
            </w:r>
          </w:p>
        </w:tc>
      </w:tr>
    </w:tbl>
    <w:bookmarkStart w:name="z107" w:id="26"/>
    <w:p>
      <w:pPr>
        <w:spacing w:after="0"/>
        <w:ind w:left="0"/>
        <w:jc w:val="left"/>
      </w:pPr>
      <w:r>
        <w:rPr>
          <w:rFonts w:ascii="Times New Roman"/>
          <w:b/>
          <w:i w:val="false"/>
          <w:color w:val="000000"/>
        </w:rPr>
        <w:t xml:space="preserve"> "2-разрядты спортшы, 3-разрядты спортшы, 1-ші жасөспірімдер разрядындағы спортшы, 2-ші жасөспірімдер разрядындағы спортшы, 3-ші жасөспірімдер разрядындағы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 регламенті</w:t>
      </w:r>
    </w:p>
    <w:bookmarkEnd w:id="26"/>
    <w:bookmarkStart w:name="z108" w:id="27"/>
    <w:p>
      <w:pPr>
        <w:spacing w:after="0"/>
        <w:ind w:left="0"/>
        <w:jc w:val="left"/>
      </w:pPr>
      <w:r>
        <w:rPr>
          <w:rFonts w:ascii="Times New Roman"/>
          <w:b/>
          <w:i w:val="false"/>
          <w:color w:val="000000"/>
        </w:rPr>
        <w:t xml:space="preserve"> 1. Жалпы ережелер</w:t>
      </w:r>
    </w:p>
    <w:bookmarkEnd w:id="27"/>
    <w:bookmarkStart w:name="z109" w:id="28"/>
    <w:p>
      <w:pPr>
        <w:spacing w:after="0"/>
        <w:ind w:left="0"/>
        <w:jc w:val="both"/>
      </w:pPr>
      <w:r>
        <w:rPr>
          <w:rFonts w:ascii="Times New Roman"/>
          <w:b w:val="false"/>
          <w:i w:val="false"/>
          <w:color w:val="000000"/>
          <w:sz w:val="28"/>
        </w:rPr>
        <w:t xml:space="preserve">
      1.  Көрсетілетін қызметті берушінің атауы: аудандар мен облыстық маңызы бар қаланың дене шынықтыру және спорт бөлімдері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 "Халыққа қызмет көрсету орталығы" Республикалық мемлекеттік кәсіпорнының Қызылорда облысы бойынша филиалы, оның бөлімдері мен бөлімшелері (бұдан әрі - Орталық)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көрсетілетін қызмет нәтижесі - спорттық разрядты беру туралы куәлік, біліктілік санатын беру туралы куәлік не спорттық разрядты беру туралы, біліктілік санатын беру туралы бұйрықтың көшірмесі (бұдан әрі – бұйрықтын көшірмесі немесе куәлік). </w:t>
      </w:r>
      <w:r>
        <w:br/>
      </w:r>
      <w:r>
        <w:rPr>
          <w:rFonts w:ascii="Times New Roman"/>
          <w:b w:val="false"/>
          <w:i w:val="false"/>
          <w:color w:val="000000"/>
          <w:sz w:val="28"/>
        </w:rPr>
        <w:t xml:space="preserve">
      4. </w:t>
      </w:r>
      <w:r>
        <w:rPr>
          <w:rFonts w:ascii="Times New Roman"/>
          <w:b w:val="false"/>
          <w:i w:val="false"/>
          <w:color w:val="000000"/>
          <w:sz w:val="28"/>
        </w:rPr>
        <w:t xml:space="preserve"> Мемлекеттік қызмет жеке тұлғаларға (бұдан әрі – көрсетілетін қызметті алушы) тегін көрсетіледі.</w:t>
      </w:r>
    </w:p>
    <w:bookmarkEnd w:id="28"/>
    <w:bookmarkStart w:name="z114" w:id="29"/>
    <w:p>
      <w:pPr>
        <w:spacing w:after="0"/>
        <w:ind w:left="0"/>
        <w:jc w:val="left"/>
      </w:pPr>
      <w:r>
        <w:rPr>
          <w:rFonts w:ascii="Times New Roman"/>
          <w:b/>
          <w:i w:val="false"/>
          <w:color w:val="000000"/>
        </w:rPr>
        <w:t xml:space="preserve"> 2. Мемлекеттік қызмет көрсету процесінде Халлыққа қызмет көрсету орталығымен өзара іс-қимыл тәртібінің сипаттамасы</w:t>
      </w:r>
    </w:p>
    <w:bookmarkEnd w:id="29"/>
    <w:bookmarkStart w:name="z115" w:id="3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уәкілетті өкілінің) (бұдан әрі – не оның өкілі)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w:t>
      </w:r>
      <w:r>
        <w:rPr>
          <w:rFonts w:ascii="Times New Roman"/>
          <w:b w:val="false"/>
          <w:i w:val="false"/>
          <w:color w:val="000000"/>
          <w:sz w:val="28"/>
        </w:rPr>
        <w:t>№ 139</w:t>
      </w:r>
      <w:r>
        <w:rPr>
          <w:rFonts w:ascii="Times New Roman"/>
          <w:b w:val="false"/>
          <w:i w:val="false"/>
          <w:color w:val="000000"/>
          <w:sz w:val="28"/>
        </w:rPr>
        <w:t xml:space="preserve"> бұйрығымен (нормативтік құқытық актілерді мемлекеттік тіркеу Тізілімінде № 11276 болып тіркелген) бекітілген "2-разрядты спортшы, 3-разрядты спортшы, 1-ші жасөспірімдер разрядындағы спортшы, 2-ші жасөспірімдер разрядындағы спортшы, 3-ші жасөспірімдер разрядындағы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Орталыққа өтініш ұсынуы.</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әрбір рәсімнің (іс-қимылдың) мазмұны, оларды орындаудың ұзақтығы:</w:t>
      </w:r>
    </w:p>
    <w:bookmarkEnd w:id="30"/>
    <w:bookmarkStart w:name="z117" w:id="31"/>
    <w:p>
      <w:pPr>
        <w:spacing w:after="0"/>
        <w:ind w:left="0"/>
        <w:jc w:val="both"/>
      </w:pPr>
      <w:r>
        <w:rPr>
          <w:rFonts w:ascii="Times New Roman"/>
          <w:b w:val="false"/>
          <w:i w:val="false"/>
          <w:color w:val="000000"/>
          <w:sz w:val="28"/>
        </w:rPr>
        <w:t xml:space="preserve">
       көрсетілетін қызметті алушы не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3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разряд спортшысы", "3 разряд спортшысы", "1 жасөспірімдік разряд спортшысы", "2 жасөспірімдік разряд спортшысы", "3 жасөспірімдік разряд спортшысы" спорттық разрядтарын беру туралы мемлекеттік көрсетілетін қызметін алу үшін: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және (немесе) көрсетілетін қызметті алушының өкілі жүгінген кезде – жеке тұлғаның нотариалды куәландырылған сенімхаты (жеке басты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бастапқы спорттық ұйымның мөрімен және қолымен куәландырылған қолдаухаты;</w:t>
      </w:r>
      <w:r>
        <w:br/>
      </w:r>
      <w:r>
        <w:rPr>
          <w:rFonts w:ascii="Times New Roman"/>
          <w:b w:val="false"/>
          <w:i w:val="false"/>
          <w:color w:val="000000"/>
          <w:sz w:val="28"/>
        </w:rPr>
        <w:t xml:space="preserve">
      </w:t>
      </w:r>
      <w:r>
        <w:rPr>
          <w:rFonts w:ascii="Times New Roman"/>
          <w:b w:val="false"/>
          <w:i w:val="false"/>
          <w:color w:val="000000"/>
          <w:sz w:val="28"/>
        </w:rPr>
        <w:t>спорт түрі бойынша жергілікті спорт федерациясының мөрімен куәландырылған облыстық және (немесе) қалалық жарыстар, спорт түрі бойынша аккредиттелген жергілікті спорт федерациясы болмаған жағдайда, облыстық дене шынықтыру және спорт жөніндегі атқарушы органның мөрімен куәландырылған жарыстар немесе аудандық, қалалық дене шынықтыру және спорт жөніндегі атқарушы органның мөрімен куәландырылған аудандық жарыстар хаттамаларының көшірмелері;</w:t>
      </w:r>
      <w:r>
        <w:br/>
      </w:r>
      <w:r>
        <w:rPr>
          <w:rFonts w:ascii="Times New Roman"/>
          <w:b w:val="false"/>
          <w:i w:val="false"/>
          <w:color w:val="000000"/>
          <w:sz w:val="28"/>
        </w:rPr>
        <w:t xml:space="preserve">
      </w:t>
      </w:r>
      <w:r>
        <w:rPr>
          <w:rFonts w:ascii="Times New Roman"/>
          <w:b w:val="false"/>
          <w:i w:val="false"/>
          <w:color w:val="000000"/>
          <w:sz w:val="28"/>
        </w:rPr>
        <w:t>"біліктiлiгi жоғары деңгейдегi екінші санатты жаттықтырушы", "біліктiлiгi орта деңгейдегi екінші санатты жаттықтырушы" біліктілік санаттарын беру (және/немесе растау) туралы мемлекеттік көрсетілетін қызметін алу үшін: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және (немесе) көрсетілетін қызметті алушының өкілі жүгінген кезде – жеке тұлғаның нотариалды куәландырылған сенімхаты (жеке басты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кәсіптік білімі туралы дипломның көшірмесі;</w:t>
      </w:r>
      <w:r>
        <w:br/>
      </w:r>
      <w:r>
        <w:rPr>
          <w:rFonts w:ascii="Times New Roman"/>
          <w:b w:val="false"/>
          <w:i w:val="false"/>
          <w:color w:val="000000"/>
          <w:sz w:val="28"/>
        </w:rPr>
        <w:t xml:space="preserve">
      </w:t>
      </w:r>
      <w:r>
        <w:rPr>
          <w:rFonts w:ascii="Times New Roman"/>
          <w:b w:val="false"/>
          <w:i w:val="false"/>
          <w:color w:val="000000"/>
          <w:sz w:val="28"/>
        </w:rPr>
        <w:t>жұмыс берушінің оны тоқтату күні мен негіздемесі туралы белгісі бар еңбек кітапшасының немесе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 көшірме, немесе қызметкердің еңбек қызметі туралы мәліметтер қамтылған мұрағаттық анықтама;</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жаттықтырушы-оқытушының спортшыларды дайындауы туралы анықтамасы;</w:t>
      </w:r>
      <w:r>
        <w:br/>
      </w:r>
      <w:r>
        <w:rPr>
          <w:rFonts w:ascii="Times New Roman"/>
          <w:b w:val="false"/>
          <w:i w:val="false"/>
          <w:color w:val="000000"/>
          <w:sz w:val="28"/>
        </w:rPr>
        <w:t xml:space="preserve">
      </w:t>
      </w:r>
      <w:r>
        <w:rPr>
          <w:rFonts w:ascii="Times New Roman"/>
          <w:b w:val="false"/>
          <w:i w:val="false"/>
          <w:color w:val="000000"/>
          <w:sz w:val="28"/>
        </w:rPr>
        <w:t>спорт түрі бойынша аккредиттелген жергілікті спорт федерациясының мөрімен куәландырылған, спорт түрі бойынша аккредиттелген жергілікті спорт федерациясы болмаған жағдайда, облыстық дене шынықтыру және спорт жөніндегі облыстық атқарушы органның мөрімен куәландырылған жарыстар хаттамаларының көшірмелері;</w:t>
      </w:r>
      <w:r>
        <w:br/>
      </w:r>
      <w:r>
        <w:rPr>
          <w:rFonts w:ascii="Times New Roman"/>
          <w:b w:val="false"/>
          <w:i w:val="false"/>
          <w:color w:val="000000"/>
          <w:sz w:val="28"/>
        </w:rPr>
        <w:t xml:space="preserve">
      </w:t>
      </w:r>
      <w:r>
        <w:rPr>
          <w:rFonts w:ascii="Times New Roman"/>
          <w:b w:val="false"/>
          <w:i w:val="false"/>
          <w:color w:val="000000"/>
          <w:sz w:val="28"/>
        </w:rPr>
        <w:t xml:space="preserve"> "біліктiлiгi жоғары деңгейдегi екінші санатты әдіскер", "біліктiлiгi орта деңгейдегi екінші санатты әдіскер" біліктілік санаттарын беру (және/немесе растау) туралы мемлекеттік көрсетілетін қызметін алу үшін: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және (немесе) көрсетілетін қызметті алушының өкілі жүгінген кезде – жеке тұлғаның нотариалды куәландырылған сенімхаты (жеке басты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кәсіптік білімі туралы дипломның көшірмесі;</w:t>
      </w:r>
      <w:r>
        <w:br/>
      </w:r>
      <w:r>
        <w:rPr>
          <w:rFonts w:ascii="Times New Roman"/>
          <w:b w:val="false"/>
          <w:i w:val="false"/>
          <w:color w:val="000000"/>
          <w:sz w:val="28"/>
        </w:rPr>
        <w:t xml:space="preserve">
      </w:t>
      </w:r>
      <w:r>
        <w:rPr>
          <w:rFonts w:ascii="Times New Roman"/>
          <w:b w:val="false"/>
          <w:i w:val="false"/>
          <w:color w:val="000000"/>
          <w:sz w:val="28"/>
        </w:rPr>
        <w:t>жұмыс берушінің оны тоқтату күні мен негіздемесі туралы белгісі бар еңбек кітапшасының немесе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 көшірме, немесе қызметкердің еңбек қызметі туралы мәліметтер қамтылған мұрағаттық анықтама;</w:t>
      </w:r>
      <w:r>
        <w:br/>
      </w:r>
      <w:r>
        <w:rPr>
          <w:rFonts w:ascii="Times New Roman"/>
          <w:b w:val="false"/>
          <w:i w:val="false"/>
          <w:color w:val="000000"/>
          <w:sz w:val="28"/>
        </w:rPr>
        <w:t xml:space="preserve">
      </w:t>
      </w:r>
      <w:r>
        <w:rPr>
          <w:rFonts w:ascii="Times New Roman"/>
          <w:b w:val="false"/>
          <w:i w:val="false"/>
          <w:color w:val="000000"/>
          <w:sz w:val="28"/>
        </w:rPr>
        <w:t xml:space="preserve"> "біліктiлiгi жоғары деңгейдегi екінші санатты нұсқаушы-спортшы" біліктілік санатын беру (және/немесе растау) туралы мемлекеттік көрсетілетін қызметін алу үшін: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және (немесе) көрсетілетін қызметті алушының өкілі жүгінген кезде – жеке тұлғаның нотариалды куәландырылған сенімхаты (жеке басты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білімі туралы дипломның көшірмесі;</w:t>
      </w:r>
      <w:r>
        <w:br/>
      </w:r>
      <w:r>
        <w:rPr>
          <w:rFonts w:ascii="Times New Roman"/>
          <w:b w:val="false"/>
          <w:i w:val="false"/>
          <w:color w:val="000000"/>
          <w:sz w:val="28"/>
        </w:rPr>
        <w:t xml:space="preserve">
      </w:t>
      </w:r>
      <w:r>
        <w:rPr>
          <w:rFonts w:ascii="Times New Roman"/>
          <w:b w:val="false"/>
          <w:i w:val="false"/>
          <w:color w:val="000000"/>
          <w:sz w:val="28"/>
        </w:rPr>
        <w:t>жұмыс берушінің оны тоқтату күні мен негіздемесі туралы белгісі бар еңбек кітапшасының немесе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 көшірме, немесе қызметкердің еңбек қызметі туралы мәліметтер қамтылған мұрағаттық анықтама;</w:t>
      </w:r>
      <w:r>
        <w:br/>
      </w:r>
      <w:r>
        <w:rPr>
          <w:rFonts w:ascii="Times New Roman"/>
          <w:b w:val="false"/>
          <w:i w:val="false"/>
          <w:color w:val="000000"/>
          <w:sz w:val="28"/>
        </w:rPr>
        <w:t xml:space="preserve">
      </w:t>
      </w:r>
      <w:r>
        <w:rPr>
          <w:rFonts w:ascii="Times New Roman"/>
          <w:b w:val="false"/>
          <w:i w:val="false"/>
          <w:color w:val="000000"/>
          <w:sz w:val="28"/>
        </w:rPr>
        <w:t xml:space="preserve">спорт түрі бойынша аккредиттелген жергілікті спорт федерациясының мөрімен куәландырылған, спорт түрі бойынша аккредиттелген жергілікті спорт федерациясы болмаған жағдайда нұсқаушы-спортшы құрамына кіретін ұйымның мөрімен куәландырылған қолдаухат; </w:t>
      </w:r>
      <w:r>
        <w:br/>
      </w:r>
      <w:r>
        <w:rPr>
          <w:rFonts w:ascii="Times New Roman"/>
          <w:b w:val="false"/>
          <w:i w:val="false"/>
          <w:color w:val="000000"/>
          <w:sz w:val="28"/>
        </w:rPr>
        <w:t xml:space="preserve">
      </w:t>
      </w:r>
      <w:r>
        <w:rPr>
          <w:rFonts w:ascii="Times New Roman"/>
          <w:b w:val="false"/>
          <w:i w:val="false"/>
          <w:color w:val="000000"/>
          <w:sz w:val="28"/>
        </w:rPr>
        <w:t xml:space="preserve"> "спорт төрешісі" біліктілік санатын беру туралы мемлекеттік көрсетілетін қызметін алу үшін: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және (немесе) көрсетілетін қызметті алушының өкілі жүгінген кезде – жеке тұлғаның нотариалды куәландырылған сенімхаты (жеке басты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төрешілігін растайтын жарыс хаттамасының көшірмесі немесе төрешілік туралы анықтама;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құжаттардың мемлекеттік ақпараттық жүйелерде қамтылған мәліметтерін көрсетілетін қызметті беруші және Орталық қызметкері тиісті мемлекеттік ақпараттық жүйелерден "электрондық үкімет" шлюзы арқылы алады;</w:t>
      </w:r>
      <w:r>
        <w:br/>
      </w:r>
      <w:r>
        <w:rPr>
          <w:rFonts w:ascii="Times New Roman"/>
          <w:b w:val="false"/>
          <w:i w:val="false"/>
          <w:color w:val="000000"/>
          <w:sz w:val="28"/>
        </w:rPr>
        <w:t xml:space="preserve">
      1) </w:t>
      </w:r>
      <w:r>
        <w:rPr>
          <w:rFonts w:ascii="Times New Roman"/>
          <w:b w:val="false"/>
          <w:i w:val="false"/>
          <w:color w:val="000000"/>
          <w:sz w:val="28"/>
        </w:rPr>
        <w:t xml:space="preserve"> Орталық қызметкері құжаттарды тіркейді және көрсетілетін қызметті алушыға не оның өкіліне тиісті құжаттардың қабылданғаны туралы қолхат береді, көрсетілетін қызметті алушы не оның өкілі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xml:space="preserve">
      2) </w:t>
      </w:r>
      <w:r>
        <w:rPr>
          <w:rFonts w:ascii="Times New Roman"/>
          <w:b w:val="false"/>
          <w:i w:val="false"/>
          <w:color w:val="000000"/>
          <w:sz w:val="28"/>
        </w:rPr>
        <w:t xml:space="preserve"> Орталықтың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xml:space="preserve">
      5) </w:t>
      </w:r>
      <w:r>
        <w:rPr>
          <w:rFonts w:ascii="Times New Roman"/>
          <w:b w:val="false"/>
          <w:i w:val="false"/>
          <w:color w:val="000000"/>
          <w:sz w:val="28"/>
        </w:rPr>
        <w:t xml:space="preserve"> орындаушы құжаттарды қарайды және комиссияның қарауына ұсынады (он күнтізбелік күні ішінде);</w:t>
      </w:r>
      <w:r>
        <w:br/>
      </w:r>
      <w:r>
        <w:rPr>
          <w:rFonts w:ascii="Times New Roman"/>
          <w:b w:val="false"/>
          <w:i w:val="false"/>
          <w:color w:val="000000"/>
          <w:sz w:val="28"/>
        </w:rPr>
        <w:t xml:space="preserve">
      6) </w:t>
      </w:r>
      <w:r>
        <w:rPr>
          <w:rFonts w:ascii="Times New Roman"/>
          <w:b w:val="false"/>
          <w:i w:val="false"/>
          <w:color w:val="000000"/>
          <w:sz w:val="28"/>
        </w:rPr>
        <w:t xml:space="preserve"> комиссия құжаттарды қарайды және комиссия отырысының хаттамасын (бұдан әрі – хаттама) орындаушыға жолдайды (он бес күнтізбелік күні ішінде);</w:t>
      </w:r>
      <w:r>
        <w:br/>
      </w:r>
      <w:r>
        <w:rPr>
          <w:rFonts w:ascii="Times New Roman"/>
          <w:b w:val="false"/>
          <w:i w:val="false"/>
          <w:color w:val="000000"/>
          <w:sz w:val="28"/>
        </w:rPr>
        <w:t xml:space="preserve">
      7) </w:t>
      </w:r>
      <w:r>
        <w:rPr>
          <w:rFonts w:ascii="Times New Roman"/>
          <w:b w:val="false"/>
          <w:i w:val="false"/>
          <w:color w:val="000000"/>
          <w:sz w:val="28"/>
        </w:rPr>
        <w:t xml:space="preserve"> орындаушы хаттама негізінде бұйрық жобасын немесе куәлікті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xml:space="preserve">
      8) </w:t>
      </w:r>
      <w:r>
        <w:rPr>
          <w:rFonts w:ascii="Times New Roman"/>
          <w:b w:val="false"/>
          <w:i w:val="false"/>
          <w:color w:val="000000"/>
          <w:sz w:val="28"/>
        </w:rPr>
        <w:t xml:space="preserve"> көрсетілетін қызметті берушінің басшысы бұйрыққа немесе куәлікке қол кояды және кеңсе қызметкеріне жолдайды (он бес минуттан аспайды);</w:t>
      </w:r>
      <w:r>
        <w:br/>
      </w:r>
      <w:r>
        <w:rPr>
          <w:rFonts w:ascii="Times New Roman"/>
          <w:b w:val="false"/>
          <w:i w:val="false"/>
          <w:color w:val="000000"/>
          <w:sz w:val="28"/>
        </w:rPr>
        <w:t xml:space="preserve">
      9) </w:t>
      </w:r>
      <w:r>
        <w:rPr>
          <w:rFonts w:ascii="Times New Roman"/>
          <w:b w:val="false"/>
          <w:i w:val="false"/>
          <w:color w:val="000000"/>
          <w:sz w:val="28"/>
        </w:rPr>
        <w:t xml:space="preserve"> кеңсе қызметкері бұйрық көшірмесін немесе куәлікті тіркейді және Орталыққа жолдайды (бір жұмыс күні ішінде);</w:t>
      </w:r>
      <w:r>
        <w:br/>
      </w:r>
      <w:r>
        <w:rPr>
          <w:rFonts w:ascii="Times New Roman"/>
          <w:b w:val="false"/>
          <w:i w:val="false"/>
          <w:color w:val="000000"/>
          <w:sz w:val="28"/>
        </w:rPr>
        <w:t xml:space="preserve">
      10) </w:t>
      </w:r>
      <w:r>
        <w:rPr>
          <w:rFonts w:ascii="Times New Roman"/>
          <w:b w:val="false"/>
          <w:i w:val="false"/>
          <w:color w:val="000000"/>
          <w:sz w:val="28"/>
        </w:rPr>
        <w:t xml:space="preserve"> Орталық қызметкері бұйрық көшірмесін немесе куәлікті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56" w:id="3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іс-қимыл тәртібінің сипаттамасы</w:t>
      </w:r>
    </w:p>
    <w:bookmarkEnd w:id="32"/>
    <w:bookmarkStart w:name="z157" w:id="3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Орталық қызметкері;</w:t>
      </w:r>
      <w:r>
        <w:br/>
      </w:r>
      <w:r>
        <w:rPr>
          <w:rFonts w:ascii="Times New Roman"/>
          <w:b w:val="false"/>
          <w:i w:val="false"/>
          <w:color w:val="000000"/>
          <w:sz w:val="28"/>
        </w:rPr>
        <w:t xml:space="preserve">
      2) </w:t>
      </w:r>
      <w:r>
        <w:rPr>
          <w:rFonts w:ascii="Times New Roman"/>
          <w:b w:val="false"/>
          <w:i w:val="false"/>
          <w:color w:val="000000"/>
          <w:sz w:val="28"/>
        </w:rPr>
        <w:t xml:space="preserve"> Орталықтың жинақтау бөлімінің қызметкері;</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кеңсе қызметкері;</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басшысы;</w:t>
      </w:r>
      <w:r>
        <w:br/>
      </w:r>
      <w:r>
        <w:rPr>
          <w:rFonts w:ascii="Times New Roman"/>
          <w:b w:val="false"/>
          <w:i w:val="false"/>
          <w:color w:val="000000"/>
          <w:sz w:val="28"/>
        </w:rPr>
        <w:t xml:space="preserve">
      5) </w:t>
      </w:r>
      <w:r>
        <w:rPr>
          <w:rFonts w:ascii="Times New Roman"/>
          <w:b w:val="false"/>
          <w:i w:val="false"/>
          <w:color w:val="000000"/>
          <w:sz w:val="28"/>
        </w:rPr>
        <w:t xml:space="preserve"> орындаушы;</w:t>
      </w:r>
      <w:r>
        <w:br/>
      </w:r>
      <w:r>
        <w:rPr>
          <w:rFonts w:ascii="Times New Roman"/>
          <w:b w:val="false"/>
          <w:i w:val="false"/>
          <w:color w:val="000000"/>
          <w:sz w:val="28"/>
        </w:rPr>
        <w:t xml:space="preserve">
      6) </w:t>
      </w:r>
      <w:r>
        <w:rPr>
          <w:rFonts w:ascii="Times New Roman"/>
          <w:b w:val="false"/>
          <w:i w:val="false"/>
          <w:color w:val="000000"/>
          <w:sz w:val="28"/>
        </w:rPr>
        <w:t xml:space="preserve"> комиссия.</w:t>
      </w:r>
      <w:r>
        <w:br/>
      </w:r>
      <w:r>
        <w:rPr>
          <w:rFonts w:ascii="Times New Roman"/>
          <w:b w:val="false"/>
          <w:i w:val="false"/>
          <w:color w:val="000000"/>
          <w:sz w:val="28"/>
        </w:rPr>
        <w:t xml:space="preserve">
      8. </w:t>
      </w:r>
      <w:r>
        <w:rPr>
          <w:rFonts w:ascii="Times New Roman"/>
          <w:b w:val="false"/>
          <w:i w:val="false"/>
          <w:color w:val="000000"/>
          <w:sz w:val="28"/>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дене шынықтыру және спорт басқармасы" мемлекеттік мекемесінің және Қызылорда облыстық әкімдігінің ресми интернет-ресурстарында орналастырылады.</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"2-разрядты спортшы, 3-разрядты спортшы, 1-ші жасөспірімдер разрядындағы спортшы,</w:t>
            </w:r>
            <w:r>
              <w:br/>
            </w:r>
            <w:r>
              <w:rPr>
                <w:rFonts w:ascii="Times New Roman"/>
                <w:b w:val="false"/>
                <w:i w:val="false"/>
                <w:color w:val="000000"/>
                <w:sz w:val="20"/>
              </w:rPr>
              <w:t>2-ші жасөспірімдер разрядындағы спортшы, 3-ші жасөспірімдер разрядындағы спортшы</w:t>
            </w:r>
            <w:r>
              <w:br/>
            </w:r>
            <w:r>
              <w:rPr>
                <w:rFonts w:ascii="Times New Roman"/>
                <w:b w:val="false"/>
                <w:i w:val="false"/>
                <w:color w:val="000000"/>
                <w:sz w:val="20"/>
              </w:rPr>
              <w:t>спорттық разрядтарын және біліктiлiгi жоғары деңгейдегi екiншi санатты жаттықтырушы,</w:t>
            </w:r>
            <w:r>
              <w:br/>
            </w:r>
            <w:r>
              <w:rPr>
                <w:rFonts w:ascii="Times New Roman"/>
                <w:b w:val="false"/>
                <w:i w:val="false"/>
                <w:color w:val="000000"/>
                <w:sz w:val="20"/>
              </w:rPr>
              <w:t>біліктiлiгi орта деңгейдегi екiншi санатты жаттықтырушы, біліктiлiгi жоғары деңгейдегi</w:t>
            </w:r>
            <w:r>
              <w:br/>
            </w:r>
            <w:r>
              <w:rPr>
                <w:rFonts w:ascii="Times New Roman"/>
                <w:b w:val="false"/>
                <w:i w:val="false"/>
                <w:color w:val="000000"/>
                <w:sz w:val="20"/>
              </w:rPr>
              <w:t>екiншi санатты әдiскер, біліктiлiгi орта деңгейдегi екiншi санатты әдiскер,</w:t>
            </w:r>
            <w:r>
              <w:br/>
            </w:r>
            <w:r>
              <w:rPr>
                <w:rFonts w:ascii="Times New Roman"/>
                <w:b w:val="false"/>
                <w:i w:val="false"/>
                <w:color w:val="000000"/>
                <w:sz w:val="20"/>
              </w:rPr>
              <w:t>біліктiлiгi жоғары деңгейдегi екiншi санатты нұсқаушы-спортшы, спорт төрешiсi</w:t>
            </w:r>
            <w:r>
              <w:br/>
            </w:r>
            <w:r>
              <w:rPr>
                <w:rFonts w:ascii="Times New Roman"/>
                <w:b w:val="false"/>
                <w:i w:val="false"/>
                <w:color w:val="000000"/>
                <w:sz w:val="20"/>
              </w:rPr>
              <w:t>біліктілік санаттарын беру" мемлекеттік көрсетілетін қызмет регламентіне</w:t>
            </w:r>
            <w:r>
              <w:br/>
            </w:r>
            <w:r>
              <w:rPr>
                <w:rFonts w:ascii="Times New Roman"/>
                <w:b w:val="false"/>
                <w:i w:val="false"/>
                <w:color w:val="000000"/>
                <w:sz w:val="20"/>
              </w:rPr>
              <w:t>1-қосымша</w:t>
            </w:r>
          </w:p>
        </w:tc>
      </w:tr>
    </w:tbl>
    <w:bookmarkStart w:name="z168" w:id="3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3437"/>
        <w:gridCol w:w="2818"/>
        <w:gridCol w:w="1401"/>
        <w:gridCol w:w="1288"/>
        <w:gridCol w:w="1288"/>
        <w:gridCol w:w="1458"/>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35"/>
          <w:p>
            <w:pPr>
              <w:spacing w:after="20"/>
              <w:ind w:left="20"/>
              <w:jc w:val="both"/>
            </w:pPr>
            <w:r>
              <w:rPr>
                <w:rFonts w:ascii="Times New Roman"/>
                <w:b w:val="false"/>
                <w:i w:val="false"/>
                <w:color w:val="000000"/>
                <w:sz w:val="20"/>
              </w:rPr>
              <w:t>
1</w:t>
            </w:r>
          </w:p>
          <w:bookmarkEnd w:id="35"/>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36"/>
          <w:p>
            <w:pPr>
              <w:spacing w:after="20"/>
              <w:ind w:left="20"/>
              <w:jc w:val="both"/>
            </w:pPr>
            <w:r>
              <w:rPr>
                <w:rFonts w:ascii="Times New Roman"/>
                <w:b w:val="false"/>
                <w:i w:val="false"/>
                <w:color w:val="000000"/>
                <w:sz w:val="20"/>
              </w:rPr>
              <w:t>
2</w:t>
            </w:r>
          </w:p>
          <w:bookmarkEnd w:id="36"/>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r>
              <w:br/>
            </w:r>
            <w:r>
              <w:rPr>
                <w:rFonts w:ascii="Times New Roman"/>
                <w:b w:val="false"/>
                <w:i w:val="false"/>
                <w:color w:val="000000"/>
                <w:sz w:val="20"/>
              </w:rPr>
              <w:t>
қызметкері</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Орталықтың жинақтау бөлімінің қызметкері</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37"/>
          <w:p>
            <w:pPr>
              <w:spacing w:after="20"/>
              <w:ind w:left="20"/>
              <w:jc w:val="both"/>
            </w:pPr>
            <w:r>
              <w:rPr>
                <w:rFonts w:ascii="Times New Roman"/>
                <w:b w:val="false"/>
                <w:i w:val="false"/>
                <w:color w:val="000000"/>
                <w:sz w:val="20"/>
              </w:rPr>
              <w:t>
3</w:t>
            </w:r>
          </w:p>
          <w:bookmarkEnd w:id="37"/>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38"/>
          <w:p>
            <w:pPr>
              <w:spacing w:after="20"/>
              <w:ind w:left="20"/>
              <w:jc w:val="both"/>
            </w:pPr>
            <w:r>
              <w:rPr>
                <w:rFonts w:ascii="Times New Roman"/>
                <w:b w:val="false"/>
                <w:i w:val="false"/>
                <w:color w:val="000000"/>
                <w:sz w:val="20"/>
              </w:rPr>
              <w:t>
4</w:t>
            </w:r>
          </w:p>
          <w:bookmarkEnd w:id="38"/>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рәсімнің (іс-қимылдың нәтижесі</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орындаушыға жолдайды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комиссияның карауына ұсынады</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39"/>
          <w:p>
            <w:pPr>
              <w:spacing w:after="20"/>
              <w:ind w:left="20"/>
              <w:jc w:val="both"/>
            </w:pPr>
            <w:r>
              <w:rPr>
                <w:rFonts w:ascii="Times New Roman"/>
                <w:b w:val="false"/>
                <w:i w:val="false"/>
                <w:color w:val="000000"/>
                <w:sz w:val="20"/>
              </w:rPr>
              <w:t>
5</w:t>
            </w:r>
          </w:p>
          <w:bookmarkEnd w:id="39"/>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(мемлекеттік қызмет көрсету мерзіміне кірмейді)</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күнтізбелік күні ішінде</w:t>
            </w:r>
          </w:p>
        </w:tc>
      </w:tr>
    </w:tbl>
    <w:bookmarkStart w:name="z174" w:id="4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6"/>
        <w:gridCol w:w="4028"/>
        <w:gridCol w:w="1111"/>
        <w:gridCol w:w="1512"/>
        <w:gridCol w:w="1509"/>
        <w:gridCol w:w="1114"/>
        <w:gridCol w:w="2310"/>
      </w:tblGrid>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41"/>
          <w:p>
            <w:pPr>
              <w:spacing w:after="20"/>
              <w:ind w:left="20"/>
              <w:jc w:val="both"/>
            </w:pPr>
            <w:r>
              <w:rPr>
                <w:rFonts w:ascii="Times New Roman"/>
                <w:b w:val="false"/>
                <w:i w:val="false"/>
                <w:color w:val="000000"/>
                <w:sz w:val="20"/>
              </w:rPr>
              <w:t>
1</w:t>
            </w:r>
          </w:p>
          <w:bookmarkEnd w:id="41"/>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42"/>
          <w:p>
            <w:pPr>
              <w:spacing w:after="20"/>
              <w:ind w:left="20"/>
              <w:jc w:val="both"/>
            </w:pPr>
            <w:r>
              <w:rPr>
                <w:rFonts w:ascii="Times New Roman"/>
                <w:b w:val="false"/>
                <w:i w:val="false"/>
                <w:color w:val="000000"/>
                <w:sz w:val="20"/>
              </w:rPr>
              <w:t>
2</w:t>
            </w:r>
          </w:p>
          <w:bookmarkEnd w:id="42"/>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r>
              <w:br/>
            </w:r>
            <w:r>
              <w:rPr>
                <w:rFonts w:ascii="Times New Roman"/>
                <w:b w:val="false"/>
                <w:i w:val="false"/>
                <w:color w:val="000000"/>
                <w:sz w:val="20"/>
              </w:rPr>
              <w:t>
қызметкері</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43"/>
          <w:p>
            <w:pPr>
              <w:spacing w:after="20"/>
              <w:ind w:left="20"/>
              <w:jc w:val="both"/>
            </w:pPr>
            <w:r>
              <w:rPr>
                <w:rFonts w:ascii="Times New Roman"/>
                <w:b w:val="false"/>
                <w:i w:val="false"/>
                <w:color w:val="000000"/>
                <w:sz w:val="20"/>
              </w:rPr>
              <w:t>
3</w:t>
            </w:r>
          </w:p>
          <w:bookmarkEnd w:id="43"/>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 негізінде бұйрық жобасын немесе куәлікті дайындайды</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немесе куәлікке қол қояды</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 көшірмесін немесе куәлікті тіркейді</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 көшірмесін немесе куәлікті тіркейді </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44"/>
          <w:p>
            <w:pPr>
              <w:spacing w:after="20"/>
              <w:ind w:left="20"/>
              <w:jc w:val="both"/>
            </w:pPr>
            <w:r>
              <w:rPr>
                <w:rFonts w:ascii="Times New Roman"/>
                <w:b w:val="false"/>
                <w:i w:val="false"/>
                <w:color w:val="000000"/>
                <w:sz w:val="20"/>
              </w:rPr>
              <w:t>
4</w:t>
            </w:r>
          </w:p>
          <w:bookmarkEnd w:id="44"/>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рәсімнің (іс-қимылдың нәтижесі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хаттаманы орындаушыға жолдайды</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қызметкеріне жолдайды</w:t>
            </w: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Орталыққа жолдайды</w:t>
            </w:r>
            <w:r>
              <w:br/>
            </w:r>
            <w:r>
              <w:rPr>
                <w:rFonts w:ascii="Times New Roman"/>
                <w:b w:val="false"/>
                <w:i w:val="false"/>
                <w:color w:val="000000"/>
                <w:sz w:val="20"/>
              </w:rPr>
              <w:t>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 көшірмесін немесе куәлікті көрсетілетін қызметті алушыға не оның өкіліне береді</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45"/>
          <w:p>
            <w:pPr>
              <w:spacing w:after="20"/>
              <w:ind w:left="20"/>
              <w:jc w:val="both"/>
            </w:pPr>
            <w:r>
              <w:rPr>
                <w:rFonts w:ascii="Times New Roman"/>
                <w:b w:val="false"/>
                <w:i w:val="false"/>
                <w:color w:val="000000"/>
                <w:sz w:val="20"/>
              </w:rPr>
              <w:t>
5</w:t>
            </w:r>
          </w:p>
          <w:bookmarkEnd w:id="45"/>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күнтізбелік күні ішінде</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"2-разрядты спортшы, 3-разрядты спортшы, 1-ші жасөспірімдер</w:t>
            </w:r>
            <w:r>
              <w:br/>
            </w:r>
            <w:r>
              <w:rPr>
                <w:rFonts w:ascii="Times New Roman"/>
                <w:b w:val="false"/>
                <w:i w:val="false"/>
                <w:color w:val="000000"/>
                <w:sz w:val="20"/>
              </w:rPr>
              <w:t>разрядындағы спортшы,2-ші жасөспірімдер разрядындағы спортшы,</w:t>
            </w:r>
            <w:r>
              <w:br/>
            </w:r>
            <w:r>
              <w:rPr>
                <w:rFonts w:ascii="Times New Roman"/>
                <w:b w:val="false"/>
                <w:i w:val="false"/>
                <w:color w:val="000000"/>
                <w:sz w:val="20"/>
              </w:rPr>
              <w:t>3-ші жасөспірімдер разрядындағы спортшы спорттық разрядтарын және</w:t>
            </w:r>
            <w:r>
              <w:br/>
            </w:r>
            <w:r>
              <w:rPr>
                <w:rFonts w:ascii="Times New Roman"/>
                <w:b w:val="false"/>
                <w:i w:val="false"/>
                <w:color w:val="000000"/>
                <w:sz w:val="20"/>
              </w:rPr>
              <w:t>біліктiлiгi жоғары деңгейдегi екiншi санатты жаттықтырушы,біліктiлiгi</w:t>
            </w:r>
            <w:r>
              <w:br/>
            </w:r>
            <w:r>
              <w:rPr>
                <w:rFonts w:ascii="Times New Roman"/>
                <w:b w:val="false"/>
                <w:i w:val="false"/>
                <w:color w:val="000000"/>
                <w:sz w:val="20"/>
              </w:rPr>
              <w:t>орта деңгейдегi екiншi санатты жаттықтырушы, біліктiлiгi жоғары деңгейдегi</w:t>
            </w:r>
            <w:r>
              <w:br/>
            </w:r>
            <w:r>
              <w:rPr>
                <w:rFonts w:ascii="Times New Roman"/>
                <w:b w:val="false"/>
                <w:i w:val="false"/>
                <w:color w:val="000000"/>
                <w:sz w:val="20"/>
              </w:rPr>
              <w:t>екiншi санатты әдiскер, біліктiлiгi орта деңгейдегi екiншi санатты әдiскер,</w:t>
            </w:r>
            <w:r>
              <w:br/>
            </w:r>
            <w:r>
              <w:rPr>
                <w:rFonts w:ascii="Times New Roman"/>
                <w:b w:val="false"/>
                <w:i w:val="false"/>
                <w:color w:val="000000"/>
                <w:sz w:val="20"/>
              </w:rPr>
              <w:t>біліктiлiгi жоғары деңгейдегi екiншi санатты нұсқаушы-спортшы, спорт төрешiсi</w:t>
            </w:r>
            <w:r>
              <w:br/>
            </w:r>
            <w:r>
              <w:rPr>
                <w:rFonts w:ascii="Times New Roman"/>
                <w:b w:val="false"/>
                <w:i w:val="false"/>
                <w:color w:val="000000"/>
                <w:sz w:val="20"/>
              </w:rPr>
              <w:t>біліктілік санаттарын беру" мемлекеттік қызмет көрсету регламентіне</w:t>
            </w:r>
            <w:r>
              <w:br/>
            </w:r>
            <w:r>
              <w:rPr>
                <w:rFonts w:ascii="Times New Roman"/>
                <w:b w:val="false"/>
                <w:i w:val="false"/>
                <w:color w:val="000000"/>
                <w:sz w:val="20"/>
              </w:rPr>
              <w:t>2-қосымша</w:t>
            </w:r>
          </w:p>
        </w:tc>
      </w:tr>
    </w:tbl>
    <w:bookmarkStart w:name="z181" w:id="4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46"/>
    <w:bookmarkStart w:name="z182"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"2-разрядты спортшы, 3-разрядты спортшы, 1-ші жасөспірімдер разрядындағы спортшы,</w:t>
            </w:r>
            <w:r>
              <w:br/>
            </w:r>
            <w:r>
              <w:rPr>
                <w:rFonts w:ascii="Times New Roman"/>
                <w:b w:val="false"/>
                <w:i w:val="false"/>
                <w:color w:val="000000"/>
                <w:sz w:val="20"/>
              </w:rPr>
              <w:t>2-ші жасөспірімдер разрядындағы спортшы, 3-ші жасөспірімдер разрядындағы</w:t>
            </w:r>
            <w:r>
              <w:br/>
            </w:r>
            <w:r>
              <w:rPr>
                <w:rFonts w:ascii="Times New Roman"/>
                <w:b w:val="false"/>
                <w:i w:val="false"/>
                <w:color w:val="000000"/>
                <w:sz w:val="20"/>
              </w:rPr>
              <w:t>спортшы спорттық разрядтарын және біліктiлiгi жоғары деңгейдегi екiншi санатты жаттықтырушы,</w:t>
            </w:r>
            <w:r>
              <w:br/>
            </w:r>
            <w:r>
              <w:rPr>
                <w:rFonts w:ascii="Times New Roman"/>
                <w:b w:val="false"/>
                <w:i w:val="false"/>
                <w:color w:val="000000"/>
                <w:sz w:val="20"/>
              </w:rPr>
              <w:t>біліктiлiгi орта деңгейдегi екiншi санатты жаттықтырушы,біліктiлiгi жоғары</w:t>
            </w:r>
            <w:r>
              <w:br/>
            </w:r>
            <w:r>
              <w:rPr>
                <w:rFonts w:ascii="Times New Roman"/>
                <w:b w:val="false"/>
                <w:i w:val="false"/>
                <w:color w:val="000000"/>
                <w:sz w:val="20"/>
              </w:rPr>
              <w:t>деңгейдегi екiншi санатты әдiскер, біліктiлiгi орта деңгейдегi екiншi санатты әдiскер,</w:t>
            </w:r>
            <w:r>
              <w:br/>
            </w:r>
            <w:r>
              <w:rPr>
                <w:rFonts w:ascii="Times New Roman"/>
                <w:b w:val="false"/>
                <w:i w:val="false"/>
                <w:color w:val="000000"/>
                <w:sz w:val="20"/>
              </w:rPr>
              <w:t>біліктiлiгi жоғары деңгейдегi екiншi санатты нұсқаушы-спортшы, спорт төрешiсi</w:t>
            </w:r>
            <w:r>
              <w:br/>
            </w:r>
            <w:r>
              <w:rPr>
                <w:rFonts w:ascii="Times New Roman"/>
                <w:b w:val="false"/>
                <w:i w:val="false"/>
                <w:color w:val="000000"/>
                <w:sz w:val="20"/>
              </w:rPr>
              <w:t>біліктілік санаттарын беру" мемлекеттік көрсетілетін қызмет регламентіне</w:t>
            </w:r>
            <w:r>
              <w:br/>
            </w:r>
            <w:r>
              <w:rPr>
                <w:rFonts w:ascii="Times New Roman"/>
                <w:b w:val="false"/>
                <w:i w:val="false"/>
                <w:color w:val="000000"/>
                <w:sz w:val="20"/>
              </w:rPr>
              <w:t>3-қосымша</w:t>
            </w:r>
          </w:p>
        </w:tc>
      </w:tr>
    </w:tbl>
    <w:bookmarkStart w:name="z184" w:id="48"/>
    <w:p>
      <w:pPr>
        <w:spacing w:after="0"/>
        <w:ind w:left="0"/>
        <w:jc w:val="left"/>
      </w:pPr>
      <w:r>
        <w:rPr>
          <w:rFonts w:ascii="Times New Roman"/>
          <w:b/>
          <w:i w:val="false"/>
          <w:color w:val="000000"/>
        </w:rPr>
        <w:t xml:space="preserve"> "2-разрядты спортшы, 3-разрядты спортшы, 1-ші жасөспірімдер разрядындағы спортшы, 2-ші жасөспірімдер разрядындағы спортшы, 3-ші жасөспірімдер разрядындағы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қызмет көрсетудің бизнес-процестерінің анықтамалығы</w:t>
      </w:r>
    </w:p>
    <w:bookmarkEnd w:id="48"/>
    <w:bookmarkStart w:name="z185"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50"/>
    <w:p>
      <w:pPr>
        <w:spacing w:after="0"/>
        <w:ind w:left="0"/>
        <w:jc w:val="left"/>
      </w:pPr>
      <w:r>
        <w:rPr>
          <w:rFonts w:ascii="Times New Roman"/>
          <w:b/>
          <w:i w:val="false"/>
          <w:color w:val="000000"/>
        </w:rPr>
        <w:t xml:space="preserve"> "2-разрядты спортшы, 3-разрядты спортшы, 1-ші жасөспірімдер разрядындағы спортшы, 2-ші жасөспірімдер разрядындағы спортшы, 3-ші жасөспірімдер разрядындағы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қызмет көрсетудің бизнес-процестерінің анықтамалығы</w:t>
      </w:r>
    </w:p>
    <w:bookmarkEnd w:id="50"/>
    <w:bookmarkStart w:name="z187"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"08" наурыздағы № 29 қаулысымен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"Жергілікті спорт федерацияларын аккредиттеу"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08.01.2016 </w:t>
      </w:r>
      <w:r>
        <w:rPr>
          <w:rFonts w:ascii="Times New Roman"/>
          <w:b w:val="false"/>
          <w:i w:val="false"/>
          <w:color w:val="ff0000"/>
          <w:sz w:val="28"/>
        </w:rPr>
        <w:t>№ 293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Көрсетілетін қызметті берушiнің атауы: "Қызылорда облысының дене шынықтыру және спорт басқармасы" мемлекеттік мекемесі (бұдан әрі - көрсетілетін қызметті беруші). </w:t>
      </w:r>
      <w:r>
        <w:br/>
      </w:r>
      <w:r>
        <w:rPr>
          <w:rFonts w:ascii="Times New Roman"/>
          <w:b w:val="false"/>
          <w:i w:val="false"/>
          <w:color w:val="000000"/>
          <w:sz w:val="28"/>
        </w:rPr>
        <w:t xml:space="preserve">
      Мемлекеттік қызмет көрсету үшін өтініштерді қабылдау: </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www.e.gov.kz "электрондық үкiмет" веб-порталы (бұдан әрi – портал) арқылы жүзеге асырылады.</w:t>
      </w:r>
      <w:r>
        <w:br/>
      </w:r>
      <w:r>
        <w:rPr>
          <w:rFonts w:ascii="Times New Roman"/>
          <w:b w:val="false"/>
          <w:i w:val="false"/>
          <w:color w:val="000000"/>
          <w:sz w:val="28"/>
        </w:rPr>
        <w:t>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көрсетілетін қызмет нәтижесі – спорт федерациясын аккредиттеу туралы куәлік, спорт федерациясын аккредиттеу туралы қайта ресімделген куәлік, спорт федерациясын аккредиттеу туралы куәліктің телнұсқасы (бұдан әрі - куәлік).</w:t>
      </w:r>
      <w:r>
        <w:br/>
      </w:r>
      <w:r>
        <w:rPr>
          <w:rFonts w:ascii="Times New Roman"/>
          <w:b w:val="false"/>
          <w:i w:val="false"/>
          <w:color w:val="000000"/>
          <w:sz w:val="28"/>
        </w:rPr>
        <w:t>
      Порталда мемлекеттік көрсетілетін қызмет нәтижесін алу үшін уәкілетті лауазымды адамның электрондық цифрлық қолтаңбасымен (бұдан әрі – ЭЦҚ) куәландырылған мемлекеттік қызметті көрсету нәтижесінің әзірлігі туралы хабардар ету.</w:t>
      </w:r>
      <w:r>
        <w:br/>
      </w:r>
      <w:r>
        <w:rPr>
          <w:rFonts w:ascii="Times New Roman"/>
          <w:b w:val="false"/>
          <w:i w:val="false"/>
          <w:color w:val="000000"/>
          <w:sz w:val="28"/>
        </w:rPr>
        <w:t>
      Көрсетілетін қызметті алушы хабарламаны алғаннан кейін куәлікті алу үшін хабарламада көрсетілген мекенжай бойынша хабарласуы қажет.</w:t>
      </w:r>
      <w:r>
        <w:br/>
      </w:r>
      <w:r>
        <w:rPr>
          <w:rFonts w:ascii="Times New Roman"/>
          <w:b w:val="false"/>
          <w:i w:val="false"/>
          <w:color w:val="000000"/>
          <w:sz w:val="28"/>
        </w:rPr>
        <w:t>
      4. Мемлекеттiк көрсетілетін қызмет нәтижесiн ұсыну нысаны -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уәкілетті өкілінің) (бұдан әрі – оның өкілі)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бұйрығымен (нормативтік құқықтық актілерді мемлекеттік тіркеу Тізілімінде № 11276 болып тіркелген) бекітілген "Жергілікті спорт федерацияларын аккредиттеу"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берушіге өтініш ұсынуы немесе портал арқылы электрондық құжат нысанындағы сұраныс жолдауы.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құжаттардың топтамасын қабылдаудың күні мен уақытын көрсете отырып, көрсетілетін қызметті берушінің кеңсесінде тіркеу туралы белгісі бар өтініштің көшірмесін береді (бұдан әрі – өтініш көшірмесі) және құжаттарды көрсетілетін қызметті берушінің басшысына ұсынады (отыз минуттан аспайды);</w:t>
      </w:r>
      <w:r>
        <w:br/>
      </w: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4) көрсетілетін қызметті берушінің орындаушысы құжаттарды қарайды және комиссияның қарауына ұсынады (үш күнтізбелік күн ішінде); </w:t>
      </w:r>
      <w:r>
        <w:br/>
      </w:r>
      <w:r>
        <w:rPr>
          <w:rFonts w:ascii="Times New Roman"/>
          <w:b w:val="false"/>
          <w:i w:val="false"/>
          <w:color w:val="000000"/>
          <w:sz w:val="28"/>
        </w:rPr>
        <w:t>
      5) комиссия құжаттарды қарайды және комиссия отырысының хаттамасын (бұдан әрі – хаттама) көрсетілетін қызметті берушінің орындаушысына жолдайды (үш күнтізбелік күн ішінде);</w:t>
      </w:r>
      <w:r>
        <w:br/>
      </w:r>
      <w:r>
        <w:rPr>
          <w:rFonts w:ascii="Times New Roman"/>
          <w:b w:val="false"/>
          <w:i w:val="false"/>
          <w:color w:val="000000"/>
          <w:sz w:val="28"/>
        </w:rPr>
        <w:t>
      6) көрсетілетін қызметті берушінің орындаушысы хаттама негізінде қаулы жобасын дайындайды, оның бекітілуін қамтамасыз етеді, бекітілген қаулының негізінде куәлікті дайындайды және көрсетілетін қызметті берушінің басшысына ұсынады (жеті күнтізбелік күн ішінде);</w:t>
      </w:r>
      <w:r>
        <w:br/>
      </w:r>
      <w:r>
        <w:rPr>
          <w:rFonts w:ascii="Times New Roman"/>
          <w:b w:val="false"/>
          <w:i w:val="false"/>
          <w:color w:val="000000"/>
          <w:sz w:val="28"/>
        </w:rPr>
        <w:t>
      7) көрсетілетін қызметті берушінің басшысы куәлікке қол қояды және көрсетілетін қызметті берушінің кеңсе қызметкеріне жолдайды (отыз минуттан аспайды);</w:t>
      </w:r>
      <w:r>
        <w:br/>
      </w:r>
      <w:r>
        <w:rPr>
          <w:rFonts w:ascii="Times New Roman"/>
          <w:b w:val="false"/>
          <w:i w:val="false"/>
          <w:color w:val="000000"/>
          <w:sz w:val="28"/>
        </w:rPr>
        <w:t>
      8) көрсетілетін қызметті берушінің кеңсе қызметкері куәлікті тіркейді және көрсетілетін қызметті алушыға не оның өкіліне береді (отыз минуттан аспайды).</w:t>
      </w:r>
      <w:r>
        <w:br/>
      </w:r>
      <w:r>
        <w:rPr>
          <w:rFonts w:ascii="Times New Roman"/>
          <w:b w:val="false"/>
          <w:i w:val="false"/>
          <w:color w:val="000000"/>
          <w:sz w:val="28"/>
        </w:rPr>
        <w:t>
      Куәлікті қайта ресімдеу немесе телнұсқа беру кезінде:</w:t>
      </w:r>
      <w:r>
        <w:br/>
      </w: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өтініш ұсынады;</w:t>
      </w:r>
      <w:r>
        <w:br/>
      </w:r>
      <w:r>
        <w:rPr>
          <w:rFonts w:ascii="Times New Roman"/>
          <w:b w:val="false"/>
          <w:i w:val="false"/>
          <w:color w:val="000000"/>
          <w:sz w:val="28"/>
        </w:rPr>
        <w:t>
      2) көрсетілетін қызметті берушінің кеңсе қызметкері өтінішті тіркейді, көрсетілетін қызметті алушыға не оның өкіліне өтініштің көшірмесін береді (бұдан әрі – өтініш көшірмесі) және өтінішті көрсетілетін қызметті берушінің басшысына ұсынады (отыз минуттан аспайды);</w:t>
      </w:r>
      <w:r>
        <w:br/>
      </w:r>
      <w:r>
        <w:rPr>
          <w:rFonts w:ascii="Times New Roman"/>
          <w:b w:val="false"/>
          <w:i w:val="false"/>
          <w:color w:val="000000"/>
          <w:sz w:val="28"/>
        </w:rPr>
        <w:t>
      3) көрсетілетін қызметті берушінің басшысы өтінішті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4) көрсетілетін қызметті берушінің орындаушысы өтінішті қарайды, куәлікті дайындайды және көрсетілетін қызметті берушінің басшысына ұсынады (төрт күнтізбелік күн ішінде); </w:t>
      </w:r>
      <w:r>
        <w:br/>
      </w:r>
      <w:r>
        <w:rPr>
          <w:rFonts w:ascii="Times New Roman"/>
          <w:b w:val="false"/>
          <w:i w:val="false"/>
          <w:color w:val="000000"/>
          <w:sz w:val="28"/>
        </w:rPr>
        <w:t>
      5) көрсетілетін қызметті берушінің басшысы куәлікке қол қояды және көрсетілетін қызметті берушінің кеңсе қызметкеріне жолдайды (отыз минуттан аспайды);</w:t>
      </w:r>
      <w:r>
        <w:br/>
      </w:r>
      <w:r>
        <w:rPr>
          <w:rFonts w:ascii="Times New Roman"/>
          <w:b w:val="false"/>
          <w:i w:val="false"/>
          <w:color w:val="000000"/>
          <w:sz w:val="28"/>
        </w:rPr>
        <w:t>
      6) көрсетілетін қызметті берушінің кеңсе қызметкері куәлікті тіркейді және көрсетілетін қызметті алушыға не оның өкіліне береді (отыз минуттан аспайды).</w:t>
      </w:r>
      <w:r>
        <w:br/>
      </w: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орындаушысы;</w:t>
      </w:r>
      <w:r>
        <w:br/>
      </w:r>
      <w:r>
        <w:rPr>
          <w:rFonts w:ascii="Times New Roman"/>
          <w:b w:val="false"/>
          <w:i w:val="false"/>
          <w:color w:val="000000"/>
          <w:sz w:val="28"/>
        </w:rPr>
        <w:t>
      4) комиссия.</w:t>
      </w:r>
      <w:r>
        <w:br/>
      </w: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Мемлекеттік қызмет көрсетудің бизнес-процестерінің анықтамалығы "Қызылорда облысының дене шынықтыру және спорт басқармасы" мемлекеттік мекемесінің және Қызылорда облыстық әкімдігінің ресми интернет-ресурстарында орналастырылады.</w:t>
      </w:r>
    </w:p>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 – қимылдарының) кезектілігі мен жүгіну тәртібінің сипаттамасы:</w:t>
      </w:r>
      <w:r>
        <w:br/>
      </w: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 құжат нысанындағы сұраныс (бұдан әрі - электрондық сұраныс) пен стандарттың 9-тармағына сәйкес құжаттарды жолдайды;</w:t>
      </w:r>
      <w:r>
        <w:br/>
      </w: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кабинетіне" құжаттардың қабылданғаны және мемлекеттік қызмет нәтижесін алу күні көрсетілген хабарлама жолданады (отыз минуттан аспайды);</w:t>
      </w:r>
      <w:r>
        <w:br/>
      </w:r>
      <w:r>
        <w:rPr>
          <w:rFonts w:ascii="Times New Roman"/>
          <w:b w:val="false"/>
          <w:i w:val="false"/>
          <w:color w:val="000000"/>
          <w:sz w:val="28"/>
        </w:rPr>
        <w:t xml:space="preserve">
      3) электрондық өтініш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2-7), куәлікті қайта ресімдеу немесе телнұсқа беру кезінде - 2-6) тармақшаларына сәйкес жүзеге асырылады;</w:t>
      </w:r>
      <w:r>
        <w:br/>
      </w:r>
      <w:r>
        <w:rPr>
          <w:rFonts w:ascii="Times New Roman"/>
          <w:b w:val="false"/>
          <w:i w:val="false"/>
          <w:color w:val="000000"/>
          <w:sz w:val="28"/>
        </w:rPr>
        <w:t>
      4) көрсетілетін қызметті берушінің орындаушысы көрсетілетін қызметті алушының не оның өкілінің "жеке кабинетіне" мемлекеттік қызмет көрсету нәтижесінің әзірлігі туралы хабарлама жолдайды (отыз минуттан аспайды);</w:t>
      </w:r>
      <w:r>
        <w:br/>
      </w:r>
      <w:r>
        <w:rPr>
          <w:rFonts w:ascii="Times New Roman"/>
          <w:b w:val="false"/>
          <w:i w:val="false"/>
          <w:color w:val="000000"/>
          <w:sz w:val="28"/>
        </w:rPr>
        <w:t>
      5) көрсетілетін қызметті алушы мемлекеттік қызмет көрсету нәтижесінің әзірлігі туралы хабарламаны алған соң, мемлекеттік көрсетілетін қызмет нәтижесін алу үшін көрсетілетін қызметті берушіге жүгінеді, көрсетілетін қызметті алушының кеңсе қызметкері куәлікті тіркейді және көрсетілетін қызметті алушыға не оның өкіліне береді (отыз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 федерацияларын аккредиттеу"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
        <w:gridCol w:w="2766"/>
        <w:gridCol w:w="1721"/>
        <w:gridCol w:w="1036"/>
        <w:gridCol w:w="901"/>
        <w:gridCol w:w="901"/>
        <w:gridCol w:w="2269"/>
        <w:gridCol w:w="1039"/>
        <w:gridCol w:w="1176"/>
      </w:tblGrid>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 көшірмесін береді</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 негізінде қаулы жобасын дайындайды, оның бекітілуін қамтамасыз етеді және бекітілген қаулының негізінде куәлікті дайындайды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куәлікке қол қояды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тіркейді</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рәсімнің (іс-қимылдың нәтижесі</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кұжаттарды комиссияның қарауына ұсынады</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хаттаманы көрсетілетін қызметті берушінің орындаушысына жолдайды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көрсетілетін қызметті берушінің басшысына ұсынады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көрсетілетін қызметті берушінің кеңсе қызметкеріне жолдайды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күнтізбелік күн ішінде</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күнтізбелік күн ішінде</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күнтізбелік күн ішінде</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Куәлікті қайта ресімдеу немесе телнұсқа беру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2"/>
        <w:gridCol w:w="3726"/>
        <w:gridCol w:w="2319"/>
        <w:gridCol w:w="1396"/>
        <w:gridCol w:w="1214"/>
        <w:gridCol w:w="1399"/>
        <w:gridCol w:w="1584"/>
      </w:tblGrid>
      <w:tr>
        <w:trPr>
          <w:trHeight w:val="30" w:hRule="atLeast"/>
        </w:trPr>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тіркейді және көрсетілетін қызметті алушыға не оның өкіліне өтініш көшірмесін береді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қарайды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қарайды және куәлік дайындайды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куәлікке қол қояды</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тіркейді</w:t>
            </w:r>
          </w:p>
        </w:tc>
      </w:tr>
      <w:tr>
        <w:trPr>
          <w:trHeight w:val="30" w:hRule="atLeast"/>
        </w:trPr>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рәсімнің (іс-қимылдың нәтижесі</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көрсетілетін қызметті берушінің басшысына ұсынады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көрсетілетін қызметті берушінің орындаушысына жолдайды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көрсетілетін қызметті берушінің басшысына ұсынады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көрсетілетін қызметті берушінің кеңсе қызметкеріне жолдайды</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күнтізбелік күн ішінде</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 федерацияларын аккредиттеу"</w:t>
            </w:r>
            <w:r>
              <w:br/>
            </w:r>
            <w:r>
              <w:rPr>
                <w:rFonts w:ascii="Times New Roman"/>
                <w:b w:val="false"/>
                <w:i w:val="false"/>
                <w:color w:val="000000"/>
                <w:sz w:val="20"/>
              </w:rPr>
              <w:t>мемлекеттік көрсетілетін қызмет регламентіне 2-қосымша</w:t>
            </w:r>
          </w:p>
        </w:tc>
      </w:tr>
    </w:tbl>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аарсындағы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Куәлікті қайта ресімдеу немесе телнұсқа беру кезінде</w:t>
      </w:r>
    </w:p>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 федерацияларын аккредиттеу"</w:t>
            </w:r>
            <w:r>
              <w:br/>
            </w:r>
            <w:r>
              <w:rPr>
                <w:rFonts w:ascii="Times New Roman"/>
                <w:b w:val="false"/>
                <w:i w:val="false"/>
                <w:color w:val="000000"/>
                <w:sz w:val="20"/>
              </w:rPr>
              <w:t>мемлекеттік көрсетілетін қызмет регламентіне 3-қосымша</w:t>
            </w:r>
          </w:p>
        </w:tc>
      </w:tr>
    </w:tbl>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p>
      <w:pPr>
        <w:spacing w:after="0"/>
        <w:ind w:left="0"/>
        <w:jc w:val="left"/>
      </w:pPr>
      <w:r>
        <w:br/>
      </w:r>
    </w:p>
    <w:p>
      <w:pPr>
        <w:spacing w:after="0"/>
        <w:ind w:left="0"/>
        <w:jc w:val="both"/>
      </w:pPr>
      <w:r>
        <w:drawing>
          <wp:inline distT="0" distB="0" distL="0" distR="0">
            <wp:extent cx="77089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089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83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83500" cy="3479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Куәлікті қайта ресімдеу немесе телнұсқа беру кезінде</w:t>
      </w:r>
    </w:p>
    <w:p>
      <w:pPr>
        <w:spacing w:after="0"/>
        <w:ind w:left="0"/>
        <w:jc w:val="left"/>
      </w:pPr>
      <w:r>
        <w:br/>
      </w:r>
    </w:p>
    <w:p>
      <w:pPr>
        <w:spacing w:after="0"/>
        <w:ind w:left="0"/>
        <w:jc w:val="both"/>
      </w:pPr>
      <w:r>
        <w:drawing>
          <wp:inline distT="0" distB="0" distL="0" distR="0">
            <wp:extent cx="62738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738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 федерацияларын аккредиттеу"</w:t>
            </w:r>
            <w:r>
              <w:br/>
            </w:r>
            <w:r>
              <w:rPr>
                <w:rFonts w:ascii="Times New Roman"/>
                <w:b w:val="false"/>
                <w:i w:val="false"/>
                <w:color w:val="000000"/>
                <w:sz w:val="20"/>
              </w:rPr>
              <w:t>мемлекеттік көрсетілетін қызмет регламентіне 4-қосымша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Куәлікті қайта ресімдеу немесе телнұсқа беру кезінде</w:t>
      </w:r>
    </w:p>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