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4172" w14:textId="0494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16 маусымдағы № 40 қаулысы. Қызылорда облысының Әділет департаментінде 2015 жылғы 19 маусымда № 5024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11094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дақылдардың тiзбесі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қаулының орындалуын бақылау Қызылорда облысы әкімінің орынбасары С.С. 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"16"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 маусымдағы № 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дақылдардың тiзбесі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642"/>
        <w:gridCol w:w="4900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6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тізбесі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гектарға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дәндік жүгері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картоп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75656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көкөністер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Бақшалық дақылдар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бақшалық дақылдар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86423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өсірілетін көкөніс дақылдары (фермерлік жылыжайлар) (екіден аспайтын дақыл айналымы)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топырақта, өнеркәсіптік үлгідегі тамшылап суару жүйесін қолдана отырып өсіретін сүрлемдік жүгері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жылғы бұршақ тұқымдас көпжылдық шөптер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жылғы бұршақ тұқымдас көпжылдық шөптер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