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ae9c" w14:textId="b1ba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Приозерск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әкімдігінің 2015 жылғы 5 ақпандағы № 5/1 қаулысы. Қарағанды облысының Әділет департаментінде 2015 жылғы 5 наурызда № 3013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"Қарағанды облысы Приозерск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 аппаратының басшысы Н.А. Стамқұлға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2015 жылғы 5 ақпандағы</w:t>
            </w:r>
            <w:r>
              <w:br/>
            </w:r>
            <w:r>
              <w:rPr>
                <w:rFonts w:ascii="Times New Roman"/>
                <w:b w:val="false"/>
                <w:i w:val="false"/>
                <w:color w:val="000000"/>
                <w:sz w:val="20"/>
              </w:rPr>
              <w:t>
№ 5/1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Приозерск қаласы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Приозерск қаласы әкімінің аппараты" мемлекеттік мекемесі (әрі қарай – Мекеме)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Мекеме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Мекеме өз құзыретiнiң мәселелерi бойынша заңнамада белгiленген тәртiппен Қазақстан Республикасының заңнамасымен көзделген актілер қабылдайды.</w:t>
      </w:r>
      <w:r>
        <w:br/>
      </w:r>
      <w:r>
        <w:rPr>
          <w:rFonts w:ascii="Times New Roman"/>
          <w:b w:val="false"/>
          <w:i w:val="false"/>
          <w:color w:val="000000"/>
          <w:sz w:val="28"/>
        </w:rPr>
        <w:t xml:space="preserve">
      7. </w:t>
      </w:r>
      <w:r>
        <w:rPr>
          <w:rFonts w:ascii="Times New Roman"/>
          <w:b w:val="false"/>
          <w:i w:val="false"/>
          <w:color w:val="000000"/>
          <w:sz w:val="28"/>
        </w:rPr>
        <w:t>Мекеменің құрылымы және штат санының лимиті қолданыстағы заңнамаға сәйкес бекiтіледi.</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жерi: 101100, Қарағанды облысы, Приозерск қаласы, Пушкин көшесі, 7. </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"Қарағанды облысы Приозерск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города Приозерск Карагандинской области".</w:t>
      </w:r>
      <w:r>
        <w:br/>
      </w:r>
      <w:r>
        <w:rPr>
          <w:rFonts w:ascii="Times New Roman"/>
          <w:b w:val="false"/>
          <w:i w:val="false"/>
          <w:color w:val="000000"/>
          <w:sz w:val="28"/>
        </w:rPr>
        <w:t xml:space="preserve">
      10. </w:t>
      </w:r>
      <w:r>
        <w:rPr>
          <w:rFonts w:ascii="Times New Roman"/>
          <w:b w:val="false"/>
          <w:i w:val="false"/>
          <w:color w:val="000000"/>
          <w:sz w:val="28"/>
        </w:rPr>
        <w:t>Осы ереже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Мекеменің қызметiн қаржыландыру жергілікті бюджеттен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бюджеттiң кiрiсiне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Мекеменің миссиясы: қала әкімі мен әкімдігі қызметін сапалы және уақытылы ақпараттық-талдамалық, ұйымдастыру-құқықтық және материалдық-техникалық қамтамасыз ету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қала әкімі және аппарат қызметкерлерінің қызметiн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2) қала әкімі және аппарат қызметкерлерінің қызметiн құқықтық қамтамасыз ету;</w:t>
      </w:r>
      <w:r>
        <w:br/>
      </w:r>
      <w:r>
        <w:rPr>
          <w:rFonts w:ascii="Times New Roman"/>
          <w:b w:val="false"/>
          <w:i w:val="false"/>
          <w:color w:val="000000"/>
          <w:sz w:val="28"/>
        </w:rPr>
        <w:t>
      </w:t>
      </w:r>
      <w:r>
        <w:rPr>
          <w:rFonts w:ascii="Times New Roman"/>
          <w:b w:val="false"/>
          <w:i w:val="false"/>
          <w:color w:val="000000"/>
          <w:sz w:val="28"/>
        </w:rPr>
        <w:t>3) қала әкімі және аппарат қызметкерлерінің ұйымдастырушылық қызметiн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Қарағанды облысы Приозерск қаласының әкімдігінің 23.04.2015 № 18/16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Мекеменің жұмысын, әкімдік отырыстарын, кеңестерді, семинарларды және өзге де іс-шараларды өткізуді жоспарлайды, оларды даярлау мен өткізуді ұйымдастырады;</w:t>
      </w:r>
      <w:r>
        <w:br/>
      </w:r>
      <w:r>
        <w:rPr>
          <w:rFonts w:ascii="Times New Roman"/>
          <w:b w:val="false"/>
          <w:i w:val="false"/>
          <w:color w:val="000000"/>
          <w:sz w:val="28"/>
        </w:rPr>
        <w:t xml:space="preserve">
      2) </w:t>
      </w:r>
      <w:r>
        <w:rPr>
          <w:rFonts w:ascii="Times New Roman"/>
          <w:b w:val="false"/>
          <w:i w:val="false"/>
          <w:color w:val="000000"/>
          <w:sz w:val="28"/>
        </w:rPr>
        <w:t>атқарушы органдардың және қала әкіміне бағынышты лауазымды тұлғалардың жұмысын талдайды, сұралатын мәселелер бойынша қала әкіміне ақпарат дайындайды;</w:t>
      </w:r>
      <w:r>
        <w:br/>
      </w:r>
      <w:r>
        <w:rPr>
          <w:rFonts w:ascii="Times New Roman"/>
          <w:b w:val="false"/>
          <w:i w:val="false"/>
          <w:color w:val="000000"/>
          <w:sz w:val="28"/>
        </w:rPr>
        <w:t xml:space="preserve">
      3) </w:t>
      </w:r>
      <w:r>
        <w:rPr>
          <w:rFonts w:ascii="Times New Roman"/>
          <w:b w:val="false"/>
          <w:i w:val="false"/>
          <w:color w:val="000000"/>
          <w:sz w:val="28"/>
        </w:rPr>
        <w:t>ақпаратты жинауды, өңдеуді жүзеге асырады және қала әкімін әлеуметтік-экономикалық мәселелер бойынша ақпараттық-талдамалық материалдармен қамтамасыз етеді;</w:t>
      </w:r>
      <w:r>
        <w:br/>
      </w:r>
      <w:r>
        <w:rPr>
          <w:rFonts w:ascii="Times New Roman"/>
          <w:b w:val="false"/>
          <w:i w:val="false"/>
          <w:color w:val="000000"/>
          <w:sz w:val="28"/>
        </w:rPr>
        <w:t xml:space="preserve">
      4) </w:t>
      </w:r>
      <w:r>
        <w:rPr>
          <w:rFonts w:ascii="Times New Roman"/>
          <w:b w:val="false"/>
          <w:i w:val="false"/>
          <w:color w:val="000000"/>
          <w:sz w:val="28"/>
        </w:rPr>
        <w:t>Мекеменің бөлімдеріндегі және жергілікті бюджеттен қаржыландырылатын атқарушы органдарындағы атқарушылық тәртіп жағдайына талдау жүргізеді, қала әкіміне хабарлайды;</w:t>
      </w:r>
      <w:r>
        <w:br/>
      </w:r>
      <w:r>
        <w:rPr>
          <w:rFonts w:ascii="Times New Roman"/>
          <w:b w:val="false"/>
          <w:i w:val="false"/>
          <w:color w:val="000000"/>
          <w:sz w:val="28"/>
        </w:rPr>
        <w:t xml:space="preserve">
      5) </w:t>
      </w:r>
      <w:r>
        <w:rPr>
          <w:rFonts w:ascii="Times New Roman"/>
          <w:b w:val="false"/>
          <w:i w:val="false"/>
          <w:color w:val="000000"/>
          <w:sz w:val="28"/>
        </w:rPr>
        <w:t>қала әкімі шешімдерінің және өкімдерінің, әкімдік қаулыларының жобаларын дайындайды;</w:t>
      </w:r>
      <w:r>
        <w:br/>
      </w:r>
      <w:r>
        <w:rPr>
          <w:rFonts w:ascii="Times New Roman"/>
          <w:b w:val="false"/>
          <w:i w:val="false"/>
          <w:color w:val="000000"/>
          <w:sz w:val="28"/>
        </w:rPr>
        <w:t xml:space="preserve">
      6) </w:t>
      </w:r>
      <w:r>
        <w:rPr>
          <w:rFonts w:ascii="Times New Roman"/>
          <w:b w:val="false"/>
          <w:i w:val="false"/>
          <w:color w:val="000000"/>
          <w:sz w:val="28"/>
        </w:rPr>
        <w:t>қала әкіміне, әкімдікке әкімнің шешімдеріне, өкімдеріне, әкімдік қаулыларына өзгерістер мен толықтырулар енгізу және оларды жою туралы ұсыныстар енгізеді;</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 Президентінің, Қазақстан Республикасы Үкіметінің, облыс әкімі мен әкімдігінің, қала әкімі мен әкімдігінің актілері мен тапсырмаларының орындалуын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қала әкімі мен әкімдігі актілерінің заңнамаға сәйкестігіне заңды сараптама жүргізеді;</w:t>
      </w:r>
      <w:r>
        <w:br/>
      </w:r>
      <w:r>
        <w:rPr>
          <w:rFonts w:ascii="Times New Roman"/>
          <w:b w:val="false"/>
          <w:i w:val="false"/>
          <w:color w:val="000000"/>
          <w:sz w:val="28"/>
        </w:rPr>
        <w:t xml:space="preserve">
      9) </w:t>
      </w:r>
      <w:r>
        <w:rPr>
          <w:rFonts w:ascii="Times New Roman"/>
          <w:b w:val="false"/>
          <w:i w:val="false"/>
          <w:color w:val="000000"/>
          <w:sz w:val="28"/>
        </w:rPr>
        <w:t>тұрақты негізде ведомствоға қарасты мемлекеттік органдарға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r>
        <w:br/>
      </w:r>
      <w:r>
        <w:rPr>
          <w:rFonts w:ascii="Times New Roman"/>
          <w:b w:val="false"/>
          <w:i w:val="false"/>
          <w:color w:val="000000"/>
          <w:sz w:val="28"/>
        </w:rPr>
        <w:t xml:space="preserve">
      10) </w:t>
      </w:r>
      <w:r>
        <w:rPr>
          <w:rFonts w:ascii="Times New Roman"/>
          <w:b w:val="false"/>
          <w:i w:val="false"/>
          <w:color w:val="000000"/>
          <w:sz w:val="28"/>
        </w:rPr>
        <w:t>анықталған заңбұзушылықтарды жою бойынша шаралар қабылдайды;</w:t>
      </w:r>
      <w:r>
        <w:br/>
      </w:r>
      <w:r>
        <w:rPr>
          <w:rFonts w:ascii="Times New Roman"/>
          <w:b w:val="false"/>
          <w:i w:val="false"/>
          <w:color w:val="000000"/>
          <w:sz w:val="28"/>
        </w:rPr>
        <w:t xml:space="preserve">
      11) </w:t>
      </w:r>
      <w:r>
        <w:rPr>
          <w:rFonts w:ascii="Times New Roman"/>
          <w:b w:val="false"/>
          <w:i w:val="false"/>
          <w:color w:val="000000"/>
          <w:sz w:val="28"/>
        </w:rPr>
        <w:t>Мекеменің және жергілікті бюджеттен қаржыландырылатын атқарушы органдардың Қазақстан Республикасының мемлекеттік қызмет туралы заңнамасын орындауы жөніндегі қызметін үйлестіреді;</w:t>
      </w:r>
      <w:r>
        <w:br/>
      </w:r>
      <w:r>
        <w:rPr>
          <w:rFonts w:ascii="Times New Roman"/>
          <w:b w:val="false"/>
          <w:i w:val="false"/>
          <w:color w:val="000000"/>
          <w:sz w:val="28"/>
        </w:rPr>
        <w:t xml:space="preserve">
      12) </w:t>
      </w:r>
      <w:r>
        <w:rPr>
          <w:rFonts w:ascii="Times New Roman"/>
          <w:b w:val="false"/>
          <w:i w:val="false"/>
          <w:color w:val="000000"/>
          <w:sz w:val="28"/>
        </w:rPr>
        <w:t xml:space="preserve">тәртіптік, аттестаттау, конкурстық және кадр мәселелері жөніндегі өзге де комиссиялардың қызметін ұйымдастырады; </w:t>
      </w:r>
      <w:r>
        <w:br/>
      </w:r>
      <w:r>
        <w:rPr>
          <w:rFonts w:ascii="Times New Roman"/>
          <w:b w:val="false"/>
          <w:i w:val="false"/>
          <w:color w:val="000000"/>
          <w:sz w:val="28"/>
        </w:rPr>
        <w:t xml:space="preserve">
      13) </w:t>
      </w:r>
      <w:r>
        <w:rPr>
          <w:rFonts w:ascii="Times New Roman"/>
          <w:b w:val="false"/>
          <w:i w:val="false"/>
          <w:color w:val="000000"/>
          <w:sz w:val="28"/>
        </w:rPr>
        <w:t xml:space="preserve">аттестаттауды және конкурстық іріктеуді жүргізу, Мекеменің және жергілікті бюджеттен қаржыландырылатын атқарушы органдарының мемлекеттік қызметшілерді қызмет бойынша жоғарылату, тәртіптік жауаптылыққа тарту, қызметінен босату рәсімдерінің сақталуын қамтамасыз етеді; </w:t>
      </w:r>
      <w:r>
        <w:br/>
      </w:r>
      <w:r>
        <w:rPr>
          <w:rFonts w:ascii="Times New Roman"/>
          <w:b w:val="false"/>
          <w:i w:val="false"/>
          <w:color w:val="000000"/>
          <w:sz w:val="28"/>
        </w:rPr>
        <w:t xml:space="preserve">
      14) </w:t>
      </w:r>
      <w:r>
        <w:rPr>
          <w:rFonts w:ascii="Times New Roman"/>
          <w:b w:val="false"/>
          <w:i w:val="false"/>
          <w:color w:val="000000"/>
          <w:sz w:val="28"/>
        </w:rPr>
        <w:t>кадрларды іріктеуді ұйымдастырады, Мекеменің және жергілікті бюджеттен қаржыландырылатын атқарушы органдары мемлекеттік қызметшілердің мемлекеттік қызметті өткеруіне байланысты құжаттарды ресімдейді;</w:t>
      </w:r>
      <w:r>
        <w:br/>
      </w:r>
      <w:r>
        <w:rPr>
          <w:rFonts w:ascii="Times New Roman"/>
          <w:b w:val="false"/>
          <w:i w:val="false"/>
          <w:color w:val="000000"/>
          <w:sz w:val="28"/>
        </w:rPr>
        <w:t xml:space="preserve">
      15) </w:t>
      </w:r>
      <w:r>
        <w:rPr>
          <w:rFonts w:ascii="Times New Roman"/>
          <w:b w:val="false"/>
          <w:i w:val="false"/>
          <w:color w:val="000000"/>
          <w:sz w:val="28"/>
        </w:rPr>
        <w:t>мемлекеттік қызметте болуына байланысты шектеулердің сақталуын қамтамасыз етеді;</w:t>
      </w:r>
      <w:r>
        <w:br/>
      </w:r>
      <w:r>
        <w:rPr>
          <w:rFonts w:ascii="Times New Roman"/>
          <w:b w:val="false"/>
          <w:i w:val="false"/>
          <w:color w:val="000000"/>
          <w:sz w:val="28"/>
        </w:rPr>
        <w:t xml:space="preserve">
      16) </w:t>
      </w:r>
      <w:r>
        <w:rPr>
          <w:rFonts w:ascii="Times New Roman"/>
          <w:b w:val="false"/>
          <w:i w:val="false"/>
          <w:color w:val="000000"/>
          <w:sz w:val="28"/>
        </w:rPr>
        <w:t>Мекеменің және жергілікті бюджеттен қаржыландырылатын атқарушы органдары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ұйымдастырады, мемлекеттік қызметшілерді көтермелеу түрлерін және оларды қолдану тәртібін әзірлейді;</w:t>
      </w:r>
      <w:r>
        <w:br/>
      </w:r>
      <w:r>
        <w:rPr>
          <w:rFonts w:ascii="Times New Roman"/>
          <w:b w:val="false"/>
          <w:i w:val="false"/>
          <w:color w:val="000000"/>
          <w:sz w:val="28"/>
        </w:rPr>
        <w:t xml:space="preserve">
      17) </w:t>
      </w:r>
      <w:r>
        <w:rPr>
          <w:rFonts w:ascii="Times New Roman"/>
          <w:b w:val="false"/>
          <w:i w:val="false"/>
          <w:color w:val="000000"/>
          <w:sz w:val="28"/>
        </w:rPr>
        <w:t>Мекеменің және жергілікті бюджеттен қаржыландырылатын атқарушы органдары мемлекеттік қызметшілердің дербес деректерін, бағалау, аттестаттау және оқудан өту нәтижелері туралы мәліметтерді есепке алуды жүзеге асырады;</w:t>
      </w:r>
      <w:r>
        <w:br/>
      </w:r>
      <w:r>
        <w:rPr>
          <w:rFonts w:ascii="Times New Roman"/>
          <w:b w:val="false"/>
          <w:i w:val="false"/>
          <w:color w:val="000000"/>
          <w:sz w:val="28"/>
        </w:rPr>
        <w:t xml:space="preserve">
      18) </w:t>
      </w:r>
      <w:r>
        <w:rPr>
          <w:rFonts w:ascii="Times New Roman"/>
          <w:b w:val="false"/>
          <w:i w:val="false"/>
          <w:color w:val="000000"/>
          <w:sz w:val="28"/>
        </w:rPr>
        <w:t>қала әкімі және әкімдігінің қызметін құжаттамалық қамтамасыз етуді жүзеге асырады;</w:t>
      </w:r>
      <w:r>
        <w:br/>
      </w:r>
      <w:r>
        <w:rPr>
          <w:rFonts w:ascii="Times New Roman"/>
          <w:b w:val="false"/>
          <w:i w:val="false"/>
          <w:color w:val="000000"/>
          <w:sz w:val="28"/>
        </w:rPr>
        <w:t xml:space="preserve">
      19) </w:t>
      </w:r>
      <w:r>
        <w:rPr>
          <w:rFonts w:ascii="Times New Roman"/>
          <w:b w:val="false"/>
          <w:i w:val="false"/>
          <w:color w:val="000000"/>
          <w:sz w:val="28"/>
        </w:rPr>
        <w:t>әкім және әкімдік шығарған актілерді тіркейді, нөмірлерді береді;</w:t>
      </w:r>
      <w:r>
        <w:br/>
      </w:r>
      <w:r>
        <w:rPr>
          <w:rFonts w:ascii="Times New Roman"/>
          <w:b w:val="false"/>
          <w:i w:val="false"/>
          <w:color w:val="000000"/>
          <w:sz w:val="28"/>
        </w:rPr>
        <w:t xml:space="preserve">
      20) </w:t>
      </w:r>
      <w:r>
        <w:rPr>
          <w:rFonts w:ascii="Times New Roman"/>
          <w:b w:val="false"/>
          <w:i w:val="false"/>
          <w:color w:val="000000"/>
          <w:sz w:val="28"/>
        </w:rPr>
        <w:t>әкім және әкімдіктің, консультациялық-кеңес беру органдарының актілерін тиісті ресімдеуді және жіберуді қамтамасыз етеді;</w:t>
      </w:r>
      <w:r>
        <w:br/>
      </w:r>
      <w:r>
        <w:rPr>
          <w:rFonts w:ascii="Times New Roman"/>
          <w:b w:val="false"/>
          <w:i w:val="false"/>
          <w:color w:val="000000"/>
          <w:sz w:val="28"/>
        </w:rPr>
        <w:t xml:space="preserve">
      21) </w:t>
      </w:r>
      <w:r>
        <w:rPr>
          <w:rFonts w:ascii="Times New Roman"/>
          <w:b w:val="false"/>
          <w:i w:val="false"/>
          <w:color w:val="000000"/>
          <w:sz w:val="28"/>
        </w:rPr>
        <w:t>Қазақстан Республикасының заңнамасына сәйкес іс жүргізуді ұйымдастырады;</w:t>
      </w:r>
      <w:r>
        <w:br/>
      </w:r>
      <w:r>
        <w:rPr>
          <w:rFonts w:ascii="Times New Roman"/>
          <w:b w:val="false"/>
          <w:i w:val="false"/>
          <w:color w:val="000000"/>
          <w:sz w:val="28"/>
        </w:rPr>
        <w:t xml:space="preserve">
      22) </w:t>
      </w:r>
      <w:r>
        <w:rPr>
          <w:rFonts w:ascii="Times New Roman"/>
          <w:b w:val="false"/>
          <w:i w:val="false"/>
          <w:color w:val="000000"/>
          <w:sz w:val="28"/>
        </w:rPr>
        <w:t>қызметтік құжаттар мен жеке және заңды тұлғалардың өтініштерін қарайды;</w:t>
      </w:r>
      <w:r>
        <w:br/>
      </w:r>
      <w:r>
        <w:rPr>
          <w:rFonts w:ascii="Times New Roman"/>
          <w:b w:val="false"/>
          <w:i w:val="false"/>
          <w:color w:val="000000"/>
          <w:sz w:val="28"/>
        </w:rPr>
        <w:t xml:space="preserve">
      23) </w:t>
      </w:r>
      <w:r>
        <w:rPr>
          <w:rFonts w:ascii="Times New Roman"/>
          <w:b w:val="false"/>
          <w:i w:val="false"/>
          <w:color w:val="000000"/>
          <w:sz w:val="28"/>
        </w:rPr>
        <w:t>жеке тұлғаларды және заңды тұлға өкілдерін қабылдауды ұйымдастырады;</w:t>
      </w:r>
      <w:r>
        <w:br/>
      </w:r>
      <w:r>
        <w:rPr>
          <w:rFonts w:ascii="Times New Roman"/>
          <w:b w:val="false"/>
          <w:i w:val="false"/>
          <w:color w:val="000000"/>
          <w:sz w:val="28"/>
        </w:rPr>
        <w:t xml:space="preserve">
      24) </w:t>
      </w:r>
      <w:r>
        <w:rPr>
          <w:rFonts w:ascii="Times New Roman"/>
          <w:b w:val="false"/>
          <w:i w:val="false"/>
          <w:color w:val="000000"/>
          <w:sz w:val="28"/>
        </w:rPr>
        <w:t>мемлекеттік тілді кеңінен қолдануға бағытталған шараларды қабылдайды;</w:t>
      </w:r>
      <w:r>
        <w:br/>
      </w:r>
      <w:r>
        <w:rPr>
          <w:rFonts w:ascii="Times New Roman"/>
          <w:b w:val="false"/>
          <w:i w:val="false"/>
          <w:color w:val="000000"/>
          <w:sz w:val="28"/>
        </w:rPr>
        <w:t xml:space="preserve">
      25) </w:t>
      </w:r>
      <w:r>
        <w:rPr>
          <w:rFonts w:ascii="Times New Roman"/>
          <w:b w:val="false"/>
          <w:i w:val="false"/>
          <w:color w:val="000000"/>
          <w:sz w:val="28"/>
        </w:rPr>
        <w:t>жұмыстың тәсілі мен әдістерін жақсарту, жаңа ақпараттық-коммуникациялық технологияларды енгізу жөніндегі жұмысты жүргізеді;</w:t>
      </w:r>
      <w:r>
        <w:br/>
      </w:r>
      <w:r>
        <w:rPr>
          <w:rFonts w:ascii="Times New Roman"/>
          <w:b w:val="false"/>
          <w:i w:val="false"/>
          <w:color w:val="000000"/>
          <w:sz w:val="28"/>
        </w:rPr>
        <w:t xml:space="preserve">
      26) </w:t>
      </w:r>
      <w:r>
        <w:rPr>
          <w:rFonts w:ascii="Times New Roman"/>
          <w:b w:val="false"/>
          <w:i w:val="false"/>
          <w:color w:val="000000"/>
          <w:sz w:val="28"/>
        </w:rPr>
        <w:t>қала әкіміне бағынышты мемлекеттік басқару органдарының өзара әрекет етуін және қызметін үйлестіруді қамтамасыз етеді;</w:t>
      </w:r>
      <w:r>
        <w:br/>
      </w:r>
      <w:r>
        <w:rPr>
          <w:rFonts w:ascii="Times New Roman"/>
          <w:b w:val="false"/>
          <w:i w:val="false"/>
          <w:color w:val="000000"/>
          <w:sz w:val="28"/>
        </w:rPr>
        <w:t xml:space="preserve">
      27) </w:t>
      </w:r>
      <w:r>
        <w:rPr>
          <w:rFonts w:ascii="Times New Roman"/>
          <w:b w:val="false"/>
          <w:i w:val="false"/>
          <w:color w:val="000000"/>
          <w:sz w:val="28"/>
        </w:rPr>
        <w:t>атқарушы орган құзыретіне жататын мемлекеттік қызмет көрсету сапасына ішкі бақылауды қамтамасыз етеді;</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xml:space="preserve">
      29) </w:t>
      </w:r>
      <w:r>
        <w:rPr>
          <w:rFonts w:ascii="Times New Roman"/>
          <w:b w:val="false"/>
          <w:i w:val="false"/>
          <w:color w:val="000000"/>
          <w:sz w:val="28"/>
        </w:rPr>
        <w:t>қолданыстағы заңнамаға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соттарда, тиісті аумақта басқару тиімділігін арттыру мәселелері, мемлекеттік органдармен, ұйымдармен өзара қарым-қатынастар бойынша әкімнің, әкімдігінің, Мекеменің мүдделерін білдіреді;</w:t>
      </w:r>
      <w:r>
        <w:br/>
      </w:r>
      <w:r>
        <w:rPr>
          <w:rFonts w:ascii="Times New Roman"/>
          <w:b w:val="false"/>
          <w:i w:val="false"/>
          <w:color w:val="000000"/>
          <w:sz w:val="28"/>
        </w:rPr>
        <w:t xml:space="preserve">
      2) </w:t>
      </w:r>
      <w:r>
        <w:rPr>
          <w:rFonts w:ascii="Times New Roman"/>
          <w:b w:val="false"/>
          <w:i w:val="false"/>
          <w:color w:val="000000"/>
          <w:sz w:val="28"/>
        </w:rPr>
        <w:t>әкімнің, әкімдіктің және Мекеменің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сұратады және алады;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басқа орталық атқарушы органдарының, облыс, қала әкімдері және әкімдіктерінің актілері мен тапсырмаларын сапалы және мерзімінде орындайды;</w:t>
      </w:r>
      <w:r>
        <w:br/>
      </w:r>
      <w:r>
        <w:rPr>
          <w:rFonts w:ascii="Times New Roman"/>
          <w:b w:val="false"/>
          <w:i w:val="false"/>
          <w:color w:val="000000"/>
          <w:sz w:val="28"/>
        </w:rPr>
        <w:t xml:space="preserve">
      4) </w:t>
      </w:r>
      <w:r>
        <w:rPr>
          <w:rFonts w:ascii="Times New Roman"/>
          <w:b w:val="false"/>
          <w:i w:val="false"/>
          <w:color w:val="000000"/>
          <w:sz w:val="28"/>
        </w:rPr>
        <w:t>мемлекеттік қызмет көрсету сапасын бағалау бойынша уәкілетті органға тиісті ақпаратты ұсынады;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заңнамасының нормаларын сақтайды;</w:t>
      </w:r>
      <w:r>
        <w:br/>
      </w:r>
      <w:r>
        <w:rPr>
          <w:rFonts w:ascii="Times New Roman"/>
          <w:b w:val="false"/>
          <w:i w:val="false"/>
          <w:color w:val="000000"/>
          <w:sz w:val="28"/>
        </w:rPr>
        <w:t xml:space="preserve">
      6) </w:t>
      </w:r>
      <w:r>
        <w:rPr>
          <w:rFonts w:ascii="Times New Roman"/>
          <w:b w:val="false"/>
          <w:i w:val="false"/>
          <w:color w:val="000000"/>
          <w:sz w:val="28"/>
        </w:rPr>
        <w:t>құзыретіне қатысты мәселелер бойынша жеке және заңды тұлғаларға түсініктемелер береді;</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Мекеменің бірінші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Мекеме бірінші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 өзге де ұйымдарда Мекеменің атынан өкілдік етеді;</w:t>
      </w:r>
      <w:r>
        <w:br/>
      </w:r>
      <w:r>
        <w:rPr>
          <w:rFonts w:ascii="Times New Roman"/>
          <w:b w:val="false"/>
          <w:i w:val="false"/>
          <w:color w:val="000000"/>
          <w:sz w:val="28"/>
        </w:rPr>
        <w:t xml:space="preserve">
      2) </w:t>
      </w:r>
      <w:r>
        <w:rPr>
          <w:rFonts w:ascii="Times New Roman"/>
          <w:b w:val="false"/>
          <w:i w:val="false"/>
          <w:color w:val="000000"/>
          <w:sz w:val="28"/>
        </w:rPr>
        <w:t>Мекеменің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Мекеменің ережесін, оның құрылымы мен штаттық саны туралы ұсыныстарды әзірлейді және оларды қала әкіміне бекітуге енгізеді;</w:t>
      </w:r>
      <w:r>
        <w:br/>
      </w:r>
      <w:r>
        <w:rPr>
          <w:rFonts w:ascii="Times New Roman"/>
          <w:b w:val="false"/>
          <w:i w:val="false"/>
          <w:color w:val="000000"/>
          <w:sz w:val="28"/>
        </w:rPr>
        <w:t xml:space="preserve">
      4) </w:t>
      </w:r>
      <w:r>
        <w:rPr>
          <w:rFonts w:ascii="Times New Roman"/>
          <w:b w:val="false"/>
          <w:i w:val="false"/>
          <w:color w:val="000000"/>
          <w:sz w:val="28"/>
        </w:rPr>
        <w:t>еңбекақы төлеу қорын үнемдеу шегінде Мекеменің қызметкерлеріне қосымша ақылар, материалдық көтерме ақылар (сыйақылар) белгілейді;</w:t>
      </w:r>
      <w:r>
        <w:br/>
      </w:r>
      <w:r>
        <w:rPr>
          <w:rFonts w:ascii="Times New Roman"/>
          <w:b w:val="false"/>
          <w:i w:val="false"/>
          <w:color w:val="000000"/>
          <w:sz w:val="28"/>
        </w:rPr>
        <w:t xml:space="preserve">
      5) </w:t>
      </w:r>
      <w:r>
        <w:rPr>
          <w:rFonts w:ascii="Times New Roman"/>
          <w:b w:val="false"/>
          <w:i w:val="false"/>
          <w:color w:val="000000"/>
          <w:sz w:val="28"/>
        </w:rPr>
        <w:t>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Мекеменің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Мекемеге бекiтiлген мүлiк коммуналдық меншiкке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Мекеме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Мекеменің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