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1d60" w14:textId="ce41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Қаратомар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2015 жылғы 20 сәуірдегі № 23/06 қаулысы. Қарағанды облысының Әділет департаментінде 2015 жылғы 19 мамырда № 3211 болып тіркелді. Күші жойылды - Қарағанды облысы Осакаров ауданының әкімдігінің 2016 жылғы 4 шілдедегі № 33/03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ауданының әкімдігінің 04.07.2016 № 33/03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Қаратомар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20 сәуірдегі</w:t>
            </w:r>
            <w:r>
              <w:br/>
            </w:r>
            <w:r>
              <w:rPr>
                <w:rFonts w:ascii="Times New Roman"/>
                <w:b w:val="false"/>
                <w:i w:val="false"/>
                <w:color w:val="000000"/>
                <w:sz w:val="20"/>
              </w:rPr>
              <w:t>
№ 23/06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Осакаров ауданы Қаратомар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Қаратомар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100417, Қарағанды облысы, Осакаров ауданы, Сенокосное ауылы, Школьная көшесi, 6.</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Қаратомар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