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807f" w14:textId="429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2015 жылғы 30 қарашадағы № 8 шешімі. Қарағанды облысының Әділет департаментінде 2015 жылғы 23 желтоқсанда № 3568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жылдың 1 сәуіріне дейін Нұра ауданының қорғаныс істері жөніндегі бөлімінің шақыру учаскесіне 1999 жылы туған ер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орынбасарының міндеттерін атқарушысы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Нұра ауданының 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__________________Қ.Ш. Жолболдин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2015 жыл 30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