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3b8a" w14:textId="9683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Байтуған ауылы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4 мамырдағы № 09/05 қаулысы. Қарағанды облысының Әділет департаментінде 2015 жылғы 28 мамырда № 3224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Байтуған ауылы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4 мамырдағы</w:t>
            </w:r>
            <w:r>
              <w:br/>
            </w:r>
            <w:r>
              <w:rPr>
                <w:rFonts w:ascii="Times New Roman"/>
                <w:b w:val="false"/>
                <w:i w:val="false"/>
                <w:color w:val="000000"/>
                <w:sz w:val="20"/>
              </w:rPr>
              <w:t>
№ 09/05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Байтуған ауылы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Байтуған ауылы әкімінің аппараты" мемлекеттік мекемесі (бұдан әрі – ауыл әкімінің аппараты) ауыл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100905, Қарағанды облысы, Нұра ауданы, Байтуған ауылы, Әуезов көшесі, 55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Байтуған ауылы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 әкімінің аппараты кәсіпкерлік субъектілерімен ауыл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Ауыл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 әкімінің аппаратына басшылықты ауыл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ауыл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Ауыл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