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a96b" w14:textId="d14a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18 ақпандағы № 03/01 қаулысы. Қарағанды облысының Әділет департаментінде 2015 жылғы 27 ақпанда № 3002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Заңдарына және Қазақстан Республикасы Президентінің 2012 жылғы 29 қазандағы № 410 "</w:t>
      </w:r>
      <w:r>
        <w:rPr>
          <w:rFonts w:ascii="Times New Roman"/>
          <w:b w:val="false"/>
          <w:i w:val="false"/>
          <w:color w:val="000000"/>
          <w:sz w:val="28"/>
        </w:rPr>
        <w:t xml:space="preserve"> Қазақстан Республикасы мемлекеттік органының үлгі ережесін бекіту туралы</w:t>
      </w:r>
      <w:r>
        <w:rPr>
          <w:rFonts w:ascii="Times New Roman"/>
          <w:b w:val="false"/>
          <w:i w:val="false"/>
          <w:color w:val="000000"/>
          <w:sz w:val="28"/>
        </w:rPr>
        <w:t>", 2013 жылғы 7 наурыздағы № 523 "</w:t>
      </w:r>
      <w:r>
        <w:rPr>
          <w:rFonts w:ascii="Times New Roman"/>
          <w:b w:val="false"/>
          <w:i w:val="false"/>
          <w:color w:val="000000"/>
          <w:sz w:val="28"/>
        </w:rPr>
        <w:t xml:space="preserve"> Мемлекеттік қызметшілер лауазымдарының тізілімін бекіту туралы</w:t>
      </w:r>
      <w:r>
        <w:rPr>
          <w:rFonts w:ascii="Times New Roman"/>
          <w:b w:val="false"/>
          <w:i w:val="false"/>
          <w:color w:val="000000"/>
          <w:sz w:val="28"/>
        </w:rPr>
        <w:t xml:space="preserve">" Жарлықтарына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"Нұра ауданының ветеринария бөлімі"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18 ақпандағы</w:t>
            </w:r>
            <w:r>
              <w:br/>
            </w:r>
            <w:r>
              <w:rPr>
                <w:rFonts w:ascii="Times New Roman"/>
                <w:b w:val="false"/>
                <w:i w:val="false"/>
                <w:color w:val="000000"/>
                <w:sz w:val="20"/>
              </w:rPr>
              <w:t>
№ 03/01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ауданының ветеринария бөлімі" мемлекеттік мекемесі өз құзыретінің шегінде Нұра ауданының ветеринария саласында біртұтас мемлекеттік саясатты жүзеге асыратын, сонымен қатар ветеринария саласында орындау және бақылау-қадағалау функцияларын, ветеринариялық-санитариялық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"Нұра ауданының ветеринария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"Нұра ауданының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"Нұра ауданының ветеринария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"Нұра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"Нұра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"Нұра ауданының ветеринария бөлімі" мемлекеттік мекемесі өз құзыретінің мәселелері бойынша заңнамада белгіленген тәртіппен "Нұра ауданының ветеринария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"Нұра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100900, Қазақстан Республикасы, Қарағанды облысы, Нұра ауданы, Киевка кенті, С.Сейфуллин көшесі, 34 үй.</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"Нұра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ветеринарии Нуринского района".</w:t>
      </w:r>
      <w:r>
        <w:br/>
      </w:r>
      <w:r>
        <w:rPr>
          <w:rFonts w:ascii="Times New Roman"/>
          <w:b w:val="false"/>
          <w:i w:val="false"/>
          <w:color w:val="000000"/>
          <w:sz w:val="28"/>
        </w:rPr>
        <w:t xml:space="preserve">
      11. </w:t>
      </w:r>
      <w:r>
        <w:rPr>
          <w:rFonts w:ascii="Times New Roman"/>
          <w:b w:val="false"/>
          <w:i w:val="false"/>
          <w:color w:val="000000"/>
          <w:sz w:val="28"/>
        </w:rPr>
        <w:t>Осы Ереже "Нұра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"Нұра ауданының ветеринария бөлімі" мемлекеттік мекемесінің қызметін каржыландыру жергілікті бюджетінен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"Нұра ауданының ветеринария бөлімі" мемлекеттік мекемесіне қәсіпкерлік субьектілерімен "Нұра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"Нұра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және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"Нұра ауданының ветеринария бөлімі" мемлекеттік мекемесінің миссиясы аудан аумағында жануарлардың аса қауіпті ауруларынан эпизоотиялық тұрақтылықты және тамақ қауіпсіздігін қамтамасыз ету мақсатында ветеринария саласындағы заңнамамен белгіленген тәртіпте мемлекеттік саясатты жүзеге асыру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халық денсаулығын жануарлар мен адамға ортақ аурулардан қорғау және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жануарлар өсіруді,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 және жем қоспаларын өндіру, сақтау және өткізу жөніндегі ұйымдарды пайдалануға қабылдайтын мемлекеттік комиссияларды үйымдастыру;</w:t>
      </w:r>
      <w:r>
        <w:br/>
      </w:r>
      <w:r>
        <w:rPr>
          <w:rFonts w:ascii="Times New Roman"/>
          <w:b w:val="false"/>
          <w:i w:val="false"/>
          <w:color w:val="000000"/>
          <w:sz w:val="28"/>
        </w:rPr>
        <w:t xml:space="preserve">
      2) </w:t>
      </w:r>
      <w:r>
        <w:rPr>
          <w:rFonts w:ascii="Times New Roman"/>
          <w:b w:val="false"/>
          <w:i w:val="false"/>
          <w:color w:val="000000"/>
          <w:sz w:val="28"/>
        </w:rPr>
        <w:t>аудан аумағында энзоотиялық ауруларының профилактикасы бойынша ветеринариялық іс-шаралар өткізуін үйымдастыру;</w:t>
      </w:r>
      <w:r>
        <w:br/>
      </w:r>
      <w:r>
        <w:rPr>
          <w:rFonts w:ascii="Times New Roman"/>
          <w:b w:val="false"/>
          <w:i w:val="false"/>
          <w:color w:val="000000"/>
          <w:sz w:val="28"/>
        </w:rPr>
        <w:t xml:space="preserve">
      3)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карантинді немесе шектеу iс-шараларын белгілеу туралы шешімдер дайындау;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ұсынысы бойынша шектеу іс-шараларын немесе карантинді тоқтату туралы шешімдер дайындау;</w:t>
      </w:r>
      <w:r>
        <w:br/>
      </w:r>
      <w:r>
        <w:rPr>
          <w:rFonts w:ascii="Times New Roman"/>
          <w:b w:val="false"/>
          <w:i w:val="false"/>
          <w:color w:val="000000"/>
          <w:sz w:val="28"/>
        </w:rPr>
        <w:t xml:space="preserve">
      5)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6)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7)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8) </w:t>
      </w:r>
      <w:r>
        <w:rPr>
          <w:rFonts w:ascii="Times New Roman"/>
          <w:b w:val="false"/>
          <w:i w:val="false"/>
          <w:color w:val="000000"/>
          <w:sz w:val="28"/>
        </w:rPr>
        <w:t>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9) </w:t>
      </w:r>
      <w:r>
        <w:rPr>
          <w:rFonts w:ascii="Times New Roman"/>
          <w:b w:val="false"/>
          <w:i w:val="false"/>
          <w:color w:val="000000"/>
          <w:sz w:val="28"/>
        </w:rPr>
        <w:t>жануарлардың саулығы мен адамның денсаулығына қауіп төндіретін жануарларды алып қоймай, жануарлардан алынатын өнімдер мен шикізатты залалсыздандыру (зарарсыздандыру) және қайта өңдеу;</w:t>
      </w:r>
      <w:r>
        <w:br/>
      </w:r>
      <w:r>
        <w:rPr>
          <w:rFonts w:ascii="Times New Roman"/>
          <w:b w:val="false"/>
          <w:i w:val="false"/>
          <w:color w:val="000000"/>
          <w:sz w:val="28"/>
        </w:rPr>
        <w:t xml:space="preserve">
      10) </w:t>
      </w:r>
      <w:r>
        <w:rPr>
          <w:rFonts w:ascii="Times New Roman"/>
          <w:b w:val="false"/>
          <w:i w:val="false"/>
          <w:color w:val="000000"/>
          <w:sz w:val="28"/>
        </w:rPr>
        <w:t>жануарлардың саулығы мен адамның денсаулығына қауіп төндіретін, жануарларды алып қоймай залалсыздандырылған (зарарсыздандырылған) және қайта өңделген, жануарлардан алынатын өнімдер мен шикізаттың құнын иелеріне өтеу;</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 мемлекеттік ветеринариялық-санитариялық бақылауын және қадағалауын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 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 және жем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профилактикасын,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аудандық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аудандық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25) </w:t>
      </w:r>
      <w:r>
        <w:rPr>
          <w:rFonts w:ascii="Times New Roman"/>
          <w:b w:val="false"/>
          <w:i w:val="false"/>
          <w:color w:val="000000"/>
          <w:sz w:val="28"/>
        </w:rPr>
        <w:t>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26) </w:t>
      </w:r>
      <w:r>
        <w:rPr>
          <w:rFonts w:ascii="Times New Roman"/>
          <w:b w:val="false"/>
          <w:i w:val="false"/>
          <w:color w:val="000000"/>
          <w:sz w:val="28"/>
        </w:rPr>
        <w:t>аудандық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жануарлардың санитариялық союлуын ұйымдастыру;</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xml:space="preserve">
      18.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"Нұра ауданының ветеринария бөлімі" мемлекеттік мекемесіне құзыретіне енетін мәселелер бойынша белгіленген тәртіпте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"Нұра ауданының ветеринария бөлімі" мемлекеттік мекемесіне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"Нұра ауданының ветеринария бөлімі" мемлекеттік мекемесіне ақпараттық-талдау, ұйымдық-құқықтық және материалдық-техникалық қызметін қамтамасыз етуді жүзеге асыру;</w:t>
      </w:r>
      <w:r>
        <w:br/>
      </w:r>
      <w:r>
        <w:rPr>
          <w:rFonts w:ascii="Times New Roman"/>
          <w:b w:val="false"/>
          <w:i w:val="false"/>
          <w:color w:val="000000"/>
          <w:sz w:val="28"/>
        </w:rPr>
        <w:t xml:space="preserve">
      4) </w:t>
      </w:r>
      <w:r>
        <w:rPr>
          <w:rFonts w:ascii="Times New Roman"/>
          <w:b w:val="false"/>
          <w:i w:val="false"/>
          <w:color w:val="000000"/>
          <w:sz w:val="28"/>
        </w:rPr>
        <w:t>мемлекеттік ветеринариялық-санитариялық бақылау және қадағалау жүргізу;</w:t>
      </w:r>
      <w:r>
        <w:br/>
      </w:r>
      <w:r>
        <w:rPr>
          <w:rFonts w:ascii="Times New Roman"/>
          <w:b w:val="false"/>
          <w:i w:val="false"/>
          <w:color w:val="000000"/>
          <w:sz w:val="28"/>
        </w:rPr>
        <w:t xml:space="preserve">
      5) </w:t>
      </w:r>
      <w:r>
        <w:rPr>
          <w:rFonts w:ascii="Times New Roman"/>
          <w:b w:val="false"/>
          <w:i w:val="false"/>
          <w:color w:val="000000"/>
          <w:sz w:val="28"/>
        </w:rPr>
        <w:t>өкілеттіктер шегінде актілер шығару;</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ветеринария саласындағы заңдары бұзылған жағдайда сотқа талап қою;</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заңнамаларына сәйкес өзге де құқықтар мен міндеттерді жүзеге асыру.</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"Нұра ауданының ветеринария бөлімі" мемлекеттік мекемесіне басшылықты "Нұра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"Нұра ауданының ветеринария бөлімі" мемлекеттік мекемесінің бірінші басшысын ауданның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"Нұра ауданының ветеринария бөлімі" мемлекеттік мекемесінін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органдармен, ұйымдармен және азаматтармен өзара қарым-қатынастарда "Нұра ауданының ветеринария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"Нұра ауданының ветеринария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аудан әкімі аппаратының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"Нұра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"Нұра ауданының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"Нұра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"Нұра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"Нұра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"Нұра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