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5b43" w14:textId="a125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ауданының аумағында сайлаушылармен кездесулер өткізу үшін үй-жайлар беру және үгіттік баспа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әкімдігінің 2015 жылғы 18 ақпандағы № 03/04 қаулысы. Қарағанды облысының Әділет департаментінде 2015 жылғы 27 ақпанда № 3001 болып тіркелді. Күші жойылды - Қарағанды облысы Нұра ауданының әкімдігінің 2019 жылғы 15 мамырдағы № 13/01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Нұра ауданының әкімдігінің 15.05.2019 № 13/01 (алғаш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 тармақтарына, Қазақстан Республикасының 2001 жылғы 23 қаңтардағы "Қазақстан Республикасындағы жергілікті мемлекеттік басқару және өзін - 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Президенттігіне, Қазақстан Республикасы Парламентінің Сенаты мен Мәжілісінің, облыстық және аудандық мәслихаттар депутаттығына, ауыл және кент әкімдеріне кандидаттардың үгіттік баспа материалдарын Нұра ауданының аумағында орналастыру орындары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Кандидаттардың сайлаушылармен кездесуі үшін шарттық негізде берілетін үй-жайлар 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орындалысын бақылау аудан әкімі аппаратының басшысы Салтанат Аққошқарқызы Мукановаға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Нұра ауданы әкімдігінің 2011 жылғы 18 қарашадағы № 23/01 "Нұра ауданының аумағында сайлаушылармен кездесулер өткізу үшін үй – жайларды және үгіттік баспа материалдарын орналастыру үшін орындарды белгілеу туралы" (нормативтік құқықтық актілерді мемлекеттік тіркеу Тізіліміне № 8-14-154 болып тіркелген, 2011 жылы 10 желтоқсанда № 50 аудандық "Нұра"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 ресми жарияланған күнінен бастап қолданысқа енгізіледі.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  <w:bookmarkEnd w:id="6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Бексултанов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Нұра ауданы әкімдігінің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2015 жылғы 18 ақпандағы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03/04 қаулысына 1 қосымша</w:t>
                  </w:r>
                </w:p>
              </w:tc>
            </w:tr>
          </w:tbl>
          <w:p/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Президенттігіне, Қазақстан Республикасы Парламентінің Сенаты мен Мәжілісінің, облыстық және аудандық мәслихаттар депутаттығына, ауыл және кент әкімдеріне кандидаттардың үгіттік баспа материалдарын Нұра ауданының аумағында орналастыру орындары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1"/>
        <w:gridCol w:w="2859"/>
        <w:gridCol w:w="5970"/>
      </w:tblGrid>
      <w:tr>
        <w:trPr>
          <w:trHeight w:val="3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Елді-мекеннің атауы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орындары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Киевка кенті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және Абай көшелерінің бұрышындағы ақпараттық бағаналар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Щербаковское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саябағының аумағындағы ақпараттық стенд, Мир көшесі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Тіршілік және Қызыл қазақ көшелерінің қиылысындағы ақпараттық стенд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көшесіндегі ақпараттық стенд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Мыңбаев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көшесіндегі ақпараттық стенд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Қазақстанская көшесіндегі ақпараттық стенд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Больничная көшесіндегі ақпараттық стенд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Бейбітшілік көшесіндегі ақпараттық стенд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көшесіндегі ақпараттық стенд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көшесіндегі ақпараттық стенд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көшесіндегі ақпараттық стенд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Байтуған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және Әуезов көшелерінің қиылысындағы ақпараттық стенд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көшесіндегі ақпараттық стенд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Пржевальское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көшесіндегі ақпараттық стенд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Майоровка ауылы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ақпараттық стенд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Изенді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Боқаев және Абдыкарім Құдайбергенов көшелерінің қиылысындағы ақпараттық стенд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Шахтерское ауылы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және Центральная көшелерінің қиылысындағы ақпараттық стенд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көшесіндегі ақпараттық стенд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көшесіндегі ақпараттық стенд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 кенті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Рыскулбеков көшесіндегі ақпараттық стенд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Баршино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Аблахатов көшесіндегі ақпараттық стенд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 көшесіндегі ақпараттық стенд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Ткенекті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Әкібек көшесіндегі ақпараттық стенд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Қарақасқа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көшесіндегі ақпараттық стенд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көшесіндегі ақпараттық стенд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көшесіндегі ақпаратыттық стенд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Нұра ауданы әкімдігінің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2015 жылғы 18 ақпандағы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03/04 қаулысына 2 қосымша</w:t>
                  </w:r>
                </w:p>
              </w:tc>
            </w:tr>
          </w:tbl>
          <w:p/>
        </w:tc>
      </w:tr>
    </w:tbl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Кандидаттардың сайлаушылармен кездесуі үшін шарттық негізде берілетін үй-жайлар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9"/>
        <w:gridCol w:w="2980"/>
        <w:gridCol w:w="7131"/>
      </w:tblGrid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Кездесулер өткізілетін орындардың мекен-жайы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 өткізілетін орындар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Нұра ауданы, Киевка кенті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1."Нұра ауданының Мәдениет үйі" коммуналдық мемлекеттік қазынашылық кәсіпорнының ғимараты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"Нұра ауданының тарихи-өлкетану мұражайы" коммуналдық мемлекеттік қазынашылық кәсіпорнының ғимараты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Нұра ауданы, Құланөтпес ауылы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клубының ғимараты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Нұра ауданы, Жараспай ауылы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клубының ғимараты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Байтуған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клубының ғимараты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Ақмешіт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 ауданының С. Талжанов атындағы орта мектебі" коммуналдық мемлекеттік мекемесінің ғимараты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Тассуат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клубының ғимараты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Заречное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клубының ғимараты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Майоровка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клубының ғимараты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Изенді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клубының ғимараты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Нұра ауданы, К. Мыңбаев ауылы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клубының ғимараты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Кертінді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клубының ғимараты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Нұра ауданы, Пржевальское ауылы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 ауданының Пржевальское орта мектебі" коммуналдық мемлекеттік мекемесінің ғимараты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Ахмет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клубының ғимараты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Нұра ауданы, Щербаковское ауылы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Мәдениет клубының ғимараты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Көбетей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клубының ғимараты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Шахтерское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клубының ғимараты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Қарой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 ауданының Қарой орта мектебі" коммуналдық мемлекеттік мекемесінің ғимараты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Қантай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 ауданының Д. Шалабеков атындағы негізгі мектебі" коммуналдық мемлекеттік мекемесінің ғимараты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Алғабас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 ауданының Пушкин негізгі мектебі" коммуналдық мемлекеттік мекемесінің ғимараты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Балықтыкөл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 ауданының Балықтыкөл негізгі мектебі" коммуналдық мемлекеттік мекемесінің ғимараты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Жаңа-құрылыс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 ауданының Жаңа-құрылыс бастауыш мектебі" коммуналдық мемлекеттік мекемесінің ғимараты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Өндіріс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 ауданының Өндіріс бастауыш мектебі" коммуналдық мемлекеттік мекемесінің ғимараты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Құланөтпес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 ауданының Құланөтпес негізгі мектебі" коммуналдық мемлекеттік мекемесінің ғимараты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6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Нығыман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 ауданының Нығыман бастауыш мектебі" коммуналдық мемлекеттік мекемесінің ғимараты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6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Ақтөбек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Ақтөбек ауылының бастауыш мектебінің ғимараты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6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Ткенекті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 ауданының Сарыөзен негізгі мектебі" коммуналдық мемлекеттік мекемесінің ғимараты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6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Шұбаркөл кенті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 ауданының Шұбаркөл орта мектебі" коммуналдық мемлекеттік мекемесінің ғимараты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6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Соналы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 ауданының Соналы бастауыш мектебі" коммуналдық мемлекеттік мекемесінің ғимараты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6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Қарақасқа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Қарақасқа ауылының бастауыш мектебінің ғимараты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6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Талдысай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 ауданының Тұрлыбеков атындағы негізгі мектебі" коммуналдық мемлекеттік мекемесінің ғимараты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6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Баршын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 ауданының Баршын орта мектебі" коммуналдық мемлекеттік мекемесінің ғимараты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6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ауданы, Жанбөбек ауылы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 ауданының Қарақойын орта мектебі" коммуналдық мемлекеттік мекемесінің ғимараты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