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7ab2" w14:textId="f4f7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Қаражар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25/03 қаулысы. Қарағанды облысының Әділет департаментінде 2015 жылғы 22 маусымда № 3291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Қаражар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12 маусымдағы</w:t>
            </w:r>
            <w:r>
              <w:br/>
            </w:r>
            <w:r>
              <w:rPr>
                <w:rFonts w:ascii="Times New Roman"/>
                <w:b w:val="false"/>
                <w:i w:val="false"/>
                <w:color w:val="000000"/>
                <w:sz w:val="20"/>
              </w:rPr>
              <w:t xml:space="preserve">
№ 25/03 қаулысымен бекітілген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Қаражар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облысы Бұқар жырау ауданы Қаражар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әкімінің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100426, Қарағанды облысы, Бұқар жырау ауданы, Қаражар ауылдық округі, Қаражар ауылы, Зеленая көшесі.</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Қаражар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аппаратына кәсіпкерлік субъектілерімен ауылдық округі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Ауылдық округі әкімінің аппаратының бірінші басшысын Бұқар жырау ауданының әкімі қызметке тағайындайды және қызметтен босатады. </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әкімінің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