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11e7" w14:textId="0c91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Доскей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25/02 қаулысы. Қарағанды облысының Әділет департаментінде 2015 жылғы 22 маусымда № 3290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Доскей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xml:space="preserve">
№ 25/02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Доскей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Доскей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100408, Қарағанды облысы, Бұқар жырау ауданы, Доскей ауылдық округі, Доскей ауылы, Доскей көшесі, 34/2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Доскей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ауылдық округі әкімінің аппаратының жұмыс жоспарларын бекітеді; </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