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6e4b" w14:textId="43e6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әкімдігінің 2015 жылғы 12 наурыздағы № 26 қаулысы. Қарағанды облысының Әділет департаментінде 2015 жылғы 2 сәуірде № 3097 болып тіркелді. Күші жойылды - Қарағанды облысы Қаражал қаласы әкімдігінің 2018 жылғы 13 маусымдағы № 56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Қаражал қаласы әкімдігінің 13.06.2018 № 56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w:t>
      </w:r>
      <w:r>
        <w:rPr>
          <w:rFonts w:ascii="Times New Roman"/>
          <w:b w:val="false"/>
          <w:i w:val="false"/>
          <w:color w:val="000000"/>
          <w:sz w:val="28"/>
        </w:rPr>
        <w:t xml:space="preserve"> басшылыққа ала отырып, Қаражал қаласының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Қоса беріліп отырған "Қаражал қаласының білім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"Қаражал қаласының білім бөлімі" мемлекеттік мекемесі қолданыстағы заңнамасына сәйкес осы қаулыдан туындайтын қажетті шараларды қабылдасын. </w:t>
      </w:r>
    </w:p>
    <w:bookmarkEnd w:id="2"/>
    <w:bookmarkStart w:name="z6" w:id="3"/>
    <w:p>
      <w:pPr>
        <w:spacing w:after="0"/>
        <w:ind w:left="0"/>
        <w:jc w:val="both"/>
      </w:pPr>
      <w:r>
        <w:rPr>
          <w:rFonts w:ascii="Times New Roman"/>
          <w:b w:val="false"/>
          <w:i w:val="false"/>
          <w:color w:val="000000"/>
          <w:sz w:val="28"/>
        </w:rPr>
        <w:t xml:space="preserve">
      3. Осы қаулының орындалуын бақылау Қаражал қаласының әкімі орынбасарының міндетін атқарушы М. Мұқашеваға жүктелсін. </w:t>
      </w:r>
    </w:p>
    <w:bookmarkEnd w:id="3"/>
    <w:bookmarkStart w:name="z7" w:id="4"/>
    <w:p>
      <w:pPr>
        <w:spacing w:after="0"/>
        <w:ind w:left="0"/>
        <w:jc w:val="both"/>
      </w:pPr>
      <w:r>
        <w:rPr>
          <w:rFonts w:ascii="Times New Roman"/>
          <w:b w:val="false"/>
          <w:i w:val="false"/>
          <w:color w:val="000000"/>
          <w:sz w:val="28"/>
        </w:rPr>
        <w:t>
      2. Осы қаулы бірінші ресми жарияланған күннен бастап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Қала әкімі</w:t>
            </w:r>
          </w:p>
          <w:bookmarkEnd w:id="5"/>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Шорманбаев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әкімдігінің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12 наурыздағы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 қаулысымен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0" w:id="6"/>
    <w:p>
      <w:pPr>
        <w:spacing w:after="0"/>
        <w:ind w:left="0"/>
        <w:jc w:val="left"/>
      </w:pPr>
      <w:r>
        <w:rPr>
          <w:rFonts w:ascii="Times New Roman"/>
          <w:b/>
          <w:i w:val="false"/>
          <w:color w:val="000000"/>
        </w:rPr>
        <w:t xml:space="preserve"> "Қаражал қаласының білім бөлімі" мемлекеттік мекемесінің ережесі</w:t>
      </w:r>
      <w:r>
        <w:br/>
      </w:r>
      <w:r>
        <w:rPr>
          <w:rFonts w:ascii="Times New Roman"/>
          <w:b/>
          <w:i w:val="false"/>
          <w:color w:val="000000"/>
        </w:rPr>
        <w:t>1. Жалпы ережелер</w:t>
      </w:r>
    </w:p>
    <w:bookmarkEnd w:id="6"/>
    <w:bookmarkStart w:name="z12" w:id="7"/>
    <w:p>
      <w:pPr>
        <w:spacing w:after="0"/>
        <w:ind w:left="0"/>
        <w:jc w:val="both"/>
      </w:pPr>
      <w:r>
        <w:rPr>
          <w:rFonts w:ascii="Times New Roman"/>
          <w:b w:val="false"/>
          <w:i w:val="false"/>
          <w:color w:val="000000"/>
          <w:sz w:val="28"/>
        </w:rPr>
        <w:t>
      1. "Қаражал қаласының білім бөлімі" мемлекеттік мекемесі (бұдан әрі – мемлекеттік мекеме) қала аумағында білім саласына басшылық пен үйлестіруді жүзеге асыратын Қазақстан Республикасының мемлекеттік органы болып табылады.</w:t>
      </w:r>
    </w:p>
    <w:bookmarkEnd w:id="7"/>
    <w:bookmarkStart w:name="z13" w:id="8"/>
    <w:p>
      <w:pPr>
        <w:spacing w:after="0"/>
        <w:ind w:left="0"/>
        <w:jc w:val="both"/>
      </w:pP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4" w:id="9"/>
    <w:p>
      <w:pPr>
        <w:spacing w:after="0"/>
        <w:ind w:left="0"/>
        <w:jc w:val="both"/>
      </w:pPr>
      <w:r>
        <w:rPr>
          <w:rFonts w:ascii="Times New Roman"/>
          <w:b w:val="false"/>
          <w:i w:val="false"/>
          <w:color w:val="000000"/>
          <w:sz w:val="28"/>
        </w:rPr>
        <w:t>
      3. 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5" w:id="10"/>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bookmarkEnd w:id="10"/>
    <w:bookmarkStart w:name="z16" w:id="11"/>
    <w:p>
      <w:pPr>
        <w:spacing w:after="0"/>
        <w:ind w:left="0"/>
        <w:jc w:val="both"/>
      </w:pPr>
      <w:r>
        <w:rPr>
          <w:rFonts w:ascii="Times New Roman"/>
          <w:b w:val="false"/>
          <w:i w:val="false"/>
          <w:color w:val="000000"/>
          <w:sz w:val="28"/>
        </w:rPr>
        <w:t>
      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7" w:id="12"/>
    <w:p>
      <w:pPr>
        <w:spacing w:after="0"/>
        <w:ind w:left="0"/>
        <w:jc w:val="both"/>
      </w:pPr>
      <w:r>
        <w:rPr>
          <w:rFonts w:ascii="Times New Roman"/>
          <w:b w:val="false"/>
          <w:i w:val="false"/>
          <w:color w:val="000000"/>
          <w:sz w:val="28"/>
        </w:rPr>
        <w:t>
      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өзге де актілермен ресімделетін шешімдер қабылдайды.</w:t>
      </w:r>
    </w:p>
    <w:bookmarkEnd w:id="12"/>
    <w:bookmarkStart w:name="z18" w:id="13"/>
    <w:p>
      <w:pPr>
        <w:spacing w:after="0"/>
        <w:ind w:left="0"/>
        <w:jc w:val="both"/>
      </w:pPr>
      <w:r>
        <w:rPr>
          <w:rFonts w:ascii="Times New Roman"/>
          <w:b w:val="false"/>
          <w:i w:val="false"/>
          <w:color w:val="000000"/>
          <w:sz w:val="28"/>
        </w:rPr>
        <w:t>
      7. Мемлекеттік мекеменің құрылымы мен штат санының лимиті қолданымдағы заңнамаға сәйкес бекітіледі.</w:t>
      </w:r>
    </w:p>
    <w:bookmarkEnd w:id="13"/>
    <w:bookmarkStart w:name="z19" w:id="14"/>
    <w:p>
      <w:pPr>
        <w:spacing w:after="0"/>
        <w:ind w:left="0"/>
        <w:jc w:val="both"/>
      </w:pPr>
      <w:r>
        <w:rPr>
          <w:rFonts w:ascii="Times New Roman"/>
          <w:b w:val="false"/>
          <w:i w:val="false"/>
          <w:color w:val="000000"/>
          <w:sz w:val="28"/>
        </w:rPr>
        <w:t>
      8. Заңды тұлғаның орналасқан жері: индексі: 100700, Қарағанды облысы, Қаражал қаласы, 25 орам, 23 үй.</w:t>
      </w:r>
    </w:p>
    <w:bookmarkEnd w:id="14"/>
    <w:bookmarkStart w:name="z20" w:id="15"/>
    <w:p>
      <w:pPr>
        <w:spacing w:after="0"/>
        <w:ind w:left="0"/>
        <w:jc w:val="both"/>
      </w:pPr>
      <w:r>
        <w:rPr>
          <w:rFonts w:ascii="Times New Roman"/>
          <w:b w:val="false"/>
          <w:i w:val="false"/>
          <w:color w:val="000000"/>
          <w:sz w:val="28"/>
        </w:rPr>
        <w:t>
      9. Мемлекеттік органның толық атауы:</w:t>
      </w:r>
    </w:p>
    <w:bookmarkEnd w:id="15"/>
    <w:bookmarkStart w:name="z21" w:id="16"/>
    <w:p>
      <w:pPr>
        <w:spacing w:after="0"/>
        <w:ind w:left="0"/>
        <w:jc w:val="both"/>
      </w:pPr>
      <w:r>
        <w:rPr>
          <w:rFonts w:ascii="Times New Roman"/>
          <w:b w:val="false"/>
          <w:i w:val="false"/>
          <w:color w:val="000000"/>
          <w:sz w:val="28"/>
        </w:rPr>
        <w:t>
      мемлекеттік тілде – "Қаражал қаласының білім бөлімі" мемлекеттік мекемесі;</w:t>
      </w:r>
    </w:p>
    <w:bookmarkEnd w:id="16"/>
    <w:bookmarkStart w:name="z22" w:id="17"/>
    <w:p>
      <w:pPr>
        <w:spacing w:after="0"/>
        <w:ind w:left="0"/>
        <w:jc w:val="both"/>
      </w:pPr>
      <w:r>
        <w:rPr>
          <w:rFonts w:ascii="Times New Roman"/>
          <w:b w:val="false"/>
          <w:i w:val="false"/>
          <w:color w:val="000000"/>
          <w:sz w:val="28"/>
        </w:rPr>
        <w:t>
      орыс тілінде – Государственное учреждение "Отдел образования города Каражал".</w:t>
      </w:r>
    </w:p>
    <w:bookmarkEnd w:id="17"/>
    <w:bookmarkStart w:name="z23" w:id="18"/>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8"/>
    <w:bookmarkStart w:name="z24" w:id="19"/>
    <w:p>
      <w:pPr>
        <w:spacing w:after="0"/>
        <w:ind w:left="0"/>
        <w:jc w:val="both"/>
      </w:pPr>
      <w:r>
        <w:rPr>
          <w:rFonts w:ascii="Times New Roman"/>
          <w:b w:val="false"/>
          <w:i w:val="false"/>
          <w:color w:val="000000"/>
          <w:sz w:val="28"/>
        </w:rPr>
        <w:t>
      11. Мемлекеттік мекеменің қызметін қаржыландыру жергілікті бюджеттен жүзеге асырылады.</w:t>
      </w:r>
    </w:p>
    <w:bookmarkEnd w:id="19"/>
    <w:bookmarkStart w:name="z25" w:id="20"/>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p>
    <w:bookmarkEnd w:id="20"/>
    <w:bookmarkStart w:name="z26" w:id="21"/>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
    <w:bookmarkStart w:name="z28" w:id="2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2"/>
    <w:bookmarkStart w:name="z29" w:id="23"/>
    <w:p>
      <w:pPr>
        <w:spacing w:after="0"/>
        <w:ind w:left="0"/>
        <w:jc w:val="both"/>
      </w:pPr>
      <w:r>
        <w:rPr>
          <w:rFonts w:ascii="Times New Roman"/>
          <w:b w:val="false"/>
          <w:i w:val="false"/>
          <w:color w:val="000000"/>
          <w:sz w:val="28"/>
        </w:rPr>
        <w:t>
      13. Миссиясы: білім саласында мемлекеттік саясатты жүзеге асыру.</w:t>
      </w:r>
    </w:p>
    <w:bookmarkEnd w:id="23"/>
    <w:bookmarkStart w:name="z30" w:id="24"/>
    <w:p>
      <w:pPr>
        <w:spacing w:after="0"/>
        <w:ind w:left="0"/>
        <w:jc w:val="both"/>
      </w:pPr>
      <w:r>
        <w:rPr>
          <w:rFonts w:ascii="Times New Roman"/>
          <w:b w:val="false"/>
          <w:i w:val="false"/>
          <w:color w:val="000000"/>
          <w:sz w:val="28"/>
        </w:rPr>
        <w:t>
      14. Міндеттері:</w:t>
      </w:r>
    </w:p>
    <w:bookmarkEnd w:id="24"/>
    <w:bookmarkStart w:name="z31" w:id="25"/>
    <w:p>
      <w:pPr>
        <w:spacing w:after="0"/>
        <w:ind w:left="0"/>
        <w:jc w:val="both"/>
      </w:pPr>
      <w:r>
        <w:rPr>
          <w:rFonts w:ascii="Times New Roman"/>
          <w:b w:val="false"/>
          <w:i w:val="false"/>
          <w:color w:val="000000"/>
          <w:sz w:val="28"/>
        </w:rPr>
        <w:t>
      1) ұлттық және жалпы адамгершілік құндылықтар, ғылым және практика жетістіктері негізінде тұлғаны қалыптастыруға, дамытуға және кәсіби қалыптасуына бағытталған сапалы білім алу үшін қажетті жағдайлар жасау;</w:t>
      </w:r>
    </w:p>
    <w:bookmarkEnd w:id="25"/>
    <w:bookmarkStart w:name="z32" w:id="26"/>
    <w:p>
      <w:pPr>
        <w:spacing w:after="0"/>
        <w:ind w:left="0"/>
        <w:jc w:val="both"/>
      </w:pPr>
      <w:r>
        <w:rPr>
          <w:rFonts w:ascii="Times New Roman"/>
          <w:b w:val="false"/>
          <w:i w:val="false"/>
          <w:color w:val="000000"/>
          <w:sz w:val="28"/>
        </w:rPr>
        <w:t>
      2) тұлғаның шығармашылық, рухани және физикалық мүмкіндіктерін дамыту, адамгершілік және салауатты өмір салтының берік негіздерін қалыптастыру, жеке тұлғаны дамыту үшін жағдай жасау арқылы зияткерлікті байыту;</w:t>
      </w:r>
    </w:p>
    <w:bookmarkEnd w:id="26"/>
    <w:bookmarkStart w:name="z33" w:id="27"/>
    <w:p>
      <w:pPr>
        <w:spacing w:after="0"/>
        <w:ind w:left="0"/>
        <w:jc w:val="both"/>
      </w:pPr>
      <w:r>
        <w:rPr>
          <w:rFonts w:ascii="Times New Roman"/>
          <w:b w:val="false"/>
          <w:i w:val="false"/>
          <w:color w:val="000000"/>
          <w:sz w:val="28"/>
        </w:rPr>
        <w:t>
      3) азаматтылыққа, патриоттыққа және өз Отаны – Қазақстан Республикасын сүюге, мемлекеттік рәміздерді сыйлауға, халқымыздың салт-дәстүрлерін құрметтеуге, конституцияға және қоғамға қарсы кез-келген көріністерге төзбеуге тәрбиелеу;</w:t>
      </w:r>
    </w:p>
    <w:bookmarkEnd w:id="27"/>
    <w:bookmarkStart w:name="z34" w:id="28"/>
    <w:p>
      <w:pPr>
        <w:spacing w:after="0"/>
        <w:ind w:left="0"/>
        <w:jc w:val="both"/>
      </w:pPr>
      <w:r>
        <w:rPr>
          <w:rFonts w:ascii="Times New Roman"/>
          <w:b w:val="false"/>
          <w:i w:val="false"/>
          <w:color w:val="000000"/>
          <w:sz w:val="28"/>
        </w:rPr>
        <w:t>
      4) әлемдік және отандық мәдениеттің жетістіктеріне тарылу, қазақ халқының және республикамыздағы өзге де халықтардың тарихын, салт-дәстүрлерін білу, мемлекеттік, орыс және шетел тілдерін меңгеру;</w:t>
      </w:r>
    </w:p>
    <w:bookmarkEnd w:id="28"/>
    <w:bookmarkStart w:name="z35" w:id="29"/>
    <w:p>
      <w:pPr>
        <w:spacing w:after="0"/>
        <w:ind w:left="0"/>
        <w:jc w:val="both"/>
      </w:pPr>
      <w:r>
        <w:rPr>
          <w:rFonts w:ascii="Times New Roman"/>
          <w:b w:val="false"/>
          <w:i w:val="false"/>
          <w:color w:val="000000"/>
          <w:sz w:val="28"/>
        </w:rPr>
        <w:t>
      5) білім беру ұйымдарының автономиялығын, дербестігін кеңейту, білім беруді басқаруды демократизациялау және орталықтандыру;</w:t>
      </w:r>
    </w:p>
    <w:bookmarkEnd w:id="29"/>
    <w:bookmarkStart w:name="z36" w:id="30"/>
    <w:p>
      <w:pPr>
        <w:spacing w:after="0"/>
        <w:ind w:left="0"/>
        <w:jc w:val="both"/>
      </w:pPr>
      <w:r>
        <w:rPr>
          <w:rFonts w:ascii="Times New Roman"/>
          <w:b w:val="false"/>
          <w:i w:val="false"/>
          <w:color w:val="000000"/>
          <w:sz w:val="28"/>
        </w:rPr>
        <w:t>
      6) білім беруді ақпараттандыру негізінде білім берудің жаңа технологияларын енгізу.</w:t>
      </w:r>
    </w:p>
    <w:bookmarkEnd w:id="30"/>
    <w:bookmarkStart w:name="z37" w:id="31"/>
    <w:p>
      <w:pPr>
        <w:spacing w:after="0"/>
        <w:ind w:left="0"/>
        <w:jc w:val="both"/>
      </w:pPr>
      <w:r>
        <w:rPr>
          <w:rFonts w:ascii="Times New Roman"/>
          <w:b w:val="false"/>
          <w:i w:val="false"/>
          <w:color w:val="000000"/>
          <w:sz w:val="28"/>
        </w:rPr>
        <w:t>
      15. Функциялары:</w:t>
      </w:r>
    </w:p>
    <w:bookmarkEnd w:id="31"/>
    <w:bookmarkStart w:name="z38" w:id="32"/>
    <w:p>
      <w:pPr>
        <w:spacing w:after="0"/>
        <w:ind w:left="0"/>
        <w:jc w:val="both"/>
      </w:pPr>
      <w:r>
        <w:rPr>
          <w:rFonts w:ascii="Times New Roman"/>
          <w:b w:val="false"/>
          <w:i w:val="false"/>
          <w:color w:val="000000"/>
          <w:sz w:val="28"/>
        </w:rPr>
        <w:t>
      1)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ету;</w:t>
      </w:r>
    </w:p>
    <w:bookmarkEnd w:id="32"/>
    <w:bookmarkStart w:name="z39" w:id="33"/>
    <w:p>
      <w:pPr>
        <w:spacing w:after="0"/>
        <w:ind w:left="0"/>
        <w:jc w:val="both"/>
      </w:pPr>
      <w:r>
        <w:rPr>
          <w:rFonts w:ascii="Times New Roman"/>
          <w:b w:val="false"/>
          <w:i w:val="false"/>
          <w:color w:val="000000"/>
          <w:sz w:val="28"/>
        </w:rPr>
        <w:t>
      2) білім алушылардың ұлттық бірыңғай тестілеуге қатысуын ұйым-дастыру;</w:t>
      </w:r>
    </w:p>
    <w:bookmarkEnd w:id="33"/>
    <w:bookmarkStart w:name="z40" w:id="34"/>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олары орта білім алғанға дейін оқытуды ұйымдастыру;</w:t>
      </w:r>
    </w:p>
    <w:bookmarkEnd w:id="34"/>
    <w:bookmarkStart w:name="z41" w:id="35"/>
    <w:p>
      <w:pPr>
        <w:spacing w:after="0"/>
        <w:ind w:left="0"/>
        <w:jc w:val="both"/>
      </w:pPr>
      <w:r>
        <w:rPr>
          <w:rFonts w:ascii="Times New Roman"/>
          <w:b w:val="false"/>
          <w:i w:val="false"/>
          <w:color w:val="000000"/>
          <w:sz w:val="28"/>
        </w:rPr>
        <w:t xml:space="preserve">
      4) арнайы және мамандандырылған жалпы білім беретін оқу бағдарламаларын, сондай-ақ мектепке дейінгі тәрбие мен білім беру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құру, қайта ұйымдастыру және тарату бойынша ұсыныстар енгізу; </w:t>
      </w:r>
    </w:p>
    <w:bookmarkEnd w:id="35"/>
    <w:bookmarkStart w:name="z42" w:id="36"/>
    <w:p>
      <w:pPr>
        <w:spacing w:after="0"/>
        <w:ind w:left="0"/>
        <w:jc w:val="both"/>
      </w:pPr>
      <w:r>
        <w:rPr>
          <w:rFonts w:ascii="Times New Roman"/>
          <w:b w:val="false"/>
          <w:i w:val="false"/>
          <w:color w:val="000000"/>
          <w:sz w:val="28"/>
        </w:rPr>
        <w:t>
      5)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етілуінде қолдау және ықпал көрсету;</w:t>
      </w:r>
    </w:p>
    <w:bookmarkEnd w:id="36"/>
    <w:bookmarkStart w:name="z43" w:id="37"/>
    <w:p>
      <w:pPr>
        <w:spacing w:after="0"/>
        <w:ind w:left="0"/>
        <w:jc w:val="both"/>
      </w:pPr>
      <w:r>
        <w:rPr>
          <w:rFonts w:ascii="Times New Roman"/>
          <w:b w:val="false"/>
          <w:i w:val="false"/>
          <w:color w:val="000000"/>
          <w:sz w:val="28"/>
        </w:rPr>
        <w:t>
      6) мектепалды даярлық, бастауыш, негізгі орта және жалпы орта білім берудің жалпы білім беретін оқу бағдарламаларын жүзеге асыратын білім беру ұйымдарына оқулықтар мен оқу-әдістемелік кешендер сатып алу және жеткізуді ұйымдастыру;</w:t>
      </w:r>
    </w:p>
    <w:bookmarkEnd w:id="37"/>
    <w:bookmarkStart w:name="z44" w:id="38"/>
    <w:p>
      <w:pPr>
        <w:spacing w:after="0"/>
        <w:ind w:left="0"/>
        <w:jc w:val="both"/>
      </w:pPr>
      <w:r>
        <w:rPr>
          <w:rFonts w:ascii="Times New Roman"/>
          <w:b w:val="false"/>
          <w:i w:val="false"/>
          <w:color w:val="000000"/>
          <w:sz w:val="28"/>
        </w:rPr>
        <w:t>
      7) мектепке дейінгі тәрбие мен оқытуға мемлекеттік білім беру тапсырысын, жан басына шаққандағы қаржыландыру және ата-ананың ақы төлеу мөлшерін бекіту бойынша ұсыныстар енгізу;</w:t>
      </w:r>
    </w:p>
    <w:bookmarkEnd w:id="38"/>
    <w:bookmarkStart w:name="z45" w:id="39"/>
    <w:p>
      <w:pPr>
        <w:spacing w:after="0"/>
        <w:ind w:left="0"/>
        <w:jc w:val="both"/>
      </w:pPr>
      <w:r>
        <w:rPr>
          <w:rFonts w:ascii="Times New Roman"/>
          <w:b w:val="false"/>
          <w:i w:val="false"/>
          <w:color w:val="000000"/>
          <w:sz w:val="28"/>
        </w:rPr>
        <w:t>
      8) қалалық әдістемелік кабинеттердің материалдық-техникалық базасын қамтамасыз ету;</w:t>
      </w:r>
    </w:p>
    <w:bookmarkEnd w:id="39"/>
    <w:bookmarkStart w:name="z46" w:id="40"/>
    <w:p>
      <w:pPr>
        <w:spacing w:after="0"/>
        <w:ind w:left="0"/>
        <w:jc w:val="both"/>
      </w:pPr>
      <w:r>
        <w:rPr>
          <w:rFonts w:ascii="Times New Roman"/>
          <w:b w:val="false"/>
          <w:i w:val="false"/>
          <w:color w:val="000000"/>
          <w:sz w:val="28"/>
        </w:rPr>
        <w:t>
      9) балаларға қосымша білім беруді қамтамасыз ету;</w:t>
      </w:r>
    </w:p>
    <w:bookmarkEnd w:id="40"/>
    <w:bookmarkStart w:name="z47" w:id="41"/>
    <w:p>
      <w:pPr>
        <w:spacing w:after="0"/>
        <w:ind w:left="0"/>
        <w:jc w:val="both"/>
      </w:pPr>
      <w:r>
        <w:rPr>
          <w:rFonts w:ascii="Times New Roman"/>
          <w:b w:val="false"/>
          <w:i w:val="false"/>
          <w:color w:val="000000"/>
          <w:sz w:val="28"/>
        </w:rPr>
        <w:t>
      10) қала ауқымында жалпы білім беретін пәндер бойынша мектеп олимпиадаларын және ғылыми жобалар конкурстарын ұйымдастыру мен өткізуді қамтамасыз ету;</w:t>
      </w:r>
    </w:p>
    <w:bookmarkEnd w:id="41"/>
    <w:bookmarkStart w:name="z48" w:id="42"/>
    <w:p>
      <w:pPr>
        <w:spacing w:after="0"/>
        <w:ind w:left="0"/>
        <w:jc w:val="both"/>
      </w:pPr>
      <w:r>
        <w:rPr>
          <w:rFonts w:ascii="Times New Roman"/>
          <w:b w:val="false"/>
          <w:i w:val="false"/>
          <w:color w:val="000000"/>
          <w:sz w:val="28"/>
        </w:rPr>
        <w:t>
      11) жетім балаларды, ата-аналарының қамқорлығынсыз қалған балаларды белгіленген тәртіппен мемлекеттік қамтамасыз ету, оларды міндетті жұмысқа орналастыру және тұрғын үймен қамтамасыз ету бойынша шаралар қабылдау;</w:t>
      </w:r>
    </w:p>
    <w:bookmarkEnd w:id="42"/>
    <w:bookmarkStart w:name="z49" w:id="43"/>
    <w:p>
      <w:pPr>
        <w:spacing w:after="0"/>
        <w:ind w:left="0"/>
        <w:jc w:val="both"/>
      </w:pPr>
      <w:r>
        <w:rPr>
          <w:rFonts w:ascii="Times New Roman"/>
          <w:b w:val="false"/>
          <w:i w:val="false"/>
          <w:color w:val="000000"/>
          <w:sz w:val="28"/>
        </w:rPr>
        <w:t>
      12)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ұйымдастыру;</w:t>
      </w:r>
    </w:p>
    <w:bookmarkEnd w:id="43"/>
    <w:bookmarkStart w:name="z50" w:id="44"/>
    <w:p>
      <w:pPr>
        <w:spacing w:after="0"/>
        <w:ind w:left="0"/>
        <w:jc w:val="both"/>
      </w:pPr>
      <w:r>
        <w:rPr>
          <w:rFonts w:ascii="Times New Roman"/>
          <w:b w:val="false"/>
          <w:i w:val="false"/>
          <w:color w:val="000000"/>
          <w:sz w:val="28"/>
        </w:rPr>
        <w:t>
      13)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bookmarkEnd w:id="44"/>
    <w:bookmarkStart w:name="z51" w:id="45"/>
    <w:p>
      <w:pPr>
        <w:spacing w:after="0"/>
        <w:ind w:left="0"/>
        <w:jc w:val="both"/>
      </w:pPr>
      <w:r>
        <w:rPr>
          <w:rFonts w:ascii="Times New Roman"/>
          <w:b w:val="false"/>
          <w:i w:val="false"/>
          <w:color w:val="000000"/>
          <w:sz w:val="28"/>
        </w:rPr>
        <w:t>
      14) білім алушылардың қоғамдық көлікте жеңілдікпен жол жүруі туралы ұсыныстар енгізу;</w:t>
      </w:r>
    </w:p>
    <w:bookmarkEnd w:id="45"/>
    <w:bookmarkStart w:name="z52" w:id="46"/>
    <w:p>
      <w:pPr>
        <w:spacing w:after="0"/>
        <w:ind w:left="0"/>
        <w:jc w:val="both"/>
      </w:pPr>
      <w:r>
        <w:rPr>
          <w:rFonts w:ascii="Times New Roman"/>
          <w:b w:val="false"/>
          <w:i w:val="false"/>
          <w:color w:val="000000"/>
          <w:sz w:val="28"/>
        </w:rPr>
        <w:t>
      15) мектепке дейінгі тәрбие беру және оқыту ұйымдарына және отбасыларына қажетті әдістемелік және консультациялық көмек көрсету;</w:t>
      </w:r>
    </w:p>
    <w:bookmarkEnd w:id="46"/>
    <w:bookmarkStart w:name="z53" w:id="47"/>
    <w:p>
      <w:pPr>
        <w:spacing w:after="0"/>
        <w:ind w:left="0"/>
        <w:jc w:val="both"/>
      </w:pPr>
      <w:r>
        <w:rPr>
          <w:rFonts w:ascii="Times New Roman"/>
          <w:b w:val="false"/>
          <w:i w:val="false"/>
          <w:color w:val="000000"/>
          <w:sz w:val="28"/>
        </w:rPr>
        <w:t>
      16) білім беру мониторингін жүзеге асыру;</w:t>
      </w:r>
    </w:p>
    <w:bookmarkEnd w:id="47"/>
    <w:bookmarkStart w:name="z54" w:id="48"/>
    <w:p>
      <w:pPr>
        <w:spacing w:after="0"/>
        <w:ind w:left="0"/>
        <w:jc w:val="both"/>
      </w:pPr>
      <w:r>
        <w:rPr>
          <w:rFonts w:ascii="Times New Roman"/>
          <w:b w:val="false"/>
          <w:i w:val="false"/>
          <w:color w:val="000000"/>
          <w:sz w:val="28"/>
        </w:rPr>
        <w:t>
      17) 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олармен қамтамасыз етілуін ұйымдастыру және олардың пайдалануына бақылауды жүзеге асыру;</w:t>
      </w:r>
    </w:p>
    <w:bookmarkEnd w:id="48"/>
    <w:bookmarkStart w:name="z55" w:id="49"/>
    <w:p>
      <w:pPr>
        <w:spacing w:after="0"/>
        <w:ind w:left="0"/>
        <w:jc w:val="both"/>
      </w:pPr>
      <w:r>
        <w:rPr>
          <w:rFonts w:ascii="Times New Roman"/>
          <w:b w:val="false"/>
          <w:i w:val="false"/>
          <w:color w:val="000000"/>
          <w:sz w:val="28"/>
        </w:rPr>
        <w:t>
      18) қаланың мемлекеттік білім беру ұйымдарының кадрмен қамтамасыз етілуін жүзеге асыру;</w:t>
      </w:r>
    </w:p>
    <w:bookmarkEnd w:id="49"/>
    <w:bookmarkStart w:name="z56" w:id="50"/>
    <w:p>
      <w:pPr>
        <w:spacing w:after="0"/>
        <w:ind w:left="0"/>
        <w:jc w:val="both"/>
      </w:pPr>
      <w:r>
        <w:rPr>
          <w:rFonts w:ascii="Times New Roman"/>
          <w:b w:val="false"/>
          <w:i w:val="false"/>
          <w:color w:val="000000"/>
          <w:sz w:val="28"/>
        </w:rPr>
        <w:t>
      19) қаланың мемлекеттік білім беру ұйымдарындағы психологиялық қызметке әдістемелік басшылық жасауды қамтамасыз ету;</w:t>
      </w:r>
    </w:p>
    <w:bookmarkEnd w:id="50"/>
    <w:bookmarkStart w:name="z57" w:id="51"/>
    <w:p>
      <w:pPr>
        <w:spacing w:after="0"/>
        <w:ind w:left="0"/>
        <w:jc w:val="both"/>
      </w:pPr>
      <w:r>
        <w:rPr>
          <w:rFonts w:ascii="Times New Roman"/>
          <w:b w:val="false"/>
          <w:i w:val="false"/>
          <w:color w:val="000000"/>
          <w:sz w:val="28"/>
        </w:rPr>
        <w:t>
      20) өз құзыреті шегінде Қазақстан Республикасының заңнамасына сәйкес өзге де функцияларды іске асыру.</w:t>
      </w:r>
    </w:p>
    <w:bookmarkEnd w:id="51"/>
    <w:bookmarkStart w:name="z58" w:id="52"/>
    <w:p>
      <w:pPr>
        <w:spacing w:after="0"/>
        <w:ind w:left="0"/>
        <w:jc w:val="both"/>
      </w:pPr>
      <w:r>
        <w:rPr>
          <w:rFonts w:ascii="Times New Roman"/>
          <w:b w:val="false"/>
          <w:i w:val="false"/>
          <w:color w:val="000000"/>
          <w:sz w:val="28"/>
        </w:rPr>
        <w:t>
      16. Құқықтары мен міндеттері:</w:t>
      </w:r>
    </w:p>
    <w:bookmarkEnd w:id="52"/>
    <w:bookmarkStart w:name="z59" w:id="53"/>
    <w:p>
      <w:pPr>
        <w:spacing w:after="0"/>
        <w:ind w:left="0"/>
        <w:jc w:val="both"/>
      </w:pPr>
      <w:r>
        <w:rPr>
          <w:rFonts w:ascii="Times New Roman"/>
          <w:b w:val="false"/>
          <w:i w:val="false"/>
          <w:color w:val="000000"/>
          <w:sz w:val="28"/>
        </w:rPr>
        <w:t>
      1) мемлекеттік мекеменің құзырлығына жататын мәселелер бойынша мемлекеттік бюджеттен қаржыландырылатын мемлекеттік органдардан, ұйымдардан қажетті ақпаратты, құжаттарды және материалдарды, жеке және заңды тұлғалардан ауызша және жазбаша түсініктемелерді сұрату және алу;</w:t>
      </w:r>
    </w:p>
    <w:bookmarkEnd w:id="53"/>
    <w:bookmarkStart w:name="z60" w:id="54"/>
    <w:p>
      <w:pPr>
        <w:spacing w:after="0"/>
        <w:ind w:left="0"/>
        <w:jc w:val="both"/>
      </w:pPr>
      <w:r>
        <w:rPr>
          <w:rFonts w:ascii="Times New Roman"/>
          <w:b w:val="false"/>
          <w:i w:val="false"/>
          <w:color w:val="000000"/>
          <w:sz w:val="28"/>
        </w:rPr>
        <w:t>
      2) ақпараттық мәліметтердің барлық түрлерін пайдалануға, мемлекеттік мекеменің құзырлығына жатқызылған мәселелер бойынша мемлекеттік органдармен, ұйымдармен және барлық меншік нысанындағы мемлекеттік емес ұйымдармен қызметтік хат алмасуды жүргізу;</w:t>
      </w:r>
    </w:p>
    <w:bookmarkEnd w:id="54"/>
    <w:bookmarkStart w:name="z61" w:id="55"/>
    <w:p>
      <w:pPr>
        <w:spacing w:after="0"/>
        <w:ind w:left="0"/>
        <w:jc w:val="both"/>
      </w:pPr>
      <w:r>
        <w:rPr>
          <w:rFonts w:ascii="Times New Roman"/>
          <w:b w:val="false"/>
          <w:i w:val="false"/>
          <w:color w:val="000000"/>
          <w:sz w:val="28"/>
        </w:rPr>
        <w:t>
      3) қала әкімдігінің және мемлекеттік бюджеттен қаржыландырылатын атқарушы органдардың отырыстарына қатысу;</w:t>
      </w:r>
    </w:p>
    <w:bookmarkEnd w:id="55"/>
    <w:bookmarkStart w:name="z62" w:id="56"/>
    <w:p>
      <w:pPr>
        <w:spacing w:after="0"/>
        <w:ind w:left="0"/>
        <w:jc w:val="both"/>
      </w:pPr>
      <w:r>
        <w:rPr>
          <w:rFonts w:ascii="Times New Roman"/>
          <w:b w:val="false"/>
          <w:i w:val="false"/>
          <w:color w:val="000000"/>
          <w:sz w:val="28"/>
        </w:rPr>
        <w:t>
      4) Қазақстан Республикасының қолданымдағы заңнамасымен көзделген өзге де құқықтар мен міндеттері бар.</w:t>
      </w:r>
    </w:p>
    <w:bookmarkEnd w:id="56"/>
    <w:bookmarkStart w:name="z63" w:id="57"/>
    <w:p>
      <w:pPr>
        <w:spacing w:after="0"/>
        <w:ind w:left="0"/>
        <w:jc w:val="left"/>
      </w:pPr>
      <w:r>
        <w:rPr>
          <w:rFonts w:ascii="Times New Roman"/>
          <w:b/>
          <w:i w:val="false"/>
          <w:color w:val="000000"/>
        </w:rPr>
        <w:t xml:space="preserve"> 3. Мемлекеттік органның қызметін ұйымдастыру</w:t>
      </w:r>
    </w:p>
    <w:bookmarkEnd w:id="57"/>
    <w:bookmarkStart w:name="z64" w:id="58"/>
    <w:p>
      <w:pPr>
        <w:spacing w:after="0"/>
        <w:ind w:left="0"/>
        <w:jc w:val="both"/>
      </w:pPr>
      <w:r>
        <w:rPr>
          <w:rFonts w:ascii="Times New Roman"/>
          <w:b w:val="false"/>
          <w:i w:val="false"/>
          <w:color w:val="000000"/>
          <w:sz w:val="28"/>
        </w:rPr>
        <w:t>
      17. Мемлекеттік мекемеге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p>
    <w:bookmarkEnd w:id="58"/>
    <w:bookmarkStart w:name="z65" w:id="59"/>
    <w:p>
      <w:pPr>
        <w:spacing w:after="0"/>
        <w:ind w:left="0"/>
        <w:jc w:val="both"/>
      </w:pPr>
      <w:r>
        <w:rPr>
          <w:rFonts w:ascii="Times New Roman"/>
          <w:b w:val="false"/>
          <w:i w:val="false"/>
          <w:color w:val="000000"/>
          <w:sz w:val="28"/>
        </w:rPr>
        <w:t>
      18. Мемлекеттік мекеменің бірінші басшысын қала әкімі қызметке тағайындайды және қызметтен босатады.</w:t>
      </w:r>
    </w:p>
    <w:bookmarkEnd w:id="59"/>
    <w:bookmarkStart w:name="z66" w:id="60"/>
    <w:p>
      <w:pPr>
        <w:spacing w:after="0"/>
        <w:ind w:left="0"/>
        <w:jc w:val="both"/>
      </w:pPr>
      <w:r>
        <w:rPr>
          <w:rFonts w:ascii="Times New Roman"/>
          <w:b w:val="false"/>
          <w:i w:val="false"/>
          <w:color w:val="000000"/>
          <w:sz w:val="28"/>
        </w:rPr>
        <w:t>
      19. Мемлекеттік мекеменің бірінші басшысының өкілеттігі:</w:t>
      </w:r>
    </w:p>
    <w:bookmarkEnd w:id="60"/>
    <w:bookmarkStart w:name="z67" w:id="61"/>
    <w:p>
      <w:pPr>
        <w:spacing w:after="0"/>
        <w:ind w:left="0"/>
        <w:jc w:val="both"/>
      </w:pPr>
      <w:r>
        <w:rPr>
          <w:rFonts w:ascii="Times New Roman"/>
          <w:b w:val="false"/>
          <w:i w:val="false"/>
          <w:color w:val="000000"/>
          <w:sz w:val="28"/>
        </w:rPr>
        <w:t>
      1) мемлекеттік мекеме жұмысына жалпы басшылық жасауды жүзеге асырады;</w:t>
      </w:r>
    </w:p>
    <w:bookmarkEnd w:id="61"/>
    <w:bookmarkStart w:name="z68" w:id="62"/>
    <w:p>
      <w:pPr>
        <w:spacing w:after="0"/>
        <w:ind w:left="0"/>
        <w:jc w:val="both"/>
      </w:pPr>
      <w:r>
        <w:rPr>
          <w:rFonts w:ascii="Times New Roman"/>
          <w:b w:val="false"/>
          <w:i w:val="false"/>
          <w:color w:val="000000"/>
          <w:sz w:val="28"/>
        </w:rPr>
        <w:t>
      2) қала әкімдігіне мемлекеттік мекеменің ережесі мен құрылымын және олардағы өзгерістерді бекітуге ұсынады;</w:t>
      </w:r>
    </w:p>
    <w:bookmarkEnd w:id="62"/>
    <w:bookmarkStart w:name="z69" w:id="63"/>
    <w:p>
      <w:pPr>
        <w:spacing w:after="0"/>
        <w:ind w:left="0"/>
        <w:jc w:val="both"/>
      </w:pPr>
      <w:r>
        <w:rPr>
          <w:rFonts w:ascii="Times New Roman"/>
          <w:b w:val="false"/>
          <w:i w:val="false"/>
          <w:color w:val="000000"/>
          <w:sz w:val="28"/>
        </w:rPr>
        <w:t>
      3) мемлекеттік мекеме қызметкерлерінің лауазымдық нұсқауларын бекітеді;</w:t>
      </w:r>
    </w:p>
    <w:bookmarkEnd w:id="63"/>
    <w:bookmarkStart w:name="z70" w:id="64"/>
    <w:p>
      <w:pPr>
        <w:spacing w:after="0"/>
        <w:ind w:left="0"/>
        <w:jc w:val="both"/>
      </w:pPr>
      <w:r>
        <w:rPr>
          <w:rFonts w:ascii="Times New Roman"/>
          <w:b w:val="false"/>
          <w:i w:val="false"/>
          <w:color w:val="000000"/>
          <w:sz w:val="28"/>
        </w:rPr>
        <w:t>
      4) мемлекеттік мекеме атынан сенімхатсыз әрекет етеді;</w:t>
      </w:r>
    </w:p>
    <w:bookmarkEnd w:id="64"/>
    <w:bookmarkStart w:name="z71" w:id="65"/>
    <w:p>
      <w:pPr>
        <w:spacing w:after="0"/>
        <w:ind w:left="0"/>
        <w:jc w:val="both"/>
      </w:pPr>
      <w:r>
        <w:rPr>
          <w:rFonts w:ascii="Times New Roman"/>
          <w:b w:val="false"/>
          <w:i w:val="false"/>
          <w:color w:val="000000"/>
          <w:sz w:val="28"/>
        </w:rPr>
        <w:t>
      5) мемлекеттік органдарда, өзге де ұйымдарда мемлекеттік мекеменің мүддесін білдіреді;</w:t>
      </w:r>
    </w:p>
    <w:bookmarkEnd w:id="65"/>
    <w:bookmarkStart w:name="z72" w:id="66"/>
    <w:p>
      <w:pPr>
        <w:spacing w:after="0"/>
        <w:ind w:left="0"/>
        <w:jc w:val="both"/>
      </w:pPr>
      <w:r>
        <w:rPr>
          <w:rFonts w:ascii="Times New Roman"/>
          <w:b w:val="false"/>
          <w:i w:val="false"/>
          <w:color w:val="000000"/>
          <w:sz w:val="28"/>
        </w:rPr>
        <w:t>
      6) шарттар жасайды;</w:t>
      </w:r>
    </w:p>
    <w:bookmarkEnd w:id="66"/>
    <w:bookmarkStart w:name="z73" w:id="67"/>
    <w:p>
      <w:pPr>
        <w:spacing w:after="0"/>
        <w:ind w:left="0"/>
        <w:jc w:val="both"/>
      </w:pPr>
      <w:r>
        <w:rPr>
          <w:rFonts w:ascii="Times New Roman"/>
          <w:b w:val="false"/>
          <w:i w:val="false"/>
          <w:color w:val="000000"/>
          <w:sz w:val="28"/>
        </w:rPr>
        <w:t>
      7) банктік шоттар ашады;</w:t>
      </w:r>
    </w:p>
    <w:bookmarkEnd w:id="67"/>
    <w:bookmarkStart w:name="z74" w:id="68"/>
    <w:p>
      <w:pPr>
        <w:spacing w:after="0"/>
        <w:ind w:left="0"/>
        <w:jc w:val="both"/>
      </w:pPr>
      <w:r>
        <w:rPr>
          <w:rFonts w:ascii="Times New Roman"/>
          <w:b w:val="false"/>
          <w:i w:val="false"/>
          <w:color w:val="000000"/>
          <w:sz w:val="28"/>
        </w:rPr>
        <w:t>
      8) мемлекеттік мекеменің қызметкерлерін, сондай-ақ, білім беру ұйымдарының бірінші басшыларын Қазақстан Республикасының заңнамасымен белгіленген тәртіпте және шартта жұмысқа қабылдауды және және жұмыстан босатуды жүзеге асырады;</w:t>
      </w:r>
    </w:p>
    <w:bookmarkEnd w:id="68"/>
    <w:bookmarkStart w:name="z75" w:id="69"/>
    <w:p>
      <w:pPr>
        <w:spacing w:after="0"/>
        <w:ind w:left="0"/>
        <w:jc w:val="both"/>
      </w:pPr>
      <w:r>
        <w:rPr>
          <w:rFonts w:ascii="Times New Roman"/>
          <w:b w:val="false"/>
          <w:i w:val="false"/>
          <w:color w:val="000000"/>
          <w:sz w:val="28"/>
        </w:rPr>
        <w:t>
      9) Қазақстан Республикасының заңнамасымен белгіленген тәртіпте мемлекеттік мекеме қызметкерлеріне ынталандыру шараларын қолданады және оларға тәртіптік жаза қолданады;</w:t>
      </w:r>
    </w:p>
    <w:bookmarkEnd w:id="69"/>
    <w:bookmarkStart w:name="z76" w:id="70"/>
    <w:p>
      <w:pPr>
        <w:spacing w:after="0"/>
        <w:ind w:left="0"/>
        <w:jc w:val="both"/>
      </w:pPr>
      <w:r>
        <w:rPr>
          <w:rFonts w:ascii="Times New Roman"/>
          <w:b w:val="false"/>
          <w:i w:val="false"/>
          <w:color w:val="000000"/>
          <w:sz w:val="28"/>
        </w:rPr>
        <w:t>
      10) сыбайлас жемқорлыққа қарсы іс-қимыл жөніндегі шаралар қабылдайды;</w:t>
      </w:r>
    </w:p>
    <w:bookmarkEnd w:id="70"/>
    <w:bookmarkStart w:name="z77" w:id="71"/>
    <w:p>
      <w:pPr>
        <w:spacing w:after="0"/>
        <w:ind w:left="0"/>
        <w:jc w:val="both"/>
      </w:pPr>
      <w:r>
        <w:rPr>
          <w:rFonts w:ascii="Times New Roman"/>
          <w:b w:val="false"/>
          <w:i w:val="false"/>
          <w:color w:val="000000"/>
          <w:sz w:val="28"/>
        </w:rPr>
        <w:t>
      11) сыбайлас жемқорлыққа қарсы заңнаманың орындалуына жеке жауапкершілік жүктеледі;</w:t>
      </w:r>
    </w:p>
    <w:bookmarkEnd w:id="71"/>
    <w:bookmarkStart w:name="z78" w:id="72"/>
    <w:p>
      <w:pPr>
        <w:spacing w:after="0"/>
        <w:ind w:left="0"/>
        <w:jc w:val="both"/>
      </w:pPr>
      <w:r>
        <w:rPr>
          <w:rFonts w:ascii="Times New Roman"/>
          <w:b w:val="false"/>
          <w:i w:val="false"/>
          <w:color w:val="000000"/>
          <w:sz w:val="28"/>
        </w:rPr>
        <w:t>
      12) Қазақстан Республикасының заңнамасымен, осы ережемен және уәкілетті органмен жүктелген өзге де міндеттерді жүзеге асырады.</w:t>
      </w:r>
    </w:p>
    <w:bookmarkEnd w:id="72"/>
    <w:bookmarkStart w:name="z79" w:id="73"/>
    <w:p>
      <w:pPr>
        <w:spacing w:after="0"/>
        <w:ind w:left="0"/>
        <w:jc w:val="left"/>
      </w:pPr>
      <w:r>
        <w:rPr>
          <w:rFonts w:ascii="Times New Roman"/>
          <w:b/>
          <w:i w:val="false"/>
          <w:color w:val="000000"/>
        </w:rPr>
        <w:t xml:space="preserve"> 4. Мемлекеттік органның мүлкі</w:t>
      </w:r>
    </w:p>
    <w:bookmarkEnd w:id="73"/>
    <w:bookmarkStart w:name="z80" w:id="74"/>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болуы мүмкін.</w:t>
      </w:r>
    </w:p>
    <w:bookmarkEnd w:id="74"/>
    <w:bookmarkStart w:name="z81" w:id="75"/>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коса алғанда) есебінен және Қазақстан Республикасының заңнамасында тыйым салынбаған өзге де көздер есебінен қалыптастырылады.</w:t>
      </w:r>
    </w:p>
    <w:bookmarkEnd w:id="75"/>
    <w:bookmarkStart w:name="z82" w:id="76"/>
    <w:p>
      <w:pPr>
        <w:spacing w:after="0"/>
        <w:ind w:left="0"/>
        <w:jc w:val="both"/>
      </w:pPr>
      <w:r>
        <w:rPr>
          <w:rFonts w:ascii="Times New Roman"/>
          <w:b w:val="false"/>
          <w:i w:val="false"/>
          <w:color w:val="000000"/>
          <w:sz w:val="28"/>
        </w:rPr>
        <w:t>
      21. Мемлекеттік мекемеге бекітілген мүлік коммуналдық меншікке жатады.</w:t>
      </w:r>
    </w:p>
    <w:bookmarkEnd w:id="76"/>
    <w:bookmarkStart w:name="z83" w:id="77"/>
    <w:p>
      <w:pPr>
        <w:spacing w:after="0"/>
        <w:ind w:left="0"/>
        <w:jc w:val="both"/>
      </w:pPr>
      <w:r>
        <w:rPr>
          <w:rFonts w:ascii="Times New Roman"/>
          <w:b w:val="false"/>
          <w:i w:val="false"/>
          <w:color w:val="000000"/>
          <w:sz w:val="28"/>
        </w:rPr>
        <w:t>
      22. 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7"/>
    <w:bookmarkStart w:name="z84" w:id="78"/>
    <w:p>
      <w:pPr>
        <w:spacing w:after="0"/>
        <w:ind w:left="0"/>
        <w:jc w:val="left"/>
      </w:pPr>
      <w:r>
        <w:rPr>
          <w:rFonts w:ascii="Times New Roman"/>
          <w:b/>
          <w:i w:val="false"/>
          <w:color w:val="000000"/>
        </w:rPr>
        <w:t xml:space="preserve"> 5. Мемлекеттік органды қайта ұйымдастыру және тарату</w:t>
      </w:r>
    </w:p>
    <w:bookmarkEnd w:id="78"/>
    <w:bookmarkStart w:name="z85" w:id="79"/>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