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1ab167" w14:textId="51ab16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Теміртау қалалық мәслихатының 2014 жылғы 24 желтоқсандағы 35 сессиясының № 35/4 "2015-2017 жылдарға арналған қалалық бюджет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Теміртау қалалық мәслихатының 2015 жылғы 4 тамыздағы № 42/4 шешімі. Қарағанды облысының Әділет департаментінде 2015 жылғы 13 тамызда № 3372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сәйкес, қалалық мәслихат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Теміртау қалалық мәслихатының 2014 жылғы 24 желтоқсандағы 35 сессиясының № 35/4 "2015-2017 жылдарға арналған қалалық бюджет туралы" (Нормативтік құқықтық актілерді мемлекеттік тіркеу тізілімінде № 2911 болып тіркелген, "Әділет" ақпараттық-құқықтық жүйесінде 2015 жылғы 23 қаңтарда жарияланған, 2015 жылғы 14 қаңтардағы № 1 "Вести Темиртау"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 xml:space="preserve">шешіміне </w:t>
      </w:r>
      <w:r>
        <w:rPr>
          <w:rFonts w:ascii="Times New Roman"/>
          <w:b w:val="false"/>
          <w:i w:val="false"/>
          <w:color w:val="000000"/>
          <w:sz w:val="28"/>
        </w:rPr>
        <w:t>келесі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2015-2017 жылдарға арналған қалалық бюджет тиісінше 1, 2, және 3-қосымшаларға сәйкес, оның ішінде 2015 жылға мынадай көлемдерде бекітілсін: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10 938 684 мың теңге, оның ішінде: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9 638 224 мың теңге;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39 680 мың теңге;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282 296 мың теңге;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бойынша – 978 484 мың теңге;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11 023 118 мың теңге;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52 132 мың теңге, оның ішінде: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- 52 132 мың теңге;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 мың теңге;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қаржы активтерімен операциялар бойынша сальдо – алу 5 000 мың теңге, оның ішінде: 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 мың теңге;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5 000 мың теңге;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алу 131 566 мың теңге;</w:t>
      </w:r>
    </w:p>
    <w:bookmarkEnd w:id="16"/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(профицитті пайдалану) қаржыландыру – 131 566 мың теңге, оның ішінде:</w:t>
      </w:r>
    </w:p>
    <w:bookmarkEnd w:id="17"/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52 132 мың теңге;</w:t>
      </w:r>
    </w:p>
    <w:bookmarkEnd w:id="18"/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қаражаттарының пайдаланылатын қалдықтары – 79 434 мың теңге;</w:t>
      </w:r>
    </w:p>
    <w:bookmarkEnd w:id="19"/>
    <w:bookmarkStart w:name="z2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2015 жылға арналған қалалық бюджетте 1 699 мың теңге сомасындағы нысаналы пайдаланылмаған (толық пайдаланылмаған) трансферттерді қайтару көзделсін.";</w:t>
      </w:r>
    </w:p>
    <w:bookmarkEnd w:id="20"/>
    <w:bookmarkStart w:name="z2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2-тармақ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End w:id="21"/>
    <w:bookmarkStart w:name="z2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"2. 2015 жылға республикалық және облыстық бюджеттерден алынған 978 484 мың теңге сомасындағы нысаналы трансферттердің келесілерге көзделгені ескерілсін: </w:t>
      </w:r>
    </w:p>
    <w:bookmarkEnd w:id="22"/>
    <w:bookmarkStart w:name="z2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арнаулы әлеуметтік қызметтер стандарттарын енгізуге 7 403 мың теңге сомасында;</w:t>
      </w:r>
    </w:p>
    <w:bookmarkEnd w:id="23"/>
    <w:bookmarkStart w:name="z2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мектепке дейінгі білім беру ұйымдарында мемлекеттік білім беру тапсырыстарын іске асыруға 222 490 мың теңге сомасында;</w:t>
      </w:r>
    </w:p>
    <w:bookmarkEnd w:id="24"/>
    <w:bookmarkStart w:name="z2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үш деңгейлі жүйе бойынша біліктілігін арттырудан өткен мұғалімдерге еңбекақыны көтеруге 43 535 мың теңге сомасында;</w:t>
      </w:r>
    </w:p>
    <w:bookmarkEnd w:id="25"/>
    <w:bookmarkStart w:name="z2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Мүгедектердің құқықтарын қамтамасыз ету және өмір сүру сапасын жақсарту жөніндегі іс-шаралар жоспарын іске асыруға 38 945 мың теңге сомасында;</w:t>
      </w:r>
    </w:p>
    <w:bookmarkEnd w:id="26"/>
    <w:bookmarkStart w:name="z2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моноқалаларды ағымдағы жайластыруға – 323 589 мың теңге сомасында, оның ішінде:</w:t>
      </w:r>
    </w:p>
    <w:bookmarkEnd w:id="27"/>
    <w:bookmarkStart w:name="z2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жобаларды іске асыру үшін берілетін кредиттер бойынша пайыздық мөлшерлемені субсидиялау – 33 934 мың теңге; </w:t>
      </w:r>
    </w:p>
    <w:bookmarkEnd w:id="28"/>
    <w:bookmarkStart w:name="z3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жаңа өндірістерді дамытуға гранттар беру – 17 000 мың теңге;</w:t>
      </w:r>
    </w:p>
    <w:bookmarkEnd w:id="29"/>
    <w:bookmarkStart w:name="z3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тұрғын үй-коммуналдық шаруашылық және абаттандыру – 110 135 мың теңге;</w:t>
      </w:r>
    </w:p>
    <w:bookmarkEnd w:id="30"/>
    <w:bookmarkStart w:name="z3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көлік инфрақұрылымы – 162 520 мың теңге;</w:t>
      </w:r>
    </w:p>
    <w:bookmarkEnd w:id="31"/>
    <w:bookmarkStart w:name="z3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мекемелердің мемлекеттік қызметшілері болып табылмайтын жұмыскерлерінің, сондай-ақ жергілікті бюджеттерден қаржыландырылатын мемлекеттік қазыналық кәсіпорындардың жұмыскерлерінің лауазымдық айлықақыларына ерекше еңбек жағдайлары үшін ай сайынғы үстемеақы төлеуге – 242 229 мың теңге;</w:t>
      </w:r>
    </w:p>
    <w:bookmarkEnd w:id="32"/>
    <w:bookmarkStart w:name="z3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Ұлы Отан соғысындағы Жеңістің жетпіс жылдығына арналған іс-шараларды өткізуге – 86 707 мың теңге;</w:t>
      </w:r>
    </w:p>
    <w:bookmarkEnd w:id="33"/>
    <w:bookmarkStart w:name="z3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профилактикалық дезинсекция мен дератизация жүргізуге (инфекциялық және паразиттік аурулардың табиғи ошақтарының аумағындағы, сондай-ақ инфекциялық және паразиттік аурулардың ошақтарындағы дезинсекция мен дератизацияны қоспағанда) – 3 999 мың теңге;</w:t>
      </w:r>
    </w:p>
    <w:bookmarkEnd w:id="34"/>
    <w:bookmarkStart w:name="z3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алып қойылатын және жойылатын ауру жануарлардың, жануарлардан алынатын өнімдер мен шикізаттың құнын иелеріне өтеуге – 67 мың теңге;</w:t>
      </w:r>
    </w:p>
    <w:bookmarkEnd w:id="35"/>
    <w:bookmarkStart w:name="z3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әлеуметтік маңызы бар қалалық (ауылдық), қала маңындағы және ауданішілік қатынастар бойынша жолаушылар тасымалдарын субсидиялауға 567 мың теңге сомасында;</w:t>
      </w:r>
    </w:p>
    <w:bookmarkEnd w:id="36"/>
    <w:bookmarkStart w:name="z3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азаматтық хал актілерін тіркеу бөлімдерінің штат санын ұстауға – 2 953 мың теңге;</w:t>
      </w:r>
    </w:p>
    <w:bookmarkEnd w:id="37"/>
    <w:bookmarkStart w:name="z3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агроөнеркәсіптік кешеннің жергілікті атқарушы органдарының бөлімшелерін ұстауға – 6000 мың теңге.";</w:t>
      </w:r>
    </w:p>
    <w:bookmarkEnd w:id="38"/>
    <w:bookmarkStart w:name="z4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8-тармақ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End w:id="39"/>
    <w:bookmarkStart w:name="z4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"Теміртау қаласының жергілікті атқарушы органының резерві 2015 жылға арналған резерві 68 580 мың теңге сомасында бекітілсін.";</w:t>
      </w:r>
    </w:p>
    <w:bookmarkEnd w:id="40"/>
    <w:bookmarkStart w:name="z4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көрсетілген шешімге </w:t>
      </w:r>
      <w:r>
        <w:rPr>
          <w:rFonts w:ascii="Times New Roman"/>
          <w:b w:val="false"/>
          <w:i w:val="false"/>
          <w:color w:val="000000"/>
          <w:sz w:val="28"/>
        </w:rPr>
        <w:t>1-қосымша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шешімге </w:t>
      </w:r>
      <w:r>
        <w:rPr>
          <w:rFonts w:ascii="Times New Roman"/>
          <w:b w:val="false"/>
          <w:i w:val="false"/>
          <w:color w:val="000000"/>
          <w:sz w:val="28"/>
        </w:rPr>
        <w:t>1-қосымшаға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 </w:t>
      </w:r>
    </w:p>
    <w:bookmarkEnd w:id="41"/>
    <w:bookmarkStart w:name="z4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шешім 2015 жылғы 1 қаңтардан бастап қолданысқа енгізіледі. </w:t>
      </w:r>
    </w:p>
    <w:bookmarkEnd w:id="4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Сессия төрағасы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Дмитриев</w:t>
            </w:r>
          </w:p>
          <w:bookmarkEnd w:id="43"/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 хатшысы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Свиридов</w:t>
            </w:r>
          </w:p>
          <w:bookmarkEnd w:id="44"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КЕЛІСІЛДІ:   </w:t>
      </w:r>
    </w:p>
    <w:bookmarkEnd w:id="45"/>
    <w:bookmarkStart w:name="z4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"Теміртау қаласының экономика   </w:t>
      </w:r>
    </w:p>
    <w:bookmarkEnd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және қаржы бөлімі" мемлекеттік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мекемесінің басшысы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 Б. Қонақаева   </w:t>
      </w:r>
    </w:p>
    <w:bookmarkStart w:name="z4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2015 жылғы 04 тамыз</w:t>
      </w:r>
    </w:p>
    <w:bookmarkEnd w:id="4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780"/>
              <w:gridCol w:w="4600"/>
            </w:tblGrid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Теміртау қалалық мәслихатының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2015 жылғы 04 тамыздағы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42 сессиясының № 42/4 шешіміне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1-қосымша </w:t>
                  </w:r>
                </w:p>
              </w:tc>
            </w:tr>
          </w:tbl>
          <w:p/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780"/>
              <w:gridCol w:w="4600"/>
            </w:tblGrid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Теміртау қалалық мәслихатының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2014 жылғы 24 желтоқсандағы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35 сессиясының № 35/4 шешіміне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1-қосымша </w:t>
                  </w:r>
                </w:p>
              </w:tc>
            </w:tr>
          </w:tbl>
          <w:p/>
        </w:tc>
      </w:tr>
    </w:tbl>
    <w:bookmarkStart w:name="z51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2015 жылға арналған қалалық бюджет</w:t>
      </w:r>
    </w:p>
    <w:bookmarkEnd w:id="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49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1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10938684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3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9638224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4307055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4307055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2978853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салық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2978853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1969950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984408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629409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356116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332925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13214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135760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176244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49441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49441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70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22845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22255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16755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16755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79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282296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282296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1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269880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Материалдық емес активтерді сату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83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978484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4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978484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5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978484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  <w:bookmarkEnd w:id="86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87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8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II. Шығындар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11023118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89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293088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0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170175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1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17852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2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17852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3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127231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4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126681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5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6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25092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7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25092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8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24028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9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активтер және сатып алу бөлімі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24028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0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активтер мен сатып алуды басқару саласындағы мемлекеттік саясатты іске асыру жөніндегі қызметтер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1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2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3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4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98885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5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21185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6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21015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7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8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38725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9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38725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0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38975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1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38975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112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13384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3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4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5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6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7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8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9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120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39089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1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өзге де қызметтер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39089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2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39089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3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39089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24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4277896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5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1089132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6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1089132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7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143030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8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946102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9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2953162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0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2953162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1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2744141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2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209021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3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кәсіптік, орта білімнен кейінгі білім беру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21625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4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21625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5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Кәсіптік оқытуды ұйымдастыру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21625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6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213977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7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208619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8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40883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59942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9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0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61416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1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2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43583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3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4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объектілерін салу және реконструкциялау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145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565586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6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529857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7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529857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8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46913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9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0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1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126530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2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3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Белгіленген тұрғылықты жері жоқ тұлғаларды әлеуметтік бейімдеу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32427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4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49979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5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6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171297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7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 Отан соғысындағы Жеңістің жетпіс жылдығына арналған іс-шараларды өткізу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85845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8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35729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9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35729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0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31715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1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2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Өрлеу жобасы бойынша келісілген қаржылай көмекті енгізу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63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811971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4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95433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5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6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тұрғын үймен қамтамасыз ету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7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74583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8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74583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9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инспекциясы бөлімі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0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саласындағы мемлекеттік саясатты іске асыру жөніндегі қызметтер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1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2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3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4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707876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5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19255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6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18046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7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8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9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676466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0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256526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1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60602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2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3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352357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4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5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12155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6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12155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87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509182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8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139526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9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15270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0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15270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1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124256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2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124256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3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225257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4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219810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5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6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7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190687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8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9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0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1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2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96432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3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86123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4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74218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5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6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7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8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47967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9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0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1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39541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2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27246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3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11188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4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15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37763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6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17750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7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17750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8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15463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9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көмінділерінің (биотермиялық шұңқырлардың) жұмыс істеуін қамтамасыз ету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0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1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қойылатын және жойылатын ауру жануарлардың, жануарлардан алынатын өнімдер мен шикізаттың құнын иелеріне өтеу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2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3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4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5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6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7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228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27782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9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27782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0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1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2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13575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3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13237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4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35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634968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6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630121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7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13321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8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13321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9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616800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0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482888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1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133912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2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басқа да қызметтер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3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4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45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392169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6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392169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7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50934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8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Моноқалаларда жобаларды іске асыру үшін берілетін кредиттер бойынша пайыздық мөлшерлемені субсидиялау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33934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9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Моноқалаларда жаңа өндірістерді дамытуға гранттар беру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0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272655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1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Моноқалаларды ағымдағы жайластыру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272655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2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68580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3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68580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254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5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6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7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58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3420009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9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3420009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0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3420009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1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2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3418310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3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бюджеттік кредиттеу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52132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  <w:bookmarkEnd w:id="264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5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6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7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68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9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52132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70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52132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1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52132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2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52132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3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Моноқалалардағы кәсіпкерлікті дамытуға жәрдемдесуге кредит беру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52132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4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  <w:bookmarkEnd w:id="275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6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7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8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79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0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-5000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1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82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3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284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5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6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"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87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"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8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9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"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0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-131566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" w:id="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1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131566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" w:id="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292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 түсімдері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52132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" w:id="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3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 ішкі қарыздар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52132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" w:id="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4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52132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" w:id="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95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" w:id="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6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" w:id="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7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" w:id="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298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79434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