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440d" w14:textId="e874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шалғайдағы елді мекенінде тұратын балаларды жалпы білім беретін мектепке тасымалдау схемасы мен тәртібін бекіту туралы</w:t>
      </w:r>
    </w:p>
    <w:p>
      <w:pPr>
        <w:spacing w:after="0"/>
        <w:ind w:left="0"/>
        <w:jc w:val="both"/>
      </w:pPr>
      <w:r>
        <w:rPr>
          <w:rFonts w:ascii="Times New Roman"/>
          <w:b w:val="false"/>
          <w:i w:val="false"/>
          <w:color w:val="000000"/>
          <w:sz w:val="28"/>
        </w:rPr>
        <w:t>Қарағанды облысы Жезқазған қаласының әкімдігінің 2015 жылғы 15 желтоқсандағы № 28/46 қаулысы. Қарағанды облысының Әділет департаментінде 2016 жылғы 26 қаңтарда № 3638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бап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Жезқазған қаласының шалғайдағы елді мекенінде тұратын балаларды жалпы білім беретін мектепке тасымалдаудың </w:t>
      </w:r>
      <w:r>
        <w:rPr>
          <w:rFonts w:ascii="Times New Roman"/>
          <w:b w:val="false"/>
          <w:i w:val="false"/>
          <w:color w:val="000000"/>
          <w:sz w:val="28"/>
        </w:rPr>
        <w:t xml:space="preserve">схемасы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Жезқазған қаласының шалғайдағы елді мекенінде тұратын балаларды жалпы білім беретін мектепке тасымалдаудың </w:t>
      </w:r>
      <w:r>
        <w:rPr>
          <w:rFonts w:ascii="Times New Roman"/>
          <w:b w:val="false"/>
          <w:i w:val="false"/>
          <w:color w:val="000000"/>
          <w:sz w:val="28"/>
        </w:rPr>
        <w:t xml:space="preserve">тәртібі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Жезқазған қаласы әкімінің орынбасары З.Д.Ақылбековаға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Жезқазған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28/46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Жезқазған қаласының шалғайдағы елді мекенінде тұратын балаларды</w:t>
      </w:r>
      <w:r>
        <w:br/>
      </w:r>
      <w:r>
        <w:rPr>
          <w:rFonts w:ascii="Times New Roman"/>
          <w:b/>
          <w:i w:val="false"/>
          <w:color w:val="000000"/>
        </w:rPr>
        <w:t xml:space="preserve">№ 13 жалпы орта бiлiм беретiн мектепке тасымалдау схемасы </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56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28/46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Жезқазған қаласының шалғайдағы елді мекенінде тұратын балаларды жалпы білім беретін мектепке тасымалдаудың тәртібі</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Жезқазған қаласының шалғайдағы елді мекенінде тұратын балаларды жалпы орта білім беретін мектебіне тасымалдаудың осы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31-бабымен</w:t>
      </w:r>
      <w:r>
        <w:rPr>
          <w:rFonts w:ascii="Times New Roman"/>
          <w:b w:val="false"/>
          <w:i w:val="false"/>
          <w:color w:val="000000"/>
          <w:sz w:val="28"/>
        </w:rPr>
        <w:t xml:space="preserve"> және Қазақстан Республикасының 2003 жылғы 4 шілдедегі "Автомобиль көлігі туралы" Заңының </w:t>
      </w:r>
      <w:r>
        <w:rPr>
          <w:rFonts w:ascii="Times New Roman"/>
          <w:b w:val="false"/>
          <w:i w:val="false"/>
          <w:color w:val="000000"/>
          <w:sz w:val="28"/>
        </w:rPr>
        <w:t xml:space="preserve">14 бабына </w:t>
      </w:r>
      <w:r>
        <w:rPr>
          <w:rFonts w:ascii="Times New Roman"/>
          <w:b w:val="false"/>
          <w:i w:val="false"/>
          <w:color w:val="000000"/>
          <w:sz w:val="28"/>
        </w:rPr>
        <w:t xml:space="preserve">сәйкес, сонымен қатар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Автомобиль көлігімен жолаушылар мен багажды тасымалдау қағидаларына (Нормативтік құқықтық актілерді мемлекеттік тіркеу тізілімінде № 11550 болып тіркелген) сәйкес құрастырылған. </w:t>
      </w:r>
      <w:r>
        <w:br/>
      </w:r>
      <w:r>
        <w:rPr>
          <w:rFonts w:ascii="Times New Roman"/>
          <w:b w:val="false"/>
          <w:i w:val="false"/>
          <w:color w:val="000000"/>
          <w:sz w:val="28"/>
        </w:rPr>
        <w:t>
      </w:t>
      </w:r>
      <w:r>
        <w:rPr>
          <w:rFonts w:ascii="Times New Roman"/>
          <w:b w:val="false"/>
          <w:i w:val="false"/>
          <w:color w:val="000000"/>
          <w:sz w:val="28"/>
        </w:rPr>
        <w:t xml:space="preserve"> 2. Автобустарда жол жүруге мынадай балаларға және ересек еріп жүрушілерге рұқсат етілмейді:</w:t>
      </w:r>
      <w:r>
        <w:br/>
      </w:r>
      <w:r>
        <w:rPr>
          <w:rFonts w:ascii="Times New Roman"/>
          <w:b w:val="false"/>
          <w:i w:val="false"/>
          <w:color w:val="000000"/>
          <w:sz w:val="28"/>
        </w:rPr>
        <w:t>
      </w:t>
      </w:r>
      <w:r>
        <w:rPr>
          <w:rFonts w:ascii="Times New Roman"/>
          <w:b w:val="false"/>
          <w:i w:val="false"/>
          <w:color w:val="000000"/>
          <w:sz w:val="28"/>
        </w:rPr>
        <w:t>1) қауіпсіздік шараларын бұзуға әкеп соғатын, толқыған жай-күйінде;</w:t>
      </w:r>
      <w:r>
        <w:br/>
      </w:r>
      <w:r>
        <w:rPr>
          <w:rFonts w:ascii="Times New Roman"/>
          <w:b w:val="false"/>
          <w:i w:val="false"/>
          <w:color w:val="000000"/>
          <w:sz w:val="28"/>
        </w:rPr>
        <w:t>
      </w:t>
      </w:r>
      <w:r>
        <w:rPr>
          <w:rFonts w:ascii="Times New Roman"/>
          <w:b w:val="false"/>
          <w:i w:val="false"/>
          <w:color w:val="000000"/>
          <w:sz w:val="28"/>
        </w:rPr>
        <w:t xml:space="preserve">2) алкоголь, есірткі, психотропты және улағыш заттардың әсері болғанда. </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2.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Балалардың 22.00-ден бастап 06.00 сағатқа дейін автобустармен тасымалдау, сондай-ақ көрінім жеткіліксіз жағдайда (тұман, қар жауған, жаңбыр және басқалар) тыйым салынады. </w:t>
      </w:r>
      <w:r>
        <w:br/>
      </w:r>
      <w:r>
        <w:rPr>
          <w:rFonts w:ascii="Times New Roman"/>
          <w:b w:val="false"/>
          <w:i w:val="false"/>
          <w:color w:val="000000"/>
          <w:sz w:val="28"/>
        </w:rPr>
        <w:t>
      </w:t>
      </w:r>
      <w:r>
        <w:rPr>
          <w:rFonts w:ascii="Times New Roman"/>
          <w:b w:val="false"/>
          <w:i w:val="false"/>
          <w:color w:val="000000"/>
          <w:sz w:val="28"/>
        </w:rPr>
        <w:t xml:space="preserve">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 </w:t>
      </w:r>
      <w:r>
        <w:br/>
      </w:r>
      <w:r>
        <w:rPr>
          <w:rFonts w:ascii="Times New Roman"/>
          <w:b w:val="false"/>
          <w:i w:val="false"/>
          <w:color w:val="000000"/>
          <w:sz w:val="28"/>
        </w:rPr>
        <w:t>
      </w:t>
      </w:r>
      <w:r>
        <w:rPr>
          <w:rFonts w:ascii="Times New Roman"/>
          <w:b w:val="false"/>
          <w:i w:val="false"/>
          <w:color w:val="000000"/>
          <w:sz w:val="28"/>
        </w:rPr>
        <w:t>4.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5.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 xml:space="preserve">Күзгi-қысқы кезеңде алаңдар қардан, мұздан, кiрден тазартылуы тиiс. </w:t>
      </w:r>
      <w:r>
        <w:br/>
      </w:r>
      <w:r>
        <w:rPr>
          <w:rFonts w:ascii="Times New Roman"/>
          <w:b w:val="false"/>
          <w:i w:val="false"/>
          <w:color w:val="000000"/>
          <w:sz w:val="28"/>
        </w:rPr>
        <w:t>
      </w:t>
      </w:r>
      <w:r>
        <w:rPr>
          <w:rFonts w:ascii="Times New Roman"/>
          <w:b w:val="false"/>
          <w:i w:val="false"/>
          <w:color w:val="000000"/>
          <w:sz w:val="28"/>
        </w:rPr>
        <w:t xml:space="preserve">6. Балаларды оқу орындарына тасымалдауға Тапсырыс берушi балаларды отырғызу және түсiру орындарының жай-күйiн тұрақты түрде (айына кемiнде бiр рет) тексередi. </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xml:space="preserve">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 </w:t>
      </w:r>
      <w:r>
        <w:br/>
      </w:r>
      <w:r>
        <w:rPr>
          <w:rFonts w:ascii="Times New Roman"/>
          <w:b w:val="false"/>
          <w:i w:val="false"/>
          <w:color w:val="000000"/>
          <w:sz w:val="28"/>
        </w:rPr>
        <w:t>
      </w:t>
      </w:r>
      <w:r>
        <w:rPr>
          <w:rFonts w:ascii="Times New Roman"/>
          <w:b w:val="false"/>
          <w:i w:val="false"/>
          <w:color w:val="000000"/>
          <w:sz w:val="28"/>
        </w:rPr>
        <w:t>8.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 </w:t>
      </w:r>
      <w:r>
        <w:br/>
      </w:r>
      <w:r>
        <w:rPr>
          <w:rFonts w:ascii="Times New Roman"/>
          <w:b w:val="false"/>
          <w:i w:val="false"/>
          <w:color w:val="000000"/>
          <w:sz w:val="28"/>
        </w:rPr>
        <w:t>
      </w:t>
      </w:r>
      <w:r>
        <w:rPr>
          <w:rFonts w:ascii="Times New Roman"/>
          <w:b w:val="false"/>
          <w:i w:val="false"/>
          <w:color w:val="000000"/>
          <w:sz w:val="28"/>
        </w:rPr>
        <w:t xml:space="preserve">10.Балаларды тәулiктiң қараңғы мезгiлiнде тасымалдаған жағдайда фаралардың жақын немесе алыс жарығымен қоса тұманға қарсы фаралар пайдаланылуы мүмкiн. </w:t>
      </w:r>
      <w:r>
        <w:br/>
      </w:r>
      <w:r>
        <w:rPr>
          <w:rFonts w:ascii="Times New Roman"/>
          <w:b w:val="false"/>
          <w:i w:val="false"/>
          <w:color w:val="000000"/>
          <w:sz w:val="28"/>
        </w:rPr>
        <w:t>
      </w:t>
      </w:r>
      <w:r>
        <w:rPr>
          <w:rFonts w:ascii="Times New Roman"/>
          <w:b w:val="false"/>
          <w:i w:val="false"/>
          <w:color w:val="000000"/>
          <w:sz w:val="28"/>
        </w:rPr>
        <w:t>11. Балаларды тасымалдаған кезде жүргiзушiге:</w:t>
      </w:r>
      <w:r>
        <w:br/>
      </w:r>
      <w:r>
        <w:rPr>
          <w:rFonts w:ascii="Times New Roman"/>
          <w:b w:val="false"/>
          <w:i w:val="false"/>
          <w:color w:val="000000"/>
          <w:sz w:val="28"/>
        </w:rPr>
        <w:t>
      </w:t>
      </w:r>
      <w:r>
        <w:rPr>
          <w:rFonts w:ascii="Times New Roman"/>
          <w:b w:val="false"/>
          <w:i w:val="false"/>
          <w:color w:val="000000"/>
          <w:sz w:val="28"/>
        </w:rPr>
        <w:t>1) автобус қозғалысының белгiленген маршрутынан ауытқуға және белгiленген жылдамдық режимдерiн бұзуға;</w:t>
      </w:r>
      <w:r>
        <w:br/>
      </w:r>
      <w:r>
        <w:rPr>
          <w:rFonts w:ascii="Times New Roman"/>
          <w:b w:val="false"/>
          <w:i w:val="false"/>
          <w:color w:val="000000"/>
          <w:sz w:val="28"/>
        </w:rPr>
        <w:t>
      </w:t>
      </w:r>
      <w:r>
        <w:rPr>
          <w:rFonts w:ascii="Times New Roman"/>
          <w:b w:val="false"/>
          <w:i w:val="false"/>
          <w:color w:val="000000"/>
          <w:sz w:val="28"/>
        </w:rPr>
        <w:t>2) қозғалыс барысында автобусты басқарудан алаңдауға (сөйлесуге, тамақ iшуге, кабинада қатты музыка қосуға);</w:t>
      </w:r>
      <w:r>
        <w:br/>
      </w:r>
      <w:r>
        <w:rPr>
          <w:rFonts w:ascii="Times New Roman"/>
          <w:b w:val="false"/>
          <w:i w:val="false"/>
          <w:color w:val="000000"/>
          <w:sz w:val="28"/>
        </w:rPr>
        <w:t>
      </w:t>
      </w:r>
      <w:r>
        <w:rPr>
          <w:rFonts w:ascii="Times New Roman"/>
          <w:b w:val="false"/>
          <w:i w:val="false"/>
          <w:color w:val="000000"/>
          <w:sz w:val="28"/>
        </w:rPr>
        <w:t>3) тасуға тыйым салынған нәрселердi, заттарды және материалдарды автобуста алып жүруге;</w:t>
      </w:r>
      <w:r>
        <w:br/>
      </w:r>
      <w:r>
        <w:rPr>
          <w:rFonts w:ascii="Times New Roman"/>
          <w:b w:val="false"/>
          <w:i w:val="false"/>
          <w:color w:val="000000"/>
          <w:sz w:val="28"/>
        </w:rPr>
        <w:t>
      </w:t>
      </w:r>
      <w:r>
        <w:rPr>
          <w:rFonts w:ascii="Times New Roman"/>
          <w:b w:val="false"/>
          <w:i w:val="false"/>
          <w:color w:val="000000"/>
          <w:sz w:val="28"/>
        </w:rPr>
        <w:t>4) топырақ жолдарға шығып кетуге және олармен жүруге (балаларды жолды жөндеу және қайта жаңғырту жұмыстарын жүргiзу кезiнде тасымалдаған жағдайдан басқа) тыйым салынады.</w:t>
      </w:r>
      <w:r>
        <w:br/>
      </w:r>
      <w:r>
        <w:rPr>
          <w:rFonts w:ascii="Times New Roman"/>
          <w:b w:val="false"/>
          <w:i w:val="false"/>
          <w:color w:val="000000"/>
          <w:sz w:val="28"/>
        </w:rPr>
        <w:t>
      </w:t>
      </w:r>
      <w:r>
        <w:rPr>
          <w:rFonts w:ascii="Times New Roman"/>
          <w:b w:val="false"/>
          <w:i w:val="false"/>
          <w:color w:val="000000"/>
          <w:sz w:val="28"/>
        </w:rPr>
        <w:t>12.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13.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w:t>
      </w:r>
      <w:r>
        <w:br/>
      </w:r>
      <w:r>
        <w:rPr>
          <w:rFonts w:ascii="Times New Roman"/>
          <w:b w:val="false"/>
          <w:i w:val="false"/>
          <w:color w:val="000000"/>
          <w:sz w:val="28"/>
        </w:rPr>
        <w:t>
      </w:t>
      </w:r>
      <w:r>
        <w:rPr>
          <w:rFonts w:ascii="Times New Roman"/>
          <w:b w:val="false"/>
          <w:i w:val="false"/>
          <w:color w:val="000000"/>
          <w:sz w:val="28"/>
        </w:rPr>
        <w:t>11) шылым шегуге, сiрiңке, оттық жағуға;</w:t>
      </w:r>
      <w:r>
        <w:br/>
      </w:r>
      <w:r>
        <w:rPr>
          <w:rFonts w:ascii="Times New Roman"/>
          <w:b w:val="false"/>
          <w:i w:val="false"/>
          <w:color w:val="000000"/>
          <w:sz w:val="28"/>
        </w:rPr>
        <w:t>
      </w:t>
      </w:r>
      <w:r>
        <w:rPr>
          <w:rFonts w:ascii="Times New Roman"/>
          <w:b w:val="false"/>
          <w:i w:val="false"/>
          <w:color w:val="000000"/>
          <w:sz w:val="28"/>
        </w:rPr>
        <w:t>12)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w:t>
      </w:r>
      <w:r>
        <w:rPr>
          <w:rFonts w:ascii="Times New Roman"/>
          <w:b w:val="false"/>
          <w:i w:val="false"/>
          <w:color w:val="000000"/>
          <w:sz w:val="28"/>
        </w:rPr>
        <w:t>14. Ерiп жүрушiлер мыналарды қамтамасыз етедi:</w:t>
      </w:r>
      <w:r>
        <w:br/>
      </w:r>
      <w:r>
        <w:rPr>
          <w:rFonts w:ascii="Times New Roman"/>
          <w:b w:val="false"/>
          <w:i w:val="false"/>
          <w:color w:val="000000"/>
          <w:sz w:val="28"/>
        </w:rPr>
        <w:t>
      </w:t>
      </w:r>
      <w:r>
        <w:rPr>
          <w:rFonts w:ascii="Times New Roman"/>
          <w:b w:val="false"/>
          <w:i w:val="false"/>
          <w:color w:val="000000"/>
          <w:sz w:val="28"/>
        </w:rPr>
        <w:t>1)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w:t>
      </w:r>
      <w:r>
        <w:rPr>
          <w:rFonts w:ascii="Times New Roman"/>
          <w:b w:val="false"/>
          <w:i w:val="false"/>
          <w:color w:val="000000"/>
          <w:sz w:val="28"/>
        </w:rPr>
        <w:t>2)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w:t>
      </w:r>
      <w:r>
        <w:rPr>
          <w:rFonts w:ascii="Times New Roman"/>
          <w:b w:val="false"/>
          <w:i w:val="false"/>
          <w:color w:val="000000"/>
          <w:sz w:val="28"/>
        </w:rPr>
        <w:t>3)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w:t>
      </w:r>
      <w:r>
        <w:rPr>
          <w:rFonts w:ascii="Times New Roman"/>
          <w:b w:val="false"/>
          <w:i w:val="false"/>
          <w:color w:val="000000"/>
          <w:sz w:val="28"/>
        </w:rPr>
        <w:t>15.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w:t>
      </w:r>
      <w:r>
        <w:rPr>
          <w:rFonts w:ascii="Times New Roman"/>
          <w:b w:val="false"/>
          <w:i w:val="false"/>
          <w:color w:val="000000"/>
          <w:sz w:val="28"/>
        </w:rPr>
        <w:t>16.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w:t>
      </w:r>
      <w:r>
        <w:rPr>
          <w:rFonts w:ascii="Times New Roman"/>
          <w:b w:val="false"/>
          <w:i w:val="false"/>
          <w:color w:val="000000"/>
          <w:sz w:val="28"/>
        </w:rPr>
        <w:t>17.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 xml:space="preserve">Аялдама және тұрақ орындарын таңдағанда жүргiзушi Қазақстан Республикасының заңнамасын басшылыққа алуы тиiс. </w:t>
      </w:r>
      <w:r>
        <w:br/>
      </w:r>
      <w:r>
        <w:rPr>
          <w:rFonts w:ascii="Times New Roman"/>
          <w:b w:val="false"/>
          <w:i w:val="false"/>
          <w:color w:val="000000"/>
          <w:sz w:val="28"/>
        </w:rPr>
        <w:t>
      </w:t>
      </w:r>
      <w:r>
        <w:rPr>
          <w:rFonts w:ascii="Times New Roman"/>
          <w:b w:val="false"/>
          <w:i w:val="false"/>
          <w:color w:val="000000"/>
          <w:sz w:val="28"/>
        </w:rPr>
        <w:t>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r>
        <w:br/>
      </w:r>
      <w:r>
        <w:rPr>
          <w:rFonts w:ascii="Times New Roman"/>
          <w:b w:val="false"/>
          <w:i w:val="false"/>
          <w:color w:val="000000"/>
          <w:sz w:val="28"/>
        </w:rPr>
        <w:t>
      </w:t>
      </w:r>
      <w:r>
        <w:rPr>
          <w:rFonts w:ascii="Times New Roman"/>
          <w:b w:val="false"/>
          <w:i w:val="false"/>
          <w:color w:val="000000"/>
          <w:sz w:val="28"/>
        </w:rPr>
        <w:t xml:space="preserve">18. Ерiп жүрушiлер қауiпсiздiк шараларын сақтау қажеттiгi, топтың артында қалып қоюына жол берiлмейтiндiгi және егер бала қалып қойған </w:t>
      </w:r>
      <w:r>
        <w:br/>
      </w:r>
      <w:r>
        <w:rPr>
          <w:rFonts w:ascii="Times New Roman"/>
          <w:b w:val="false"/>
          <w:i w:val="false"/>
          <w:color w:val="000000"/>
          <w:sz w:val="28"/>
        </w:rPr>
        <w:t>
      </w:t>
      </w:r>
      <w:r>
        <w:rPr>
          <w:rFonts w:ascii="Times New Roman"/>
          <w:b w:val="false"/>
          <w:i w:val="false"/>
          <w:color w:val="000000"/>
          <w:sz w:val="28"/>
        </w:rPr>
        <w:t>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19.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w:t>
      </w:r>
      <w:r>
        <w:rPr>
          <w:rFonts w:ascii="Times New Roman"/>
          <w:b w:val="false"/>
          <w:i w:val="false"/>
          <w:color w:val="000000"/>
          <w:sz w:val="28"/>
        </w:rPr>
        <w:t>20. Маршрут бойынша автобустың қозғалысы мына жағдайларда тоқтатылады:</w:t>
      </w:r>
      <w:r>
        <w:br/>
      </w:r>
      <w:r>
        <w:rPr>
          <w:rFonts w:ascii="Times New Roman"/>
          <w:b w:val="false"/>
          <w:i w:val="false"/>
          <w:color w:val="000000"/>
          <w:sz w:val="28"/>
        </w:rPr>
        <w:t>
      </w:t>
      </w:r>
      <w:r>
        <w:rPr>
          <w:rFonts w:ascii="Times New Roman"/>
          <w:b w:val="false"/>
          <w:i w:val="false"/>
          <w:color w:val="000000"/>
          <w:sz w:val="28"/>
        </w:rPr>
        <w:t>1)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w:t>
      </w:r>
      <w:r>
        <w:rPr>
          <w:rFonts w:ascii="Times New Roman"/>
          <w:b w:val="false"/>
          <w:i w:val="false"/>
          <w:color w:val="000000"/>
          <w:sz w:val="28"/>
        </w:rPr>
        <w:t>2) жол-метеорологиялық жағдайлар өзгергенде және қолданыстағы нормативтiк құжаттарға сәйкес автобустар қозғалысына тыйым салынған тасымалдаудың қауiпсiздiгiне қауiп төндiретiн өзге де жағдайларда (көк тайғақ, тұман, жолдардың бұзылуы, жүретiн жолдың маңында авариялар болу);</w:t>
      </w:r>
      <w:r>
        <w:br/>
      </w:r>
      <w:r>
        <w:rPr>
          <w:rFonts w:ascii="Times New Roman"/>
          <w:b w:val="false"/>
          <w:i w:val="false"/>
          <w:color w:val="000000"/>
          <w:sz w:val="28"/>
        </w:rPr>
        <w:t>
      </w:t>
      </w:r>
      <w:r>
        <w:rPr>
          <w:rFonts w:ascii="Times New Roman"/>
          <w:b w:val="false"/>
          <w:i w:val="false"/>
          <w:color w:val="000000"/>
          <w:sz w:val="28"/>
        </w:rPr>
        <w:t>3) жол жүргенде бала жарақат алғанда, кенеттен ауырғанда, қан кеткенде, талғанда;</w:t>
      </w:r>
      <w:r>
        <w:br/>
      </w:r>
      <w:r>
        <w:rPr>
          <w:rFonts w:ascii="Times New Roman"/>
          <w:b w:val="false"/>
          <w:i w:val="false"/>
          <w:color w:val="000000"/>
          <w:sz w:val="28"/>
        </w:rPr>
        <w:t>
      </w:t>
      </w:r>
      <w:r>
        <w:rPr>
          <w:rFonts w:ascii="Times New Roman"/>
          <w:b w:val="false"/>
          <w:i w:val="false"/>
          <w:color w:val="000000"/>
          <w:sz w:val="28"/>
        </w:rPr>
        <w:t>4) жүргiзушiнiң хал-жағдайы нашарлағанда.</w:t>
      </w:r>
      <w:r>
        <w:br/>
      </w:r>
      <w:r>
        <w:rPr>
          <w:rFonts w:ascii="Times New Roman"/>
          <w:b w:val="false"/>
          <w:i w:val="false"/>
          <w:color w:val="000000"/>
          <w:sz w:val="28"/>
        </w:rPr>
        <w:t>
      </w:t>
      </w:r>
      <w:r>
        <w:rPr>
          <w:rFonts w:ascii="Times New Roman"/>
          <w:b w:val="false"/>
          <w:i w:val="false"/>
          <w:color w:val="000000"/>
          <w:sz w:val="28"/>
        </w:rPr>
        <w:t>21. Техникалық ақауға байланысты автобусты мәжбүрлi тоқтатқан кезде жүргiзушi және еріп жүрушілер Қазақстан Республикасының заңнамасын негізге алады.</w:t>
      </w:r>
      <w:r>
        <w:br/>
      </w:r>
      <w:r>
        <w:rPr>
          <w:rFonts w:ascii="Times New Roman"/>
          <w:b w:val="false"/>
          <w:i w:val="false"/>
          <w:color w:val="000000"/>
          <w:sz w:val="28"/>
        </w:rPr>
        <w:t>
      </w:t>
      </w:r>
      <w:r>
        <w:rPr>
          <w:rFonts w:ascii="Times New Roman"/>
          <w:b w:val="false"/>
          <w:i w:val="false"/>
          <w:color w:val="000000"/>
          <w:sz w:val="28"/>
        </w:rPr>
        <w:t>22.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w:t>
      </w:r>
      <w:r>
        <w:rPr>
          <w:rFonts w:ascii="Times New Roman"/>
          <w:b w:val="false"/>
          <w:i w:val="false"/>
          <w:color w:val="000000"/>
          <w:sz w:val="28"/>
        </w:rPr>
        <w:t>23. Көлiк құралында өрт пайда болған жағдайда ерiп жүрушiлер:</w:t>
      </w:r>
      <w:r>
        <w:br/>
      </w:r>
      <w:r>
        <w:rPr>
          <w:rFonts w:ascii="Times New Roman"/>
          <w:b w:val="false"/>
          <w:i w:val="false"/>
          <w:color w:val="000000"/>
          <w:sz w:val="28"/>
        </w:rPr>
        <w:t>
      </w:t>
      </w:r>
      <w:r>
        <w:rPr>
          <w:rFonts w:ascii="Times New Roman"/>
          <w:b w:val="false"/>
          <w:i w:val="false"/>
          <w:color w:val="000000"/>
          <w:sz w:val="28"/>
        </w:rPr>
        <w:t xml:space="preserve">1) өрт жөнiнде жүргiзушiге белгi беруге; </w:t>
      </w:r>
      <w:r>
        <w:br/>
      </w:r>
      <w:r>
        <w:rPr>
          <w:rFonts w:ascii="Times New Roman"/>
          <w:b w:val="false"/>
          <w:i w:val="false"/>
          <w:color w:val="000000"/>
          <w:sz w:val="28"/>
        </w:rPr>
        <w:t>
      </w:t>
      </w:r>
      <w:r>
        <w:rPr>
          <w:rFonts w:ascii="Times New Roman"/>
          <w:b w:val="false"/>
          <w:i w:val="false"/>
          <w:color w:val="000000"/>
          <w:sz w:val="28"/>
        </w:rPr>
        <w:t>2) көлiк құралы тоқтағанға дейiн балаларды өрт көзiнен мүмкiндiгiнше алысырақ апаруға және оны салонда бар өрт сөндiргiшпен және қол астындағы заттармен сөндiруге кiрiсуге;</w:t>
      </w:r>
      <w:r>
        <w:br/>
      </w:r>
      <w:r>
        <w:rPr>
          <w:rFonts w:ascii="Times New Roman"/>
          <w:b w:val="false"/>
          <w:i w:val="false"/>
          <w:color w:val="000000"/>
          <w:sz w:val="28"/>
        </w:rPr>
        <w:t>
      </w:t>
      </w:r>
      <w:r>
        <w:rPr>
          <w:rFonts w:ascii="Times New Roman"/>
          <w:b w:val="false"/>
          <w:i w:val="false"/>
          <w:color w:val="000000"/>
          <w:sz w:val="28"/>
        </w:rPr>
        <w:t>3) тоқтағаннан кейiн балаларды және барлық жолаушыларды көлiк құралы жарылған кезде жарақаттарды болғызбайтын қауiпсiз қашықтыққа жеке заттарсыз жедел шығаруға міндетті.</w:t>
      </w:r>
      <w:r>
        <w:br/>
      </w:r>
      <w:r>
        <w:rPr>
          <w:rFonts w:ascii="Times New Roman"/>
          <w:b w:val="false"/>
          <w:i w:val="false"/>
          <w:color w:val="000000"/>
          <w:sz w:val="28"/>
        </w:rPr>
        <w:t>
      </w:t>
      </w:r>
      <w:r>
        <w:rPr>
          <w:rFonts w:ascii="Times New Roman"/>
          <w:b w:val="false"/>
          <w:i w:val="false"/>
          <w:color w:val="000000"/>
          <w:sz w:val="28"/>
        </w:rPr>
        <w:t>24. Жол-көлiк оқиғасы және өрт кезiнде балаларды көлiк құралынан эвакуациялағаннан кейiн ерiп жүрушiлер және жүргiзушi:</w:t>
      </w:r>
      <w:r>
        <w:br/>
      </w:r>
      <w:r>
        <w:rPr>
          <w:rFonts w:ascii="Times New Roman"/>
          <w:b w:val="false"/>
          <w:i w:val="false"/>
          <w:color w:val="000000"/>
          <w:sz w:val="28"/>
        </w:rPr>
        <w:t>
      </w:t>
      </w:r>
      <w:r>
        <w:rPr>
          <w:rFonts w:ascii="Times New Roman"/>
          <w:b w:val="false"/>
          <w:i w:val="false"/>
          <w:color w:val="000000"/>
          <w:sz w:val="28"/>
        </w:rPr>
        <w:t>1) зардап шеккендерге алғашқы дәрiгерлiк көмек көрсетуге және оларды жақын орналасқан дәрiгерлiк мекемеге жеткiзуге;</w:t>
      </w:r>
      <w:r>
        <w:br/>
      </w:r>
      <w:r>
        <w:rPr>
          <w:rFonts w:ascii="Times New Roman"/>
          <w:b w:val="false"/>
          <w:i w:val="false"/>
          <w:color w:val="000000"/>
          <w:sz w:val="28"/>
        </w:rPr>
        <w:t>
      </w:t>
      </w:r>
      <w:r>
        <w:rPr>
          <w:rFonts w:ascii="Times New Roman"/>
          <w:b w:val="false"/>
          <w:i w:val="false"/>
          <w:color w:val="000000"/>
          <w:sz w:val="28"/>
        </w:rPr>
        <w:t>2) жол-көлiк оқиғасы немесе өрт орнына жол полициясы және егер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w:t>
      </w:r>
      <w:r>
        <w:rPr>
          <w:rFonts w:ascii="Times New Roman"/>
          <w:b w:val="false"/>
          <w:i w:val="false"/>
          <w:color w:val="000000"/>
          <w:sz w:val="28"/>
        </w:rPr>
        <w:t>4) өрттi сөндiрудi аяқтағаннан кейiн, сондай-ақ жол-көлiк оқиғасы орнында қауiп болмаған кезде жол полициясы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5) балаларды онан әрi тасымалдау мүмкiндiктерiн және маршрутын анықтауға;</w:t>
      </w:r>
      <w:r>
        <w:br/>
      </w:r>
      <w:r>
        <w:rPr>
          <w:rFonts w:ascii="Times New Roman"/>
          <w:b w:val="false"/>
          <w:i w:val="false"/>
          <w:color w:val="000000"/>
          <w:sz w:val="28"/>
        </w:rPr>
        <w:t>
      </w:t>
      </w:r>
      <w:r>
        <w:rPr>
          <w:rFonts w:ascii="Times New Roman"/>
          <w:b w:val="false"/>
          <w:i w:val="false"/>
          <w:color w:val="000000"/>
          <w:sz w:val="28"/>
        </w:rPr>
        <w:t>6) қажет болғанда орынға келiп жеткен жол полициясының қызметкерлерiне балаларды тасымалдауды ұйымдастыруға көмек көрсету туралы өтiнiш жасауға;</w:t>
      </w:r>
      <w:r>
        <w:br/>
      </w:r>
      <w:r>
        <w:rPr>
          <w:rFonts w:ascii="Times New Roman"/>
          <w:b w:val="false"/>
          <w:i w:val="false"/>
          <w:color w:val="000000"/>
          <w:sz w:val="28"/>
        </w:rPr>
        <w:t>
      </w:t>
      </w:r>
      <w:r>
        <w:rPr>
          <w:rFonts w:ascii="Times New Roman"/>
          <w:b w:val="false"/>
          <w:i w:val="false"/>
          <w:color w:val="000000"/>
          <w:sz w:val="28"/>
        </w:rPr>
        <w:t>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міндетті.</w:t>
      </w:r>
      <w:r>
        <w:br/>
      </w:r>
      <w:r>
        <w:rPr>
          <w:rFonts w:ascii="Times New Roman"/>
          <w:b w:val="false"/>
          <w:i w:val="false"/>
          <w:color w:val="000000"/>
          <w:sz w:val="28"/>
        </w:rPr>
        <w:t>
      </w:t>
      </w:r>
      <w:r>
        <w:rPr>
          <w:rFonts w:ascii="Times New Roman"/>
          <w:b w:val="false"/>
          <w:i w:val="false"/>
          <w:color w:val="000000"/>
          <w:sz w:val="28"/>
        </w:rPr>
        <w:t>25. Балалардың тасымалдауын орындаған кезде автобустың жүргiзушiсi маршруттың соңғы пунктiне келген бойдан ол туралы тасымалдаушыға хабарлауға тиiс.</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3.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Қаланың шалғайдағы елді мекенінде тұратын балаларды жалпы білім беретін мектебіне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