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1076" w14:textId="cb71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 бойынша коммуналдық қалдықтардың пайда болу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2015 жылғы 25 ақпандағы V шақырылған XLIV сессиясының № 415 шешімі. Қарағанды облысының Әділет департаментінде 2015 жылғы 30 наурызда № 3082 болып тіркелді. Күші жойылды - Қарағанды қалалық мәслихатының 2017 жылғы 22 желтоқсандағы № 249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қалалық мәслихатының 22.12.2017 № 249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Қарағанды қаласы бойынша коммуналдық қалдықтардың пайда болу және жинақталу нормалары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Крючков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Оспанов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Қарағанды қалалық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25 ақпандағы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XLIV сессиясының № 415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 бойынша коммуналдық қалдықтардың пайда болу және жинақталу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9"/>
        <w:gridCol w:w="4329"/>
        <w:gridCol w:w="2933"/>
        <w:gridCol w:w="3489"/>
      </w:tblGrid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жылдық норма,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және өзге де оқу орындары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 үйлер, санаторийлер, демалыс үйлері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Мекемелер, ұйымдар, офистер, кеңселер, жинақ банктері, байланыс бөлімшелері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Емханалар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Ауруханалар, санаторийлер, өзге де емдеу-сауықтыру мекемелері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- орын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Мейрамханалар, кафе, қоғамдық тамақтану мекемелері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 автоматтарының залы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Мұражайлар, көрмелер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 – түлік дүкендері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Машиналардан сату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Өнеркәсіптік дүкендер, супермаркеттер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Азық-тұлік тауарларының көтерме базалары, қоймалары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Жағажайлар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Дәріханалар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станциясы, гараждар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Моншалар, сауналар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