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c79d" w14:textId="d45c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8 қазандағы № 59/03 қаулысы. Қарағанды облысының Әділет департаментінде 2015 жылғы 10 қарашада № 3488 болып тіркелді. Күші жойылды - Қарағанды облысының әкімдігінің 2020 жылғы 20 шілдедегі № 45/02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20.07.2020 </w:t>
      </w:r>
      <w:r>
        <w:rPr>
          <w:rFonts w:ascii="Times New Roman"/>
          <w:b w:val="false"/>
          <w:i w:val="false"/>
          <w:color w:val="000000"/>
          <w:sz w:val="28"/>
        </w:rPr>
        <w:t>№ 45/02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бабы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11327 тіркелген)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Қоса берілген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Қарағанды облысының әкімдігінің 2014 жылғы 18 сәуірдегі № 19/03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2650 тіркелген, 2014 жылғы 03 маусымдағы № 93-94 (21614-21615) "Индустриальная Караганда" және № 101-102 (21736) "Орталық Казақстан" газеттерінде, 2014 жылғы 03 маусымдағы Қазақстан Республикасы Нормативтік құқықтық актілерінің "Әділет" ақпараттық-құқықтық жүйесінде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облыс әкімінің бірінші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08 қазаңдағы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59/03 қаулысымен бекітілген</w:t>
            </w:r>
          </w:p>
        </w:tc>
      </w:tr>
    </w:tbl>
    <w:bookmarkStart w:name="z12"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қызметін (бұдан әрі – мемлекеттік көрсетілетін қызмет) облыстардың, аудандардың және облыстық маңызы бар қалалардың жергілікті атқарушы органдарымен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Инвестициялар және даму министрлігін Байланыс, ақпараттандыру және ақпарат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xml:space="preserve">
      3) </w:t>
      </w:r>
      <w:r>
        <w:rPr>
          <w:rFonts w:ascii="Times New Roman"/>
          <w:b w:val="false"/>
          <w:i w:val="false"/>
          <w:color w:val="000000"/>
          <w:sz w:val="28"/>
        </w:rPr>
        <w:t>"электрондық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қызметтің нысаны: электрондық (ішінара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 және (немесе) қағаз түрінде.Көрсетілетін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мемлекеттік қызметті беруші басшысының мөрімен және қол қоюымен куәландырылады.</w:t>
      </w:r>
    </w:p>
    <w:bookmarkEnd w:id="3"/>
    <w:bookmarkStart w:name="z2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4. Мемлекеттік қызмет көрсету бойынша рәсімді (іс- қимылды) бастауға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немесе ХҚО Қазақстан Республикасы Инвестициялар және даму министрлігінің 2015 жылғы 30 сәуірдегі "Автомобиль жолдары саласындағы мемлекеттік көрсетілетін қызмет стандарттарын бекіту туралы" № 529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бұйрығына (Нормативтік құқықтық актілерді мемлекеттік тіркеу тізілімінде № 11327 тіркелген) (бұдан әрі – Стандарт)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порталға – көрсетілетін қызметті алушының электрондық цифрлық қолтаңбасымен (бұдан әрі – ЭЦҚ) куәландырылған электрондық құжат нысанындағы орналасқан жері көрсетілген сұрау салу.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процессінің құрамына кіретін әрбір рәсімнің (іс-қимылдың) мазмұны және оның нәтижесі, оларды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кеңсесі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 Егер құжаттар көрсетілген талаптарға сәйкес келсе, онда көрсетілетін қызметті берушінің мөртаңбасы қойылған құжаттарды қабылдау күні мен уақыты, құжаттарды қабылдаған тұлғаның тегі, аты, әкесінің аты көрсетілген көрсетілетін қызметті берушінің құжаттарды қабылдағаны туралы қолхат беріледі және көрсетілетін қызметті берушінің басшысына бұрыштама қою және жауапты орындаушыны белгілеу үшін 15 (он бес) минут ішінде жібереді;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құжаттармен танысады және көрсетілетін қызметті берушінің жауапты орындаушысын 1 (бір) күн ішінде танысады;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құжаттарды зерделейді және паспорт дайындайды, көрсетілетін қызметті берушінің басшысына 3 (үш) жұмыс күні ішінде қол қоюға жібереді; </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паспортқа қол қояды және көрсетілетін қызметті берушінің кеңсесіне сол күн ішінде жібереді;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кеңсесі паспортты тіркейді және көрсетілетін қызметті алушыға 20 (жиырма) минут ішінде береді.</w:t>
      </w:r>
    </w:p>
    <w:bookmarkEnd w:id="5"/>
    <w:bookmarkStart w:name="z3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4" w:id="7"/>
    <w:p>
      <w:pPr>
        <w:spacing w:after="0"/>
        <w:ind w:left="0"/>
        <w:jc w:val="both"/>
      </w:pPr>
      <w:r>
        <w:rPr>
          <w:rFonts w:ascii="Times New Roman"/>
          <w:b w:val="false"/>
          <w:i w:val="false"/>
          <w:color w:val="000000"/>
          <w:sz w:val="28"/>
        </w:rPr>
        <w:t>
      Мемлекеттік қызмет көрсету процесінде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кеңсесінің маманы;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(іс-қимылдырдың)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кеңсесінің маманы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15 (он бес) минут ішінде тексеру жүргізеді;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құжаттармен 1 (бір) күн ішінде танысады;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3 (үш) жұмыс күні ішінде құжаттарды зерделейді;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паспортқа сол күн ішінде қол қояды;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маманы паспортты 20 (жиырма) минут ішінде тіркейді және береді.</w:t>
      </w:r>
    </w:p>
    <w:bookmarkEnd w:id="7"/>
    <w:bookmarkStart w:name="z44" w:id="8"/>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45" w:id="9"/>
    <w:p>
      <w:pPr>
        <w:spacing w:after="0"/>
        <w:ind w:left="0"/>
        <w:jc w:val="both"/>
      </w:pPr>
      <w:r>
        <w:rPr>
          <w:rFonts w:ascii="Times New Roman"/>
          <w:b w:val="false"/>
          <w:i w:val="false"/>
          <w:color w:val="000000"/>
          <w:sz w:val="28"/>
        </w:rPr>
        <w:t xml:space="preserve">
      ХҚО арқылы мемлекеттік көрсетілетін қызмет нәтижесін алу процессін сипаттау: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мемлекеттік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ХҚО операторына қажетті құжаттар мен өтініш береді, ол электрондық кезек жолымен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2) </w:t>
      </w:r>
      <w:r>
        <w:rPr>
          <w:rFonts w:ascii="Times New Roman"/>
          <w:b w:val="false"/>
          <w:i w:val="false"/>
          <w:color w:val="000000"/>
          <w:sz w:val="28"/>
        </w:rPr>
        <w:t>1 - процесс - ХҚКО операторы қызмет көрсету үшін Халыққа қызмет көрсету орталығының Біріктірілген ақпараттық жүйесінің Автоматтандырылған жұмыс орнына (бұдан әрі – ХҚКО БАЖ АЖО) логин мен парольді 1 (бір) минут ішінде енгізуі (авторизациялау процессі);</w:t>
      </w:r>
      <w:r>
        <w:br/>
      </w:r>
      <w:r>
        <w:rPr>
          <w:rFonts w:ascii="Times New Roman"/>
          <w:b w:val="false"/>
          <w:i w:val="false"/>
          <w:color w:val="000000"/>
          <w:sz w:val="28"/>
        </w:rPr>
        <w:t xml:space="preserve">
      </w:t>
      </w:r>
      <w:r>
        <w:rPr>
          <w:rFonts w:ascii="Times New Roman"/>
          <w:b w:val="false"/>
          <w:i w:val="false"/>
          <w:color w:val="000000"/>
          <w:sz w:val="28"/>
        </w:rPr>
        <w:t>операторының көрсетілетін мемлекеттік қызметті алушының мәліметтерін, сондай-ақ көрсетілетін мемлекеттік қызметті алушы өкілінің сенімхат бойынша мәліметтерін 2 (екі) минут ішінде шығаруы (нотариалды куәландырылған сенімхат болғанда немесе сенімхатты өзге де куәландыру кезінде – сенімхаттың мәліметтері толтырылмайды);</w:t>
      </w:r>
      <w:r>
        <w:br/>
      </w:r>
      <w:r>
        <w:rPr>
          <w:rFonts w:ascii="Times New Roman"/>
          <w:b w:val="false"/>
          <w:i w:val="false"/>
          <w:color w:val="000000"/>
          <w:sz w:val="28"/>
        </w:rPr>
        <w:t xml:space="preserve">
      4) </w:t>
      </w:r>
      <w:r>
        <w:rPr>
          <w:rFonts w:ascii="Times New Roman"/>
          <w:b w:val="false"/>
          <w:i w:val="false"/>
          <w:color w:val="000000"/>
          <w:sz w:val="28"/>
        </w:rPr>
        <w:t>3 - процесс – көрсетілетін мемлекеттік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2 (екі) минут ішінде (бұдан әрі – БНАЖ) жіберу;</w:t>
      </w:r>
      <w:r>
        <w:br/>
      </w:r>
      <w:r>
        <w:rPr>
          <w:rFonts w:ascii="Times New Roman"/>
          <w:b w:val="false"/>
          <w:i w:val="false"/>
          <w:color w:val="000000"/>
          <w:sz w:val="28"/>
        </w:rPr>
        <w:t xml:space="preserve">
      5) </w:t>
      </w:r>
      <w:r>
        <w:rPr>
          <w:rFonts w:ascii="Times New Roman"/>
          <w:b w:val="false"/>
          <w:i w:val="false"/>
          <w:color w:val="000000"/>
          <w:sz w:val="28"/>
        </w:rPr>
        <w:t>1 - шарт – ЖТ МДҚ/ЗТ МДҚ-да көрсетілетін мемлекеттік қызметті алушының мәліметтерінің және БНАЖ-де сенімхат мәліметтерінің болуын 1 (бір) минут ішінде тексеру;</w:t>
      </w:r>
      <w:r>
        <w:br/>
      </w:r>
      <w:r>
        <w:rPr>
          <w:rFonts w:ascii="Times New Roman"/>
          <w:b w:val="false"/>
          <w:i w:val="false"/>
          <w:color w:val="000000"/>
          <w:sz w:val="28"/>
        </w:rPr>
        <w:t xml:space="preserve">
      6) </w:t>
      </w:r>
      <w:r>
        <w:rPr>
          <w:rFonts w:ascii="Times New Roman"/>
          <w:b w:val="false"/>
          <w:i w:val="false"/>
          <w:color w:val="000000"/>
          <w:sz w:val="28"/>
        </w:rPr>
        <w:t xml:space="preserve">4 - процесс – ЖТ МДҚ/ЗТ МДҚ-да көрсетілетін мемлекеттік қызметті алушының мәліметтерінің және БНАЖ-де сенімхат мәліметтерінің болмауына байланысты мәліметтер алу мүмкін еместігі туралы хабарламаны 2 (екі) минут ішінде қалыптастыру; </w:t>
      </w:r>
      <w:r>
        <w:br/>
      </w:r>
      <w:r>
        <w:rPr>
          <w:rFonts w:ascii="Times New Roman"/>
          <w:b w:val="false"/>
          <w:i w:val="false"/>
          <w:color w:val="000000"/>
          <w:sz w:val="28"/>
        </w:rPr>
        <w:t xml:space="preserve">
      7) </w:t>
      </w:r>
      <w:r>
        <w:rPr>
          <w:rFonts w:ascii="Times New Roman"/>
          <w:b w:val="false"/>
          <w:i w:val="false"/>
          <w:color w:val="000000"/>
          <w:sz w:val="28"/>
        </w:rPr>
        <w:t>5 - процесс – ХҚО БАЖ арқылы ХҚО операторының ЭЦҚ куәландырылған (қол қойылған) электрондық құжатты (көрсетілетін мемлекеттік қызметті алушының сұранысын) "Е–лицензиялау" мемлекеттік деректер қорының автоматтандырылған жұмыс орны ақпараттық жүйесіне (бұдан әрі – ЕЛ МДҚ АЖО АЖ) 2 (екі) минут ішінде жіберу;</w:t>
      </w:r>
      <w:r>
        <w:br/>
      </w:r>
      <w:r>
        <w:rPr>
          <w:rFonts w:ascii="Times New Roman"/>
          <w:b w:val="false"/>
          <w:i w:val="false"/>
          <w:color w:val="000000"/>
          <w:sz w:val="28"/>
        </w:rPr>
        <w:t xml:space="preserve">
      8) </w:t>
      </w:r>
      <w:r>
        <w:rPr>
          <w:rFonts w:ascii="Times New Roman"/>
          <w:b w:val="false"/>
          <w:i w:val="false"/>
          <w:color w:val="000000"/>
          <w:sz w:val="28"/>
        </w:rPr>
        <w:t>6 - процесс – электрондық құжатты ЕЛ МДҚ АЖО АЖ – да 2 (екі) минут ішінде тіркеу;</w:t>
      </w:r>
      <w:r>
        <w:br/>
      </w:r>
      <w:r>
        <w:rPr>
          <w:rFonts w:ascii="Times New Roman"/>
          <w:b w:val="false"/>
          <w:i w:val="false"/>
          <w:color w:val="000000"/>
          <w:sz w:val="28"/>
        </w:rPr>
        <w:t xml:space="preserve">
      9) </w:t>
      </w:r>
      <w:r>
        <w:rPr>
          <w:rFonts w:ascii="Times New Roman"/>
          <w:b w:val="false"/>
          <w:i w:val="false"/>
          <w:color w:val="000000"/>
          <w:sz w:val="28"/>
        </w:rPr>
        <w:t>2 - шарт – көрсетілетін мемлекеттік қызметті берушінің көрсетілетін мемлекеттік қызметті алушы ұсынған Стандарта көрсетілген құжаттардың сәйкестігін және қызмет көрсету үшін негізді 2 (екі) минут ішінде тексеруі (өңдеуі);</w:t>
      </w:r>
      <w:r>
        <w:br/>
      </w:r>
      <w:r>
        <w:rPr>
          <w:rFonts w:ascii="Times New Roman"/>
          <w:b w:val="false"/>
          <w:i w:val="false"/>
          <w:color w:val="000000"/>
          <w:sz w:val="28"/>
        </w:rPr>
        <w:t xml:space="preserve">
      10) </w:t>
      </w:r>
      <w:r>
        <w:rPr>
          <w:rFonts w:ascii="Times New Roman"/>
          <w:b w:val="false"/>
          <w:i w:val="false"/>
          <w:color w:val="000000"/>
          <w:sz w:val="28"/>
        </w:rPr>
        <w:t>7 - процесс – көрсетілетін мемлекеттік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қалыптастыру;</w:t>
      </w:r>
      <w:r>
        <w:br/>
      </w:r>
      <w:r>
        <w:rPr>
          <w:rFonts w:ascii="Times New Roman"/>
          <w:b w:val="false"/>
          <w:i w:val="false"/>
          <w:color w:val="000000"/>
          <w:sz w:val="28"/>
        </w:rPr>
        <w:t xml:space="preserve">
      11) </w:t>
      </w:r>
      <w:r>
        <w:rPr>
          <w:rFonts w:ascii="Times New Roman"/>
          <w:b w:val="false"/>
          <w:i w:val="false"/>
          <w:color w:val="000000"/>
          <w:sz w:val="28"/>
        </w:rPr>
        <w:t>8 - процесс – көрсетілетін мемлекеттік қызметті алушының ХҚО арқылы ЕЛ МДҚ АЖО АЖ қалыптастырған қызмет нәтижесін алуы 5 (бес) жұмыс күні ішінде (паспорт, немесе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қызметті көрсеткен кездегі көрсетілетін мемлекеттік қызметті беруші мен көрсетілетін мемлекеттік қызметті алушының жүгіну және рәсімдер (іс-қимылдар)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мемлекеттік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көрсетілетін мемлекеттік қызметті алушылар үшін жүзеге асырылады) порталда тіркеуді жүзеге асырады;</w:t>
      </w:r>
      <w:r>
        <w:br/>
      </w:r>
      <w:r>
        <w:rPr>
          <w:rFonts w:ascii="Times New Roman"/>
          <w:b w:val="false"/>
          <w:i w:val="false"/>
          <w:color w:val="000000"/>
          <w:sz w:val="28"/>
        </w:rPr>
        <w:t xml:space="preserve">
      2) </w:t>
      </w:r>
      <w:r>
        <w:rPr>
          <w:rFonts w:ascii="Times New Roman"/>
          <w:b w:val="false"/>
          <w:i w:val="false"/>
          <w:color w:val="000000"/>
          <w:sz w:val="28"/>
        </w:rPr>
        <w:t>1 - процесс – көрсетілетін мемлекеттік қызметті алушының қызмет алу үшін порталда ЖСН/БСН мен паролін енгізуі (авторизациялау процессі);</w:t>
      </w:r>
      <w:r>
        <w:br/>
      </w:r>
      <w:r>
        <w:rPr>
          <w:rFonts w:ascii="Times New Roman"/>
          <w:b w:val="false"/>
          <w:i w:val="false"/>
          <w:color w:val="000000"/>
          <w:sz w:val="28"/>
        </w:rPr>
        <w:t xml:space="preserve">
      3) </w:t>
      </w:r>
      <w:r>
        <w:rPr>
          <w:rFonts w:ascii="Times New Roman"/>
          <w:b w:val="false"/>
          <w:i w:val="false"/>
          <w:color w:val="000000"/>
          <w:sz w:val="28"/>
        </w:rPr>
        <w:t>1 - шарт – порталда тіркелген көрсетілетін мемлекеттік қызметті алушы туралы мәліметтердің түпнұсқалығын ЖСН/БСН мен пароль арқылы тексеру 2 (екі) минут ішінде;</w:t>
      </w:r>
      <w:r>
        <w:br/>
      </w:r>
      <w:r>
        <w:rPr>
          <w:rFonts w:ascii="Times New Roman"/>
          <w:b w:val="false"/>
          <w:i w:val="false"/>
          <w:color w:val="000000"/>
          <w:sz w:val="28"/>
        </w:rPr>
        <w:t xml:space="preserve">
      4) </w:t>
      </w:r>
      <w:r>
        <w:rPr>
          <w:rFonts w:ascii="Times New Roman"/>
          <w:b w:val="false"/>
          <w:i w:val="false"/>
          <w:color w:val="000000"/>
          <w:sz w:val="28"/>
        </w:rPr>
        <w:t>2 - процесс – порталдың көрсетілетін мемлекеттік қызметті алушының мәліметтеріндегі бұзушылықтарға байланысты авторизациялаудан бас тарту туралы хабарламаны 2 (екі) минут ішінде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3 - процесс – көрсетілетін мемлекеттік қызметті алушының осы регламентте көрсетілген қызметті таңдауы, экранға қызмет көрсетуге арналған сұраныс нысанын шығару және көрсетілетін мемлекеттік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2 -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2 (екі) минут ішінде тексеру; </w:t>
      </w:r>
      <w:r>
        <w:br/>
      </w:r>
      <w:r>
        <w:rPr>
          <w:rFonts w:ascii="Times New Roman"/>
          <w:b w:val="false"/>
          <w:i w:val="false"/>
          <w:color w:val="000000"/>
          <w:sz w:val="28"/>
        </w:rPr>
        <w:t xml:space="preserve">
      7) </w:t>
      </w:r>
      <w:r>
        <w:rPr>
          <w:rFonts w:ascii="Times New Roman"/>
          <w:b w:val="false"/>
          <w:i w:val="false"/>
          <w:color w:val="000000"/>
          <w:sz w:val="28"/>
        </w:rPr>
        <w:t>4 - процесс – көрсетілетін мемлекеттік қызметті алушының ЭЦҚ түпнұсқалығының расталмауымен байланысты сұратылып отырған қызметті көрсетуден бас тарту туралы хабарламаны 2 (екі) минут ішінде қалыптастыру;</w:t>
      </w:r>
      <w:r>
        <w:br/>
      </w:r>
      <w:r>
        <w:rPr>
          <w:rFonts w:ascii="Times New Roman"/>
          <w:b w:val="false"/>
          <w:i w:val="false"/>
          <w:color w:val="000000"/>
          <w:sz w:val="28"/>
        </w:rPr>
        <w:t xml:space="preserve">
      8) </w:t>
      </w:r>
      <w:r>
        <w:rPr>
          <w:rFonts w:ascii="Times New Roman"/>
          <w:b w:val="false"/>
          <w:i w:val="false"/>
          <w:color w:val="000000"/>
          <w:sz w:val="28"/>
        </w:rPr>
        <w:t>5 - процесс – көрсетілетін мемлекеттік қызметті берушінің сұранысты өңдеуі үшін ЕЛ МДҚ АЖО АЖ-де ЕЛ МДҚ АЖ арқылы көрсетілетін мемлекеттік қызметті алушының куәландырылған (қол қойылған) ЭЦҚ электрондық құжатын 2 (екі) минут ішінде (көрсетілетін мемлекеттік қызметті алушының сұранысы) жіберу;</w:t>
      </w:r>
      <w:r>
        <w:br/>
      </w:r>
      <w:r>
        <w:rPr>
          <w:rFonts w:ascii="Times New Roman"/>
          <w:b w:val="false"/>
          <w:i w:val="false"/>
          <w:color w:val="000000"/>
          <w:sz w:val="28"/>
        </w:rPr>
        <w:t xml:space="preserve">
      9) </w:t>
      </w:r>
      <w:r>
        <w:rPr>
          <w:rFonts w:ascii="Times New Roman"/>
          <w:b w:val="false"/>
          <w:i w:val="false"/>
          <w:color w:val="000000"/>
          <w:sz w:val="28"/>
        </w:rPr>
        <w:t>3 - шарт – көрсетілетін мемлекеттік қызметті берушінің көрсетілетін мемлекеттік қызметті алушымен ұсынған Стандартта көрсетілген құжаттардың және қызмет көрсету үшін негіздің сәйкестігін 30 (отыз) минут ішінде тексеруі;</w:t>
      </w:r>
      <w:r>
        <w:br/>
      </w:r>
      <w:r>
        <w:rPr>
          <w:rFonts w:ascii="Times New Roman"/>
          <w:b w:val="false"/>
          <w:i w:val="false"/>
          <w:color w:val="000000"/>
          <w:sz w:val="28"/>
        </w:rPr>
        <w:t xml:space="preserve">
      10) </w:t>
      </w:r>
      <w:r>
        <w:rPr>
          <w:rFonts w:ascii="Times New Roman"/>
          <w:b w:val="false"/>
          <w:i w:val="false"/>
          <w:color w:val="000000"/>
          <w:sz w:val="28"/>
        </w:rPr>
        <w:t xml:space="preserve">6 - процесс – көрсетілетін мемлекеттік қызметті алушының құжаттарындағы бұзушылықтарға байланысты сұратылып отырған қызметті көрсетуден бас тарту туралы хабарламаны 2 (екі) минут ішінде қалыптастыру; </w:t>
      </w:r>
      <w:r>
        <w:br/>
      </w:r>
      <w:r>
        <w:rPr>
          <w:rFonts w:ascii="Times New Roman"/>
          <w:b w:val="false"/>
          <w:i w:val="false"/>
          <w:color w:val="000000"/>
          <w:sz w:val="28"/>
        </w:rPr>
        <w:t xml:space="preserve">
      11) </w:t>
      </w:r>
      <w:r>
        <w:rPr>
          <w:rFonts w:ascii="Times New Roman"/>
          <w:b w:val="false"/>
          <w:i w:val="false"/>
          <w:color w:val="000000"/>
          <w:sz w:val="28"/>
        </w:rPr>
        <w:t>7 - процесс – көрсетілетін мемлекеттік қызметті алушының порталмен қалыптастырылған қызмет нәтижесін (паспорт) алуы. Көрсетілетін мемлекеттік қызмет нәтижесі көрсетілетін мемлекеттік қызметті берушінің уәкілетті тұлғасының ЭЦҚ куәландырылған электрондық құжат нысанында көрсетілетін мемлекеттік қызметті алушыға "жеке кабинетке" 5 (бес) жұмыс күн ішінде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көрсеткен кезде іске тартылған, ақпараттық жүйелердің функционалдық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бизнес-процесстерінің анықтамалығы көрсетілетін мемлекеттік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бөлінген белдеуде, жарнаманы тұрақты</w:t>
            </w:r>
            <w:r>
              <w:br/>
            </w:r>
            <w:r>
              <w:rPr>
                <w:rFonts w:ascii="Times New Roman"/>
                <w:b w:val="false"/>
                <w:i w:val="false"/>
                <w:color w:val="000000"/>
                <w:sz w:val="20"/>
              </w:rPr>
              <w:t>орналастыру объектілерлерінде сыртқы (көрнекі)</w:t>
            </w:r>
            <w:r>
              <w:br/>
            </w:r>
            <w:r>
              <w:rPr>
                <w:rFonts w:ascii="Times New Roman"/>
                <w:b w:val="false"/>
                <w:i w:val="false"/>
                <w:color w:val="000000"/>
                <w:sz w:val="20"/>
              </w:rPr>
              <w:t xml:space="preserve">жарнама орналастыруға рұқсат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2" w:id="10"/>
    <w:p>
      <w:pPr>
        <w:spacing w:after="0"/>
        <w:ind w:left="0"/>
        <w:jc w:val="left"/>
      </w:pPr>
      <w:r>
        <w:rPr>
          <w:rFonts w:ascii="Times New Roman"/>
          <w:b/>
          <w:i w:val="false"/>
          <w:color w:val="000000"/>
        </w:rPr>
        <w:t xml:space="preserve"> Портал арқылы мемлекеттік қызметті көрсеткен кезде іске тартылған, ақпараттық жүйелердің функционалдық өзара іс- қимылының диаграммасы</w:t>
      </w:r>
    </w:p>
    <w:bookmarkEnd w:id="10"/>
    <w:bookmarkStart w:name="z73" w:id="11"/>
    <w:p>
      <w:pPr>
        <w:spacing w:after="0"/>
        <w:ind w:left="0"/>
        <w:jc w:val="left"/>
      </w:pPr>
    </w:p>
    <w:bookmarkEnd w:id="1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74" w:id="12"/>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bookmarkEnd w:id="12"/>
    <w:p>
      <w:pPr>
        <w:spacing w:after="0"/>
        <w:ind w:left="0"/>
        <w:jc w:val="both"/>
      </w:pPr>
      <w:r>
        <w:drawing>
          <wp:inline distT="0" distB="0" distL="0" distR="0">
            <wp:extent cx="6146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бөлінген белдеуде, жарнаманы тұрақты</w:t>
            </w:r>
            <w:r>
              <w:br/>
            </w:r>
            <w:r>
              <w:rPr>
                <w:rFonts w:ascii="Times New Roman"/>
                <w:b w:val="false"/>
                <w:i w:val="false"/>
                <w:color w:val="000000"/>
                <w:sz w:val="20"/>
              </w:rPr>
              <w:t>орналастыру объектілерлерінде сыртқы (көрнекі)</w:t>
            </w:r>
            <w:r>
              <w:br/>
            </w:r>
            <w:r>
              <w:rPr>
                <w:rFonts w:ascii="Times New Roman"/>
                <w:b w:val="false"/>
                <w:i w:val="false"/>
                <w:color w:val="000000"/>
                <w:sz w:val="20"/>
              </w:rPr>
              <w:t>жарнама 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7" w:id="13"/>
    <w:p>
      <w:pPr>
        <w:spacing w:after="0"/>
        <w:ind w:left="0"/>
        <w:jc w:val="left"/>
      </w:pPr>
      <w:r>
        <w:rPr>
          <w:rFonts w:ascii="Times New Roman"/>
          <w:b/>
          <w:i w:val="false"/>
          <w:color w:val="000000"/>
        </w:rPr>
        <w:t xml:space="preserve"> Мемлекеттік қызмет көрсетудің бизнес- процестерінің анықтамалығы</w:t>
      </w:r>
    </w:p>
    <w:bookmarkEnd w:id="13"/>
    <w:bookmarkStart w:name="z78" w:id="14"/>
    <w:p>
      <w:pPr>
        <w:spacing w:after="0"/>
        <w:ind w:left="0"/>
        <w:jc w:val="left"/>
      </w:pPr>
    </w:p>
    <w:bookmarkEnd w:id="14"/>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79" w:id="15"/>
    <w:p>
      <w:pPr>
        <w:spacing w:after="0"/>
        <w:ind w:left="0"/>
        <w:jc w:val="left"/>
      </w:pPr>
    </w:p>
    <w:bookmarkEnd w:id="1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