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ce4c" w14:textId="7a6c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көрсетілетін мемлекеттік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25 тамыздағы № 49/02 қаулысы. Қарағанды облысының Әділет департаментінде 2015 жылғы 28 қыркүйекте № 3416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(нормативтік құқықтық актілерді мемлекеттік тіркеу Тізілімінде № 10981 болып тіркелген),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49/02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 жаңа редакцияда Қарағанды облысы әкімдігінің 05.05.2016 № 31/10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Қарағанды облысы қаланың, ауданның жергілікті атқарушы органдары, қаладағы аудан, облыстық,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қызмет көрсетуші;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 веб-порталы: www.egov.kz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(толық автоматтандырылған) және (немесе) қағаз түрінде.</w:t>
      </w:r>
    </w:p>
    <w:bookmarkEnd w:id="7"/>
    <w:bookmarkStart w:name="z20" w:id="8"/>
    <w:p>
      <w:pPr>
        <w:spacing w:after="0"/>
        <w:ind w:left="0"/>
        <w:jc w:val="both"/>
      </w:pPr>
      <w:r>
        <w:rPr>
          <w:rFonts w:ascii="Times New Roman"/>
          <w:b w:val="false"/>
          <w:i w:val="false"/>
          <w:color w:val="000000"/>
          <w:sz w:val="28"/>
        </w:rPr>
        <w:t xml:space="preserve">
      3.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балалар ұйымдарына жіберу үшін мектепке дейінгі жастағы (7 жасқа дейін) балаларды кезекке қою" (Нормативтік құқықтық актілерді мемлекеттік тіркеу тізімінде № 10981 болып тіркелген)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8"/>
    <w:bookmarkStart w:name="z9" w:id="9"/>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9"/>
    <w:bookmarkStart w:name="z10" w:id="10"/>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10"/>
    <w:p>
      <w:pPr>
        <w:spacing w:after="0"/>
        <w:ind w:left="0"/>
        <w:jc w:val="left"/>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17.04.2018 № 17/01 (алғаш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4" w:id="1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1"/>
    <w:bookmarkStart w:name="z25" w:id="12"/>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белгіленген нысандағы өтінішінің немесе электрондық цифрлық қолтаңба (бұдан әрі - ЭЦҚ) куәландырылған электронды құжат түріндегі сұранысының болуы мемлекеттік қызметті көрсету бойынша рәсімді (әрекетті)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іс-қимылды құрамына кіретін әрбір рәсімнің мазмұны, ұзақтығы мен оны орындау реттілігі, оның ішінде рәсімдердің өту кезеңдері: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r>
        <w:br/>
      </w:r>
      <w:r>
        <w:rPr>
          <w:rFonts w:ascii="Times New Roman"/>
          <w:b w:val="false"/>
          <w:i w:val="false"/>
          <w:color w:val="000000"/>
          <w:sz w:val="28"/>
        </w:rPr>
        <w:t xml:space="preserve">
      </w:t>
      </w:r>
      <w:r>
        <w:rPr>
          <w:rFonts w:ascii="Times New Roman"/>
          <w:b w:val="false"/>
          <w:i w:val="false"/>
          <w:color w:val="000000"/>
          <w:sz w:val="28"/>
        </w:rPr>
        <w:t>6. Нәтижесі – кезектілік нөмірі көрсетілген кезекке қою туралы хабарлама беру (ерікті нысанда) немесе орын болған жағдайда мектепке дейінгі ұйымыға жолдама беру болып табылады.</w:t>
      </w:r>
    </w:p>
    <w:bookmarkEnd w:id="12"/>
    <w:bookmarkStart w:name="z29" w:id="1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
    <w:bookmarkStart w:name="z30" w:id="14"/>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p>
    <w:bookmarkEnd w:id="14"/>
    <w:bookmarkStart w:name="z34"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35" w:id="16"/>
    <w:p>
      <w:pPr>
        <w:spacing w:after="0"/>
        <w:ind w:left="0"/>
        <w:jc w:val="both"/>
      </w:pPr>
      <w:r>
        <w:rPr>
          <w:rFonts w:ascii="Times New Roman"/>
          <w:b w:val="false"/>
          <w:i w:val="false"/>
          <w:color w:val="000000"/>
          <w:sz w:val="28"/>
        </w:rPr>
        <w:t>
      9. Рәсімдердің (іс-қимылдардың) реттілігі мен Мемлекеттік корпорацияға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 операторына Стандарттың қосымшаларына сәйкес қажетті құжаттар мен өтініш береді, ол "электрондық кезек ретімен кедергісіз қызмет көрсету" арқылы операция залында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 – қызмет көрсету үшін Мемлекеттік корпорациясы операторының логин мен парольді енгізуі (қуаттау);</w:t>
      </w:r>
      <w:r>
        <w:br/>
      </w:r>
      <w:r>
        <w:rPr>
          <w:rFonts w:ascii="Times New Roman"/>
          <w:b w:val="false"/>
          <w:i w:val="false"/>
          <w:color w:val="000000"/>
          <w:sz w:val="28"/>
        </w:rPr>
        <w:t xml:space="preserve">
      </w:t>
      </w:r>
      <w:r>
        <w:rPr>
          <w:rFonts w:ascii="Times New Roman"/>
          <w:b w:val="false"/>
          <w:i w:val="false"/>
          <w:color w:val="000000"/>
          <w:sz w:val="28"/>
        </w:rPr>
        <w:t>3) 2-процес – Мемлекетті корпорациясы операторының қызметті, сондай-ақ көрсетілетін қызметті алушы өкілінің деректерін таңдауы;</w:t>
      </w:r>
      <w:r>
        <w:br/>
      </w:r>
      <w:r>
        <w:rPr>
          <w:rFonts w:ascii="Times New Roman"/>
          <w:b w:val="false"/>
          <w:i w:val="false"/>
          <w:color w:val="000000"/>
          <w:sz w:val="28"/>
        </w:rPr>
        <w:t xml:space="preserve">
      </w:t>
      </w:r>
      <w:r>
        <w:rPr>
          <w:rFonts w:ascii="Times New Roman"/>
          <w:b w:val="false"/>
          <w:i w:val="false"/>
          <w:color w:val="000000"/>
          <w:sz w:val="28"/>
        </w:rPr>
        <w:t>4) 3-процес – электрондық үкімет шлюзі (бұдан әрі – ЭҮШ) арқылы жеке тұлғалар мемлекеттік деректер қорына (бұдан әрі – ЖТ МДҚ) көрсетілетін қызметті алушының (ата-аналарының бірінің немесе заңды өкілдерінің) деректері туралы сұраныс жіберу;</w:t>
      </w:r>
      <w:r>
        <w:br/>
      </w:r>
      <w:r>
        <w:rPr>
          <w:rFonts w:ascii="Times New Roman"/>
          <w:b w:val="false"/>
          <w:i w:val="false"/>
          <w:color w:val="000000"/>
          <w:sz w:val="28"/>
        </w:rPr>
        <w:t xml:space="preserve">
      </w:t>
      </w:r>
      <w:r>
        <w:rPr>
          <w:rFonts w:ascii="Times New Roman"/>
          <w:b w:val="false"/>
          <w:i w:val="false"/>
          <w:color w:val="000000"/>
          <w:sz w:val="28"/>
        </w:rPr>
        <w:t>5) 1-талап – көрсетілетін қызметті алушы деректерінің ЖТ МДҚ-да бар-жоғын тексеру;</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деректерінің ЖТ МДҚ-да болмауына байланысты, деректерді алу мүмкін болмауы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өңірлік шлюзінің автоматтандырылған жұмыс орнындағы (бұдан әрі – ЭҮӨШ АЖО) ЭҮШ арқылы Мемлекеттік корпорациясы операторының ЭЦҚ-мен куәландырылған (қолы қойылған) электрондық құжатты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және көрсетілетін қызметті алушы рәсімдерінің реттілігі мен портал арқылы мемлекеттік қызметті көрсету кезінде өтініш беру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 – көрсетілетін қызметті алушының қызметті алу үшін порталда ЖСН мен парольді енгізуі (қуаттау процесі);</w:t>
      </w:r>
      <w:r>
        <w:br/>
      </w:r>
      <w:r>
        <w:rPr>
          <w:rFonts w:ascii="Times New Roman"/>
          <w:b w:val="false"/>
          <w:i w:val="false"/>
          <w:color w:val="000000"/>
          <w:sz w:val="28"/>
        </w:rPr>
        <w:t xml:space="preserve">
      </w:t>
      </w:r>
      <w:r>
        <w:rPr>
          <w:rFonts w:ascii="Times New Roman"/>
          <w:b w:val="false"/>
          <w:i w:val="false"/>
          <w:color w:val="000000"/>
          <w:sz w:val="28"/>
        </w:rPr>
        <w:t>3) 1-талап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 – көрсетілетін қызметті алушының құжаттарында бұзушылықтың болуына байланысты порталдың қуаттаудан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2-талап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4-процес – көрсетілетін қызметті алушының ЭЦҚ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ЭҮӨШ АЖО-ға жіберу;</w:t>
      </w:r>
      <w:r>
        <w:br/>
      </w:r>
      <w:r>
        <w:rPr>
          <w:rFonts w:ascii="Times New Roman"/>
          <w:b w:val="false"/>
          <w:i w:val="false"/>
          <w:color w:val="000000"/>
          <w:sz w:val="28"/>
        </w:rPr>
        <w:t xml:space="preserve">
      </w:t>
      </w:r>
      <w:r>
        <w:rPr>
          <w:rFonts w:ascii="Times New Roman"/>
          <w:b w:val="false"/>
          <w:i w:val="false"/>
          <w:color w:val="000000"/>
          <w:sz w:val="28"/>
        </w:rPr>
        <w:t xml:space="preserve">9) 3-талап – көрсетілетін қызметті берушінің қызмет көрсету үшін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қоса берген құжаттардың сәйкестігін және негіздер бойынша тексеруі;</w:t>
      </w:r>
      <w:r>
        <w:br/>
      </w:r>
      <w:r>
        <w:rPr>
          <w:rFonts w:ascii="Times New Roman"/>
          <w:b w:val="false"/>
          <w:i w:val="false"/>
          <w:color w:val="000000"/>
          <w:sz w:val="28"/>
        </w:rPr>
        <w:t xml:space="preserve">
      </w:t>
      </w:r>
      <w:r>
        <w:rPr>
          <w:rFonts w:ascii="Times New Roman"/>
          <w:b w:val="false"/>
          <w:i w:val="false"/>
          <w:color w:val="000000"/>
          <w:sz w:val="28"/>
        </w:rPr>
        <w:t>10) 6-процес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 – көрсетілетін қызметті алушының ЭҮӨШ АЖО қалыптастырылған қызметтің нәтижесін (электрондық құжат нысанындағы хабарламаны) алуы.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үдерісінде көрсетілетін қызметті берушінің құрылымдық бөлімшелерінің (қызметкерлерінің) рәсімдерінің (іс-қимылдың) өзара әрекеттер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бизнес-үдерісінің анықтамалығында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w:t>
            </w:r>
            <w:r>
              <w:br/>
            </w:r>
            <w:r>
              <w:rPr>
                <w:rFonts w:ascii="Times New Roman"/>
                <w:b w:val="false"/>
                <w:i w:val="false"/>
                <w:color w:val="000000"/>
                <w:sz w:val="20"/>
              </w:rPr>
              <w:t>(7 жасқа дейін) жастағы балаларды</w:t>
            </w:r>
            <w:r>
              <w:br/>
            </w:r>
            <w:r>
              <w:rPr>
                <w:rFonts w:ascii="Times New Roman"/>
                <w:b w:val="false"/>
                <w:i w:val="false"/>
                <w:color w:val="000000"/>
                <w:sz w:val="20"/>
              </w:rPr>
              <w:t>кезекке қою"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61" w:id="17"/>
    <w:p>
      <w:pPr>
        <w:spacing w:after="0"/>
        <w:ind w:left="0"/>
        <w:jc w:val="left"/>
      </w:pPr>
      <w:r>
        <w:rPr>
          <w:rFonts w:ascii="Times New Roman"/>
          <w:b/>
          <w:i w:val="false"/>
          <w:color w:val="000000"/>
        </w:rPr>
        <w:t xml:space="preserve"> Мемлекеттік арқылы мемлекеттік қызметті көрсету кезінде қатыстырылған ақпараттық жүйелердің функционалдық өзара әрекет диаграммасы, графикалық нысанда</w:t>
      </w:r>
    </w:p>
    <w:bookmarkEnd w:id="17"/>
    <w:bookmarkStart w:name="z62" w:id="18"/>
    <w:p>
      <w:pPr>
        <w:spacing w:after="0"/>
        <w:ind w:left="0"/>
        <w:jc w:val="left"/>
      </w:pPr>
    </w:p>
    <w:bookmarkEnd w:id="18"/>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00400"/>
                    </a:xfrm>
                    <a:prstGeom prst="rect">
                      <a:avLst/>
                    </a:prstGeom>
                  </pic:spPr>
                </pic:pic>
              </a:graphicData>
            </a:graphic>
          </wp:inline>
        </w:drawing>
      </w:r>
    </w:p>
    <w:p>
      <w:pPr>
        <w:spacing w:after="0"/>
        <w:ind w:left="0"/>
        <w:jc w:val="left"/>
      </w:pPr>
      <w:r>
        <w:br/>
      </w:r>
    </w:p>
    <w:bookmarkStart w:name="z63" w:id="19"/>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әрекет диаграммасы</w:t>
      </w:r>
    </w:p>
    <w:bookmarkEnd w:id="19"/>
    <w:bookmarkStart w:name="z64" w:id="20"/>
    <w:p>
      <w:pPr>
        <w:spacing w:after="0"/>
        <w:ind w:left="0"/>
        <w:jc w:val="left"/>
      </w:pPr>
    </w:p>
    <w:bookmarkEnd w:id="20"/>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p>
    <w:bookmarkStart w:name="z65" w:id="21"/>
    <w:p>
      <w:pPr>
        <w:spacing w:after="0"/>
        <w:ind w:left="0"/>
        <w:jc w:val="left"/>
      </w:pPr>
      <w:r>
        <w:rPr>
          <w:rFonts w:ascii="Times New Roman"/>
          <w:b/>
          <w:i w:val="false"/>
          <w:color w:val="000000"/>
        </w:rPr>
        <w:t xml:space="preserve"> Шартты белгілер:</w:t>
      </w:r>
    </w:p>
    <w:bookmarkEnd w:id="21"/>
    <w:bookmarkStart w:name="z66" w:id="22"/>
    <w:p>
      <w:pPr>
        <w:spacing w:after="0"/>
        <w:ind w:left="0"/>
        <w:jc w:val="left"/>
      </w:pPr>
    </w:p>
    <w:bookmarkEnd w:id="22"/>
    <w:p>
      <w:pPr>
        <w:spacing w:after="0"/>
        <w:ind w:left="0"/>
        <w:jc w:val="both"/>
      </w:pPr>
      <w:r>
        <w:drawing>
          <wp:inline distT="0" distB="0" distL="0" distR="0">
            <wp:extent cx="6057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787900"/>
                    </a:xfrm>
                    <a:prstGeom prst="rect">
                      <a:avLst/>
                    </a:prstGeom>
                  </pic:spPr>
                </pic:pic>
              </a:graphicData>
            </a:graphic>
          </wp:inline>
        </w:drawing>
      </w:r>
    </w:p>
    <w:p>
      <w:pPr>
        <w:spacing w:after="0"/>
        <w:ind w:left="0"/>
        <w:jc w:val="left"/>
      </w:pPr>
      <w:r>
        <w:br/>
      </w:r>
    </w:p>
    <w:bookmarkStart w:name="z67" w:id="2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жіберу үшін мектепке дейінгі</w:t>
      </w:r>
      <w:r>
        <w:br/>
      </w:r>
      <w:r>
        <w:rPr>
          <w:rFonts w:ascii="Times New Roman"/>
          <w:b w:val="false"/>
          <w:i w:val="false"/>
          <w:color w:val="000000"/>
          <w:sz w:val="28"/>
        </w:rPr>
        <w:t>(7 жасқа дейін) жастағы балаларды</w:t>
      </w:r>
      <w:r>
        <w:br/>
      </w:r>
      <w:r>
        <w:rPr>
          <w:rFonts w:ascii="Times New Roman"/>
          <w:b w:val="false"/>
          <w:i w:val="false"/>
          <w:color w:val="000000"/>
          <w:sz w:val="28"/>
        </w:rPr>
        <w:t>кезекке қою" мемлекеттік көрсетілетін</w:t>
      </w:r>
    </w:p>
    <w:bookmarkEnd w:id="23"/>
    <w:bookmarkStart w:name="z68" w:id="24"/>
    <w:p>
      <w:pPr>
        <w:spacing w:after="0"/>
        <w:ind w:left="0"/>
        <w:jc w:val="both"/>
      </w:pPr>
      <w:r>
        <w:rPr>
          <w:rFonts w:ascii="Times New Roman"/>
          <w:b w:val="false"/>
          <w:i w:val="false"/>
          <w:color w:val="000000"/>
          <w:sz w:val="28"/>
        </w:rPr>
        <w:t>
      қызмет регламентіне</w:t>
      </w:r>
      <w:r>
        <w:br/>
      </w:r>
      <w:r>
        <w:rPr>
          <w:rFonts w:ascii="Times New Roman"/>
          <w:b w:val="false"/>
          <w:i w:val="false"/>
          <w:color w:val="000000"/>
          <w:sz w:val="28"/>
        </w:rPr>
        <w:t>2 қосымша</w:t>
      </w:r>
    </w:p>
    <w:bookmarkEnd w:id="24"/>
    <w:bookmarkStart w:name="z69" w:id="25"/>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көрсетілетін қызметтің бизнес-процесінің анықтамалығы</w:t>
      </w:r>
    </w:p>
    <w:bookmarkEnd w:id="25"/>
    <w:bookmarkStart w:name="z70" w:id="26"/>
    <w:p>
      <w:pPr>
        <w:spacing w:after="0"/>
        <w:ind w:left="0"/>
        <w:jc w:val="left"/>
      </w:pPr>
    </w:p>
    <w:bookmarkEnd w:id="26"/>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97600"/>
                    </a:xfrm>
                    <a:prstGeom prst="rect">
                      <a:avLst/>
                    </a:prstGeom>
                  </pic:spPr>
                </pic:pic>
              </a:graphicData>
            </a:graphic>
          </wp:inline>
        </w:drawing>
      </w:r>
    </w:p>
    <w:p>
      <w:pPr>
        <w:spacing w:after="0"/>
        <w:ind w:left="0"/>
        <w:jc w:val="left"/>
      </w:pPr>
      <w:r>
        <w:br/>
      </w:r>
    </w:p>
    <w:bookmarkStart w:name="z71" w:id="27"/>
    <w:p>
      <w:pPr>
        <w:spacing w:after="0"/>
        <w:ind w:left="0"/>
        <w:jc w:val="left"/>
      </w:pPr>
      <w:r>
        <w:rPr>
          <w:rFonts w:ascii="Times New Roman"/>
          <w:b/>
          <w:i w:val="false"/>
          <w:color w:val="000000"/>
        </w:rPr>
        <w:t xml:space="preserve"> Шартты белгілер:</w:t>
      </w:r>
    </w:p>
    <w:bookmarkEnd w:id="27"/>
    <w:bookmarkStart w:name="z7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49/02 қаулысымен</w:t>
            </w:r>
            <w:r>
              <w:br/>
            </w:r>
            <w:r>
              <w:rPr>
                <w:rFonts w:ascii="Times New Roman"/>
                <w:b w:val="false"/>
                <w:i w:val="false"/>
                <w:color w:val="000000"/>
                <w:sz w:val="20"/>
              </w:rPr>
              <w:t>бекітілді</w:t>
            </w:r>
          </w:p>
        </w:tc>
      </w:tr>
    </w:tbl>
    <w:bookmarkStart w:name="z52" w:id="29"/>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r>
        <w:br/>
      </w:r>
      <w:r>
        <w:rPr>
          <w:rFonts w:ascii="Times New Roman"/>
          <w:b/>
          <w:i w:val="false"/>
          <w:color w:val="000000"/>
        </w:rPr>
        <w:t>1. Жалпы ережелер</w:t>
      </w:r>
    </w:p>
    <w:bookmarkEnd w:id="29"/>
    <w:bookmarkStart w:name="z54" w:id="30"/>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қызметті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p>
    <w:bookmarkEnd w:id="30"/>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Start w:name="z55" w:id="31"/>
    <w:p>
      <w:pPr>
        <w:spacing w:after="0"/>
        <w:ind w:left="0"/>
        <w:jc w:val="both"/>
      </w:pPr>
      <w:r>
        <w:rPr>
          <w:rFonts w:ascii="Times New Roman"/>
          <w:b w:val="false"/>
          <w:i w:val="false"/>
          <w:color w:val="000000"/>
          <w:sz w:val="28"/>
        </w:rPr>
        <w:t>
      2. Мемлекеттік қызмет көрсету нысаны: қағаз түрінде.</w:t>
      </w:r>
    </w:p>
    <w:bookmarkEnd w:id="31"/>
    <w:bookmarkStart w:name="z56" w:id="32"/>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білім беру ұйымдарына құжаттарды қабылдау және балаларды қабылдау" (Нормативтік құқықтық актілерді мемлекеттік тіркеу тізімінде № 10981 болып тіркелген)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w:t>
      </w:r>
    </w:p>
    <w:bookmarkEnd w:id="3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17.04.2018 № 17/01 (алғаш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7" w:id="3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3"/>
    <w:bookmarkStart w:name="z58" w:id="34"/>
    <w:p>
      <w:pPr>
        <w:spacing w:after="0"/>
        <w:ind w:left="0"/>
        <w:jc w:val="both"/>
      </w:pPr>
      <w:r>
        <w:rPr>
          <w:rFonts w:ascii="Times New Roman"/>
          <w:b w:val="false"/>
          <w:i w:val="false"/>
          <w:color w:val="000000"/>
          <w:sz w:val="28"/>
        </w:rPr>
        <w:t>
      4. Еркін нысандағы өтініш мемлекеттік қызмет көрсету бойынша рәсімді (іс-қимылдарды) бастау үшін негіз болып табылады.</w:t>
      </w:r>
    </w:p>
    <w:bookmarkEnd w:id="34"/>
    <w:bookmarkStart w:name="z59"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35"/>
    <w:bookmarkStart w:name="z60" w:id="36"/>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құжаттарды берген сәттен бастап 15 (он бес) минут ішінде қабылдау мен тіркеуді жүзеге асырады;</w:t>
      </w:r>
    </w:p>
    <w:bookmarkEnd w:id="36"/>
    <w:bookmarkStart w:name="z61" w:id="37"/>
    <w:p>
      <w:pPr>
        <w:spacing w:after="0"/>
        <w:ind w:left="0"/>
        <w:jc w:val="both"/>
      </w:pPr>
      <w:r>
        <w:rPr>
          <w:rFonts w:ascii="Times New Roman"/>
          <w:b w:val="false"/>
          <w:i w:val="false"/>
          <w:color w:val="000000"/>
          <w:sz w:val="28"/>
        </w:rPr>
        <w:t>
      2) көрсетілетін қызметті берушінің басшылығы 15 (он бес) минут ішінде құжаттарды қарайды және көрсетілетін қызметтің нәтижесін шығарады.</w:t>
      </w:r>
    </w:p>
    <w:bookmarkEnd w:id="37"/>
    <w:p>
      <w:pPr>
        <w:spacing w:after="0"/>
        <w:ind w:left="0"/>
        <w:jc w:val="both"/>
      </w:pPr>
      <w:r>
        <w:rPr>
          <w:rFonts w:ascii="Times New Roman"/>
          <w:b w:val="false"/>
          <w:i w:val="false"/>
          <w:color w:val="000000"/>
          <w:sz w:val="28"/>
        </w:rPr>
        <w:t>
      Нәтижесі – баланың ата-анасының бірінің немесе заңды өкілінің өтініші негізінде баланы мектепке дейінгі ұйымға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17.04.2018 № 17/01 (алғаш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2" w:id="3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63" w:id="39"/>
    <w:p>
      <w:pPr>
        <w:spacing w:after="0"/>
        <w:ind w:left="0"/>
        <w:jc w:val="both"/>
      </w:pPr>
      <w:r>
        <w:rPr>
          <w:rFonts w:ascii="Times New Roman"/>
          <w:b w:val="false"/>
          <w:i w:val="false"/>
          <w:color w:val="000000"/>
          <w:sz w:val="28"/>
        </w:rPr>
        <w:t>
      6. Көрсетілетін қызмет берушінің мемлекеттік қызмет көрсету процесіне қатысатын құрылымдық бөлімшелерінің (қызметкерлерінің) тізбесі:</w:t>
      </w:r>
    </w:p>
    <w:bookmarkEnd w:id="39"/>
    <w:bookmarkStart w:name="z64"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65"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66" w:id="42"/>
    <w:p>
      <w:pPr>
        <w:spacing w:after="0"/>
        <w:ind w:left="0"/>
        <w:jc w:val="both"/>
      </w:pPr>
      <w:r>
        <w:rPr>
          <w:rFonts w:ascii="Times New Roman"/>
          <w:b w:val="false"/>
          <w:i w:val="false"/>
          <w:color w:val="000000"/>
          <w:sz w:val="28"/>
        </w:rPr>
        <w:t>
      7. Құрылымдық бөлімшелер (қызметкерлер) арасындағы рәсімдер (іс-қимылдардың) реттілігінің сипаттамасы:</w:t>
      </w:r>
    </w:p>
    <w:bookmarkEnd w:id="42"/>
    <w:bookmarkStart w:name="z67" w:id="4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берген сәттен бастап қабылдау мен тіркеуді жүзеге асырады;</w:t>
      </w:r>
    </w:p>
    <w:bookmarkEnd w:id="43"/>
    <w:bookmarkStart w:name="z68" w:id="44"/>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көрсетілетін қызметтің нәтижесін шығарады.</w:t>
      </w:r>
    </w:p>
    <w:bookmarkEnd w:id="44"/>
    <w:p>
      <w:pPr>
        <w:spacing w:after="0"/>
        <w:ind w:left="0"/>
        <w:jc w:val="both"/>
      </w:pPr>
      <w:r>
        <w:rPr>
          <w:rFonts w:ascii="Times New Roman"/>
          <w:b w:val="false"/>
          <w:i w:val="false"/>
          <w:color w:val="000000"/>
          <w:sz w:val="28"/>
        </w:rPr>
        <w:t xml:space="preserve">
      Көрсетілетін қызметті берушінің құрылымдық бөлімшелерінің (қызметкерлерінің) мемлекеттік қызмет көрсету процесіндегі рәсімдері (іс-қимылдары), өзара әрекеттері реттілігінің толық сипаттамасы осы мемлекеттік көрсетілетін қызмет регламентінің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бизнес-процесстер анықтамалығында көрсетілген.</w:t>
      </w:r>
    </w:p>
    <w:bookmarkStart w:name="z69"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70" w:id="46"/>
    <w:p>
      <w:pPr>
        <w:spacing w:after="0"/>
        <w:ind w:left="0"/>
        <w:jc w:val="both"/>
      </w:pPr>
      <w:r>
        <w:rPr>
          <w:rFonts w:ascii="Times New Roman"/>
          <w:b w:val="false"/>
          <w:i w:val="false"/>
          <w:color w:val="000000"/>
          <w:sz w:val="28"/>
        </w:rPr>
        <w:t>
      8.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72" w:id="47"/>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көрсетудің бизнес-прцесстерінің анықтамалығы</w:t>
      </w:r>
    </w:p>
    <w:bookmarkEnd w:id="47"/>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