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0bae" w14:textId="7870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12 тамыздағы № 45/08 қаулысы. Қарағанды облысының Әділет департаментінде 2015 жылғы 23 қыркүйекте № 3414 болып тіркелді. Күші жойылды - Қарағанды облысының әкімдігінің 2020 жылғы 3 шілдедегі № 41/04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03.07.2020 </w:t>
      </w:r>
      <w:r>
        <w:rPr>
          <w:rFonts w:ascii="Times New Roman"/>
          <w:b w:val="false"/>
          <w:i w:val="false"/>
          <w:color w:val="ff0000"/>
          <w:sz w:val="28"/>
        </w:rPr>
        <w:t>№ 41/04</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11276 болып тіркелген) сәйкес Қарағанды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8" w:id="2"/>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спорттық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"2-разрядты спортшы, 3-разрядты спортшы, 1-жасөспірімдік-разрядты спортшы 2 жасөспірімдік-разрядты спортшы, 3-жасөспірімдік-разрядты спортшы спорттық рязрядтарын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4)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xml:space="preserve">
      6)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xml:space="preserve">
      7) "Балалар-жасөспірімдер спорт мектептеріне, мүгедектерге арналған спорт мектептеріне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23.05.2019 </w:t>
      </w:r>
      <w:r>
        <w:rPr>
          <w:rFonts w:ascii="Times New Roman"/>
          <w:b w:val="false"/>
          <w:i w:val="false"/>
          <w:color w:val="000000"/>
          <w:sz w:val="28"/>
        </w:rPr>
        <w:t>№ 31/02</w:t>
      </w:r>
      <w:r>
        <w:rPr>
          <w:rFonts w:ascii="Times New Roman"/>
          <w:b w:val="false"/>
          <w:i w:val="false"/>
          <w:color w:val="ff0000"/>
          <w:sz w:val="28"/>
        </w:rPr>
        <w:t xml:space="preserve"> (бірінші ресми жария етілген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Қарағанды облысының әкімдігінің 2014 жылғы 1 шілдедегі № 33/04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2706 болып тіркелген, 2014 жылғы 24 шілдедегі № 137-138 (21782) "Орталық Қазақстан", 2014 жылғы 7 тамыздағы № 147-148 (21657-21658) "Индустриальная Караганда" газеттерінде, "Әділет" ақпараттық-құқықтық жүйесінде 2014 жылдың 19 тамызында жарияланған) күші жойылсын.</w:t>
      </w:r>
    </w:p>
    <w:bookmarkEnd w:id="7"/>
    <w:bookmarkStart w:name="z9" w:id="8"/>
    <w:p>
      <w:pPr>
        <w:spacing w:after="0"/>
        <w:ind w:left="0"/>
        <w:jc w:val="both"/>
      </w:pPr>
      <w:r>
        <w:rPr>
          <w:rFonts w:ascii="Times New Roman"/>
          <w:b w:val="false"/>
          <w:i w:val="false"/>
          <w:color w:val="000000"/>
          <w:sz w:val="28"/>
        </w:rPr>
        <w:t>
      3. Осы қаулының орындалуын бақылау Қарағанды облысы әкiмiнiң жетекшілік жасайтын орынбасарына жүктелсiн.</w:t>
      </w:r>
    </w:p>
    <w:bookmarkEnd w:id="8"/>
    <w:bookmarkStart w:name="z10" w:id="9"/>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21.11.2016 № 83/02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w:t>
      </w:r>
      <w:r>
        <w:rPr>
          <w:rFonts w:ascii="Times New Roman"/>
          <w:b/>
          <w:i w:val="false"/>
          <w:color w:val="000000"/>
          <w:sz w:val="28"/>
        </w:rPr>
        <w:t>"</w:t>
      </w:r>
      <w:r>
        <w:rPr>
          <w:rFonts w:ascii="Times New Roman"/>
          <w:b w:val="false"/>
          <w:i w:val="false"/>
          <w:color w:val="000000"/>
          <w:sz w:val="28"/>
        </w:rPr>
        <w:t xml:space="preserve">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стандарт) сәйкес "Қарағанды облысының дене шынықтыру және спорт басқармасы" мемлекеттік мекемесімен көрсетіледі (бұдан әрі –қызмет көрсетуші).</w:t>
      </w:r>
    </w:p>
    <w:p>
      <w:pPr>
        <w:spacing w:after="0"/>
        <w:ind w:left="0"/>
        <w:jc w:val="left"/>
      </w:pPr>
      <w:r>
        <w:rPr>
          <w:rFonts w:ascii="Times New Roman"/>
          <w:b w:val="false"/>
          <w:i w:val="false"/>
          <w:color w:val="000000"/>
          <w:sz w:val="28"/>
        </w:rPr>
        <w:t xml:space="preserve">
      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Мемлекеттік қызмет көрсетудің нәтижесін ұсынудың нысаны: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Start w:name="z33" w:id="11"/>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Мемлекеттік қызметті көрсету бойынша тәртіптің негізі болып Мемлекеттік корпорацияның қабылдаған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жеке тұлғаның (бұдан әрі – қызмет алушы) тапсыруы болып табылады.</w:t>
      </w:r>
    </w:p>
    <w:bookmarkEnd w:id="11"/>
    <w:bookmarkStart w:name="z60"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нәтижесі, оны орындау ұзақтығы:</w:t>
      </w:r>
    </w:p>
    <w:bookmarkEnd w:id="12"/>
    <w:p>
      <w:pPr>
        <w:spacing w:after="0"/>
        <w:ind w:left="0"/>
        <w:jc w:val="both"/>
      </w:pPr>
      <w:r>
        <w:rPr>
          <w:rFonts w:ascii="Times New Roman"/>
          <w:b w:val="false"/>
          <w:i w:val="false"/>
          <w:color w:val="000000"/>
          <w:sz w:val="28"/>
        </w:rPr>
        <w:t>
      1) жауапты орындаушының стандарттың 9-тармағына сәйкес келетін құжаттардың электрондық көшірмесін Мемлекеттік корпорация ықпалдастырылған ақпараттық жүйе мемлекеттік органның автоматтандырылған жұмыс орнына(бұдан әрі - мемлекеттік корпорация ЫАЖ МО АЖО) қабылдауы және тіркеуі – 15 минут.</w:t>
      </w:r>
    </w:p>
    <w:p>
      <w:pPr>
        <w:spacing w:after="0"/>
        <w:ind w:left="0"/>
        <w:jc w:val="both"/>
      </w:pPr>
      <w:r>
        <w:rPr>
          <w:rFonts w:ascii="Times New Roman"/>
          <w:b w:val="false"/>
          <w:i w:val="false"/>
          <w:color w:val="000000"/>
          <w:sz w:val="28"/>
        </w:rPr>
        <w:t>
      Нәтижесі – тіркелген құжаттар;</w:t>
      </w:r>
    </w:p>
    <w:p>
      <w:pPr>
        <w:spacing w:after="0"/>
        <w:ind w:left="0"/>
        <w:jc w:val="both"/>
      </w:pPr>
      <w:r>
        <w:rPr>
          <w:rFonts w:ascii="Times New Roman"/>
          <w:b w:val="false"/>
          <w:i w:val="false"/>
          <w:color w:val="000000"/>
          <w:sz w:val="28"/>
        </w:rPr>
        <w:t>
      2) құжаттарды тіркегеннен кейін жауапты орындаушы қызмет алушының құжаттарын спорттық разрядтар мен санаттарды беру жөніндегі комиссия (бұдан әрі – комиссия) отырысына қарау үшін дайындау –күнтізбелік он сегіз күнішінде жүзеге асырылады.</w:t>
      </w:r>
    </w:p>
    <w:p>
      <w:pPr>
        <w:spacing w:after="0"/>
        <w:ind w:left="0"/>
        <w:jc w:val="both"/>
      </w:pPr>
      <w:r>
        <w:rPr>
          <w:rFonts w:ascii="Times New Roman"/>
          <w:b w:val="false"/>
          <w:i w:val="false"/>
          <w:color w:val="000000"/>
          <w:sz w:val="28"/>
        </w:rPr>
        <w:t xml:space="preserve">
      Нәтижесі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p>
    <w:p>
      <w:pPr>
        <w:spacing w:after="0"/>
        <w:ind w:left="0"/>
        <w:jc w:val="both"/>
      </w:pPr>
      <w:r>
        <w:rPr>
          <w:rFonts w:ascii="Times New Roman"/>
          <w:b w:val="false"/>
          <w:i w:val="false"/>
          <w:color w:val="000000"/>
          <w:sz w:val="28"/>
        </w:rPr>
        <w:t xml:space="preserve">
      3) құжаттарды қарау және комиссия отырысы хаттамасының құжаттарына қол қою - 1 күнтізбелік күн ішінде жүзеге асырылады. </w:t>
      </w:r>
    </w:p>
    <w:p>
      <w:pPr>
        <w:spacing w:after="0"/>
        <w:ind w:left="0"/>
        <w:jc w:val="both"/>
      </w:pPr>
      <w:r>
        <w:rPr>
          <w:rFonts w:ascii="Times New Roman"/>
          <w:b w:val="false"/>
          <w:i w:val="false"/>
          <w:color w:val="000000"/>
          <w:sz w:val="28"/>
        </w:rPr>
        <w:t xml:space="preserve">
      Нәтижесі – комиссия отырысының қол қойылған хаттамасы; </w:t>
      </w:r>
    </w:p>
    <w:p>
      <w:pPr>
        <w:spacing w:after="0"/>
        <w:ind w:left="0"/>
        <w:jc w:val="both"/>
      </w:pPr>
      <w:r>
        <w:rPr>
          <w:rFonts w:ascii="Times New Roman"/>
          <w:b w:val="false"/>
          <w:i w:val="false"/>
          <w:color w:val="000000"/>
          <w:sz w:val="28"/>
        </w:rPr>
        <w:t>
      4) қызмет берушінің спорттық разрядтар мен біліктілік санаттарды беру туралы бұйрығын (бұдан әрі – бұйрық) дайындау, қол қою және тіркеу, мемлекеттік қызметті көрсетуден бас тарту туралы дәлелді жауап дайындау, қол қою және тіркеу стандарттың 9-1 тармағына сәйкес - күнтізбелік үш күн ішінде жүзеге асырылады.</w:t>
      </w:r>
    </w:p>
    <w:p>
      <w:pPr>
        <w:spacing w:after="0"/>
        <w:ind w:left="0"/>
        <w:jc w:val="both"/>
      </w:pPr>
      <w:r>
        <w:rPr>
          <w:rFonts w:ascii="Times New Roman"/>
          <w:b w:val="false"/>
          <w:i w:val="false"/>
          <w:color w:val="000000"/>
          <w:sz w:val="28"/>
        </w:rPr>
        <w:t>
       Нәтижесі – бекітілген бұйрық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5) қызмет берушінің жауапты орындаушысы спорттық разрядтар мен біліктілік санаттарды беру туралы куәлікті және (немесе) бұйрықтардың көшімелерін жасауды –күнтізбелік екі күн ішінде жүзеге асырады. </w:t>
      </w:r>
    </w:p>
    <w:p>
      <w:pPr>
        <w:spacing w:after="0"/>
        <w:ind w:left="0"/>
        <w:jc w:val="both"/>
      </w:pPr>
      <w:r>
        <w:rPr>
          <w:rFonts w:ascii="Times New Roman"/>
          <w:b w:val="false"/>
          <w:i w:val="false"/>
          <w:color w:val="000000"/>
          <w:sz w:val="28"/>
        </w:rPr>
        <w:t xml:space="preserve">
      Нәтижесі – дайын куәліктер және (немесе) бұйрықтың көшірмесі; </w:t>
      </w:r>
    </w:p>
    <w:p>
      <w:pPr>
        <w:spacing w:after="0"/>
        <w:ind w:left="0"/>
        <w:jc w:val="both"/>
      </w:pPr>
      <w:r>
        <w:rPr>
          <w:rFonts w:ascii="Times New Roman"/>
          <w:b w:val="false"/>
          <w:i w:val="false"/>
          <w:color w:val="000000"/>
          <w:sz w:val="28"/>
        </w:rPr>
        <w:t xml:space="preserve">
      6) куәлікті және (немесе) бұйрықтың көшірмесін немесе мемлекеттік қызметті көрсетуден бас тарту туралы дәлелді жауабын Мемлекеттік корпорацияға тапсыру үшін жіберуді –күнтізбелік төрт күн ішінде жүзеге асырады. </w:t>
      </w:r>
    </w:p>
    <w:p>
      <w:pPr>
        <w:spacing w:after="0"/>
        <w:ind w:left="0"/>
        <w:jc w:val="both"/>
      </w:pPr>
      <w:r>
        <w:rPr>
          <w:rFonts w:ascii="Times New Roman"/>
          <w:b w:val="false"/>
          <w:i w:val="false"/>
          <w:color w:val="000000"/>
          <w:sz w:val="28"/>
        </w:rPr>
        <w:t xml:space="preserve">
      Нәтижесі– сұрау салудың шығыс номері. </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1) қызмет берушінің жауапты орындаушысы;</w:t>
      </w:r>
      <w:r>
        <w:br/>
      </w:r>
      <w:r>
        <w:rPr>
          <w:rFonts w:ascii="Times New Roman"/>
          <w:b w:val="false"/>
          <w:i w:val="false"/>
          <w:color w:val="000000"/>
          <w:sz w:val="28"/>
        </w:rPr>
        <w:t>
      2) комиссия мүшелері;</w:t>
      </w:r>
      <w:r>
        <w:br/>
      </w:r>
      <w:r>
        <w:rPr>
          <w:rFonts w:ascii="Times New Roman"/>
          <w:b w:val="false"/>
          <w:i w:val="false"/>
          <w:color w:val="000000"/>
          <w:sz w:val="28"/>
        </w:rPr>
        <w:t xml:space="preserve">
      3) басқарма басшысы, қызмет берушініңбасшылығы; </w:t>
      </w:r>
      <w:r>
        <w:br/>
      </w:r>
      <w:r>
        <w:rPr>
          <w:rFonts w:ascii="Times New Roman"/>
          <w:b w:val="false"/>
          <w:i w:val="false"/>
          <w:color w:val="000000"/>
          <w:sz w:val="28"/>
        </w:rPr>
        <w:t>
      4) қызмет берушінің кеңсесі.</w:t>
      </w:r>
      <w:r>
        <w:br/>
      </w: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1) көрсетілетін қызметті берушінің жауапты қызметкерінің құжаттар көшірмелерін қабылдау және тіркеуі -15 минут;</w:t>
      </w:r>
      <w:r>
        <w:br/>
      </w:r>
      <w:r>
        <w:rPr>
          <w:rFonts w:ascii="Times New Roman"/>
          <w:b w:val="false"/>
          <w:i w:val="false"/>
          <w:color w:val="000000"/>
          <w:sz w:val="28"/>
        </w:rPr>
        <w:t>
      2) құжаттарды тіркеген соң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3) құжаттар комиссия отырысына келіп түскен кезде,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4) комиссия отырысының хаттамасы негізінде - көрсетілетін қызметті берушінің спорттық разрядтарды және біліктілік санаттарды беру туралы бұйрықты (бұдан әрі - бұйрық) немесе мемлекеттік қызметті көрсетуден бас тарту туралы дәлелді жауапты дайындап, қол қойып және тіркеу – күнтізбелік үш күн ішінде жүзеге асырылады; </w:t>
      </w:r>
      <w:r>
        <w:br/>
      </w:r>
      <w:r>
        <w:rPr>
          <w:rFonts w:ascii="Times New Roman"/>
          <w:b w:val="false"/>
          <w:i w:val="false"/>
          <w:color w:val="000000"/>
          <w:sz w:val="28"/>
        </w:rPr>
        <w:t xml:space="preserve">
      5) бекітілген бұйрықтың негізінде - жауапты орындаушының куәлікті және (немесе) бұйрықтың көшірмесін жасау және куәлікті және (немесе) бұйрықтың көшірмесін немесе мемлекеттік қызметті көрсетуден бас тарту туралы дәлелді жауапты қызмет берушінің кеңсесіне рәсімдеуі және тапсыруы – күнтізбелік екі күн ішінде; </w:t>
      </w:r>
      <w:r>
        <w:br/>
      </w:r>
      <w:r>
        <w:rPr>
          <w:rFonts w:ascii="Times New Roman"/>
          <w:b w:val="false"/>
          <w:i w:val="false"/>
          <w:color w:val="000000"/>
          <w:sz w:val="28"/>
        </w:rPr>
        <w:t xml:space="preserve">
      6) куәлікті және (немесе) бұйрықтың көшірмесін немесе мемлекеттік қызметті көрсетуден бас тарту туралы дәлелді жауапты кеңсе қызметкерінің Мемлекеттік корпорацияға жіберуі – күнтізбелік төрт күн ішінде. </w:t>
      </w:r>
    </w:p>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96" w:id="13"/>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1) көрсетілетін қызметті алу үшін көрсетілетін қызметті алушы Мемлекеттік корпорацияға жүгінеді және қабылдау "электрондық кезек" тәртібімен жеделдетілген қызмет көрсетусіз жүзеге асырылады. Қажеттілігіне байланысты портал арқылы мемлекеттік көрсетілетін қызметті алушының электрондық кезекті "брондауына" болады;</w:t>
      </w:r>
      <w:r>
        <w:br/>
      </w:r>
      <w:r>
        <w:rPr>
          <w:rFonts w:ascii="Times New Roman"/>
          <w:b w:val="false"/>
          <w:i w:val="false"/>
          <w:color w:val="000000"/>
          <w:sz w:val="28"/>
        </w:rPr>
        <w:t>
      2) Мемлекеттік корпорация қызметкері 15 минут ішінде көрсетілетін қызметті алушы құжаттарының толтыру дұрыстығын және толықтығын тексереді және жоспарланған нәтижені беру күні туралы белгі қоя отырып, көрсетілетін қызметті алушыға қолхат береді.</w:t>
      </w:r>
      <w:r>
        <w:br/>
      </w: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 қабылдаудан бас тартады.</w:t>
      </w:r>
      <w:r>
        <w:br/>
      </w: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1) мемлекеттік қызмет көрсетудің нәтижесін алу үшін көрсетілетін қызметті алушы өтініш өзіне бергендегі қолхатын ұсына отырып, Мемлекеттік корпорацияға өтініш жасайды;</w:t>
      </w:r>
      <w:r>
        <w:br/>
      </w:r>
      <w:r>
        <w:rPr>
          <w:rFonts w:ascii="Times New Roman"/>
          <w:b w:val="false"/>
          <w:i w:val="false"/>
          <w:color w:val="000000"/>
          <w:sz w:val="28"/>
        </w:rPr>
        <w:t xml:space="preserve">
      </w:t>
      </w:r>
      <w:r>
        <w:rPr>
          <w:rFonts w:ascii="Times New Roman"/>
          <w:b w:val="false"/>
          <w:i w:val="false"/>
          <w:color w:val="000000"/>
          <w:sz w:val="28"/>
        </w:rPr>
        <w:t xml:space="preserve">2) 15 минут ішінде Мемлекеттік корпорация қызметкері көрсетілетін қызметті алушыға куәлікті және (немесе) бұйрықтың көшірмесін немесе мемлекеттік қызметті көрсетуден бас тарту туралы дәлелді жауап береді. </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қосымшаға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w:t>
            </w:r>
            <w:r>
              <w:br/>
            </w:r>
            <w:r>
              <w:rPr>
                <w:rFonts w:ascii="Times New Roman"/>
                <w:b w:val="false"/>
                <w:i w:val="false"/>
                <w:color w:val="000000"/>
                <w:sz w:val="20"/>
              </w:rPr>
              <w:t>1-разрядты спортшы cпорттық разрядтар және біліктiлiгi жоғары</w:t>
            </w:r>
            <w:r>
              <w:br/>
            </w:r>
            <w:r>
              <w:rPr>
                <w:rFonts w:ascii="Times New Roman"/>
                <w:b w:val="false"/>
                <w:i w:val="false"/>
                <w:color w:val="000000"/>
                <w:sz w:val="20"/>
              </w:rPr>
              <w:t>деңгейдегi бірiншi санатты жаттықтырушы, біліктiлiгi орта деңгейдегi</w:t>
            </w:r>
            <w:r>
              <w:br/>
            </w:r>
            <w:r>
              <w:rPr>
                <w:rFonts w:ascii="Times New Roman"/>
                <w:b w:val="false"/>
                <w:i w:val="false"/>
                <w:color w:val="000000"/>
                <w:sz w:val="20"/>
              </w:rPr>
              <w:t>бірiншi санатты жаттықтырушы, біліктiлiгi жоғары деңгейдегi бірiншi</w:t>
            </w:r>
            <w:r>
              <w:br/>
            </w:r>
            <w:r>
              <w:rPr>
                <w:rFonts w:ascii="Times New Roman"/>
                <w:b w:val="false"/>
                <w:i w:val="false"/>
                <w:color w:val="000000"/>
                <w:sz w:val="20"/>
              </w:rPr>
              <w:t>санатты әдiскер, біліктiлiгi орта деңгейдегi бірiншi санатты әдiскер, біліктiлiгi</w:t>
            </w:r>
            <w:r>
              <w:br/>
            </w:r>
            <w:r>
              <w:rPr>
                <w:rFonts w:ascii="Times New Roman"/>
                <w:b w:val="false"/>
                <w:i w:val="false"/>
                <w:color w:val="000000"/>
                <w:sz w:val="20"/>
              </w:rPr>
              <w:t>жоғары деңгейдегi бірiншi санатты нұсқаушы-спортшы, бірiншi санатты</w:t>
            </w:r>
            <w:r>
              <w:br/>
            </w:r>
            <w:r>
              <w:rPr>
                <w:rFonts w:ascii="Times New Roman"/>
                <w:b w:val="false"/>
                <w:i w:val="false"/>
                <w:color w:val="000000"/>
                <w:sz w:val="20"/>
              </w:rPr>
              <w:t>спорт төрешiсi біліктілік санаттарын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37" w:id="1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көрсетудің бизнес-процестері анықтамалығы</w:t>
      </w:r>
    </w:p>
    <w:bookmarkEnd w:id="14"/>
    <w:bookmarkStart w:name="z201" w:id="15"/>
    <w:p>
      <w:pPr>
        <w:spacing w:after="0"/>
        <w:ind w:left="0"/>
        <w:jc w:val="left"/>
      </w:pPr>
    </w:p>
    <w:bookmarkEnd w:id="1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202" w:id="16"/>
    <w:p>
      <w:pPr>
        <w:spacing w:after="0"/>
        <w:ind w:left="0"/>
        <w:jc w:val="left"/>
      </w:pPr>
    </w:p>
    <w:bookmarkEnd w:id="16"/>
    <w:p>
      <w:pPr>
        <w:spacing w:after="0"/>
        <w:ind w:left="0"/>
        <w:jc w:val="both"/>
      </w:pPr>
      <w:r>
        <w:drawing>
          <wp:inline distT="0" distB="0" distL="0" distR="0">
            <wp:extent cx="6718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63" w:id="17"/>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21.11.2016 № 83/02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207" w:id="18"/>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"2-разрядты спортшы, 3 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стандарт) сәйкес Қарағанды облысының аудан, қалаларының дене шынықтыру және спорт бөлімдерімен көрсетіледі (бұдан әрі –қызмет көрсетуші).</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бұйрығымен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ұсынудың нысаны: қағаз түрінде.</w:t>
      </w:r>
      <w:r>
        <w:br/>
      </w:r>
      <w:r>
        <w:rPr>
          <w:rFonts w:ascii="Times New Roman"/>
          <w:b w:val="false"/>
          <w:i w:val="false"/>
          <w:color w:val="000000"/>
          <w:sz w:val="28"/>
        </w:rPr>
        <w:t>
</w:t>
      </w:r>
    </w:p>
    <w:bookmarkStart w:name="z212" w:id="1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19"/>
    <w:bookmarkStart w:name="z213" w:id="20"/>
    <w:p>
      <w:pPr>
        <w:spacing w:after="0"/>
        <w:ind w:left="0"/>
        <w:jc w:val="both"/>
      </w:pPr>
      <w:r>
        <w:rPr>
          <w:rFonts w:ascii="Times New Roman"/>
          <w:b w:val="false"/>
          <w:i w:val="false"/>
          <w:color w:val="000000"/>
          <w:sz w:val="28"/>
        </w:rPr>
        <w:t xml:space="preserve">
      4. Мемлекеттік қызметті алу үшiн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құжаттарды Мемлекеттік корпорацияға тапсырады.</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нәтижесі,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жауапты орындаушының стандарттың 9-тармағына сәйкес келетін құжаттардың көшірмесін қабылдауы және тіркеуі – 15 минут.</w:t>
      </w:r>
      <w:r>
        <w:br/>
      </w:r>
      <w:r>
        <w:rPr>
          <w:rFonts w:ascii="Times New Roman"/>
          <w:b w:val="false"/>
          <w:i w:val="false"/>
          <w:color w:val="000000"/>
          <w:sz w:val="28"/>
        </w:rPr>
        <w:t xml:space="preserve">
      </w:t>
      </w:r>
      <w:r>
        <w:rPr>
          <w:rFonts w:ascii="Times New Roman"/>
          <w:b w:val="false"/>
          <w:i w:val="false"/>
          <w:color w:val="000000"/>
          <w:sz w:val="28"/>
        </w:rPr>
        <w:t>Нәтижесі – тіркелген құжаттар;</w:t>
      </w:r>
      <w:r>
        <w:br/>
      </w:r>
      <w:r>
        <w:rPr>
          <w:rFonts w:ascii="Times New Roman"/>
          <w:b w:val="false"/>
          <w:i w:val="false"/>
          <w:color w:val="000000"/>
          <w:sz w:val="28"/>
        </w:rPr>
        <w:t xml:space="preserve">
      </w:t>
      </w:r>
      <w:r>
        <w:rPr>
          <w:rFonts w:ascii="Times New Roman"/>
          <w:b w:val="false"/>
          <w:i w:val="false"/>
          <w:color w:val="000000"/>
          <w:sz w:val="28"/>
        </w:rPr>
        <w:t>2)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Нәтижесі –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сәйкес келетін құжаттар;</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күнтізбелік бір күн ішінде комиссия отырысының хаттамасына қол қою. </w:t>
      </w:r>
      <w:r>
        <w:br/>
      </w:r>
      <w:r>
        <w:rPr>
          <w:rFonts w:ascii="Times New Roman"/>
          <w:b w:val="false"/>
          <w:i w:val="false"/>
          <w:color w:val="000000"/>
          <w:sz w:val="28"/>
        </w:rPr>
        <w:t xml:space="preserve">
      </w:t>
      </w:r>
      <w:r>
        <w:rPr>
          <w:rFonts w:ascii="Times New Roman"/>
          <w:b w:val="false"/>
          <w:i w:val="false"/>
          <w:color w:val="000000"/>
          <w:sz w:val="28"/>
        </w:rPr>
        <w:t>Нәтижесі – комиссия отырысының қол қойылған хаттамасы;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спорттық атақтарды және біліктілік санаттарды беру туралы бұйрықты (бұдан әрі - бұйрық) дайындап, қол қойып және тіркеу –үш күнтізбелік күн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Нәтижесі – бекітілген бұйрық;</w:t>
      </w:r>
      <w:r>
        <w:br/>
      </w:r>
      <w:r>
        <w:rPr>
          <w:rFonts w:ascii="Times New Roman"/>
          <w:b w:val="false"/>
          <w:i w:val="false"/>
          <w:color w:val="000000"/>
          <w:sz w:val="28"/>
        </w:rPr>
        <w:t xml:space="preserve">
      </w:t>
      </w:r>
      <w:r>
        <w:rPr>
          <w:rFonts w:ascii="Times New Roman"/>
          <w:b w:val="false"/>
          <w:i w:val="false"/>
          <w:color w:val="000000"/>
          <w:sz w:val="28"/>
        </w:rPr>
        <w:t xml:space="preserve">5) қызметті берушінің жауапты қызметкерінің бұйрық негізінде куәлікті және (немесе) бұйрықтың көшірмесін кеңсеге рәсімдеуі және тапсыруы –екі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Нәтижесі – дайын куәліктер және (немесе) бұйрықтың көшірмесі;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–төрт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Нәтижесі– сұрау салудың шығыс номері. </w:t>
      </w:r>
      <w:r>
        <w:br/>
      </w:r>
      <w:r>
        <w:rPr>
          <w:rFonts w:ascii="Times New Roman"/>
          <w:b w:val="false"/>
          <w:i w:val="false"/>
          <w:color w:val="000000"/>
          <w:sz w:val="28"/>
        </w:rPr>
        <w:t>
</w:t>
      </w:r>
    </w:p>
    <w:bookmarkStart w:name="z227"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21"/>
    <w:bookmarkStart w:name="z228" w:id="22"/>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комиссия мүшелері;</w:t>
      </w:r>
      <w:r>
        <w:br/>
      </w:r>
      <w:r>
        <w:rPr>
          <w:rFonts w:ascii="Times New Roman"/>
          <w:b w:val="false"/>
          <w:i w:val="false"/>
          <w:color w:val="000000"/>
          <w:sz w:val="28"/>
        </w:rPr>
        <w:t xml:space="preserve">
      </w:t>
      </w:r>
      <w:r>
        <w:rPr>
          <w:rFonts w:ascii="Times New Roman"/>
          <w:b w:val="false"/>
          <w:i w:val="false"/>
          <w:color w:val="000000"/>
          <w:sz w:val="28"/>
        </w:rPr>
        <w:t xml:space="preserve">3) басқарма басшысы, қызмет берушінің басшылығы; </w:t>
      </w:r>
      <w:r>
        <w:br/>
      </w:r>
      <w:r>
        <w:rPr>
          <w:rFonts w:ascii="Times New Roman"/>
          <w:b w:val="false"/>
          <w:i w:val="false"/>
          <w:color w:val="000000"/>
          <w:sz w:val="28"/>
        </w:rPr>
        <w:t xml:space="preserve">
      </w:t>
      </w:r>
      <w:r>
        <w:rPr>
          <w:rFonts w:ascii="Times New Roman"/>
          <w:b w:val="false"/>
          <w:i w:val="false"/>
          <w:color w:val="000000"/>
          <w:sz w:val="28"/>
        </w:rPr>
        <w:t>4)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қызметкерінің құжаттар көшірмелерін қабылдау және тіркеуі -15 минут;</w:t>
      </w:r>
      <w:r>
        <w:br/>
      </w:r>
      <w:r>
        <w:rPr>
          <w:rFonts w:ascii="Times New Roman"/>
          <w:b w:val="false"/>
          <w:i w:val="false"/>
          <w:color w:val="000000"/>
          <w:sz w:val="28"/>
        </w:rPr>
        <w:t xml:space="preserve">
      </w:t>
      </w:r>
      <w:r>
        <w:rPr>
          <w:rFonts w:ascii="Times New Roman"/>
          <w:b w:val="false"/>
          <w:i w:val="false"/>
          <w:color w:val="000000"/>
          <w:sz w:val="28"/>
        </w:rPr>
        <w:t>2)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3)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спорттық атақтарды және біліктілік санаттарды беру туралы бұйрықты (бұдан әрі - бұйрық) дайындап, қол қойып және тіркеу –үш күнтізбелік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5) қызметті берушінің жауапты қызметкерінің бұйрық негізінде куәлікті және (немесе) бұйрықтың көшірмесін кеңсеге рәсімдеуі және тапсыруы –екі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–төрт күнтізбелік күн ішінде. </w:t>
      </w:r>
    </w:p>
    <w:bookmarkEnd w:id="22"/>
    <w:bookmarkStart w:name="z240" w:id="2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241" w:id="24"/>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 үшін көрсетілетін қызметті алушы Мемлекеттік корпорацияға жүгінеді және қабылдау "электрондық кезек" тәртібімен жеделдетілген қызмет көрсетусіз жүзеге асырылады. Қажеттілігіне байланысты портал арқылы мемлекеттік көрсетілетін қызметті алушының электрондық кезекті "брондауына" болады;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 құжаттарының толтыру дұрыстығын және толықтығын тексереді және жоспарланған нәтижені беру күні туралы белгі қоя отырып, көрсетілетін қызметті алушыға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мемлекеттік қызметті алушы толық құжаттардың толық пакетін ұсынбаған жағдайда өтініш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алушыға куәлікті және (немесе) бұйрықтың көшірмесін береді.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w:t>
            </w:r>
            <w:r>
              <w:br/>
            </w:r>
            <w:r>
              <w:rPr>
                <w:rFonts w:ascii="Times New Roman"/>
                <w:b w:val="false"/>
                <w:i w:val="false"/>
                <w:color w:val="000000"/>
                <w:sz w:val="20"/>
              </w:rPr>
              <w:t>спортшы, 2-жасөспірімдік-разрядты спортшы, 3-жасөспірімдік-разрядты</w:t>
            </w:r>
            <w:r>
              <w:br/>
            </w:r>
            <w:r>
              <w:rPr>
                <w:rFonts w:ascii="Times New Roman"/>
                <w:b w:val="false"/>
                <w:i w:val="false"/>
                <w:color w:val="000000"/>
                <w:sz w:val="20"/>
              </w:rPr>
              <w:t>спортшы спорттық разрядтар және біліктiлiгi жоғары деңгейдегi екiншi</w:t>
            </w:r>
            <w:r>
              <w:br/>
            </w:r>
            <w:r>
              <w:rPr>
                <w:rFonts w:ascii="Times New Roman"/>
                <w:b w:val="false"/>
                <w:i w:val="false"/>
                <w:color w:val="000000"/>
                <w:sz w:val="20"/>
              </w:rPr>
              <w:t>санатты жаттықтырушы, біліктiлiгi орта деңгейдегi екiншi санатты</w:t>
            </w:r>
            <w:r>
              <w:br/>
            </w:r>
            <w:r>
              <w:rPr>
                <w:rFonts w:ascii="Times New Roman"/>
                <w:b w:val="false"/>
                <w:i w:val="false"/>
                <w:color w:val="000000"/>
                <w:sz w:val="20"/>
              </w:rPr>
              <w:t>жаттықтырушы, біліктiлiгi жоғары деңгейдегi екiншi санатты әдiскер,</w:t>
            </w:r>
            <w:r>
              <w:br/>
            </w:r>
            <w:r>
              <w:rPr>
                <w:rFonts w:ascii="Times New Roman"/>
                <w:b w:val="false"/>
                <w:i w:val="false"/>
                <w:color w:val="000000"/>
                <w:sz w:val="20"/>
              </w:rPr>
              <w:t>біліктiлiгi орта деңгейдегi екiншi санатты әдiскер, біліктiлiгi жоғары</w:t>
            </w:r>
            <w:r>
              <w:br/>
            </w:r>
            <w:r>
              <w:rPr>
                <w:rFonts w:ascii="Times New Roman"/>
                <w:b w:val="false"/>
                <w:i w:val="false"/>
                <w:color w:val="000000"/>
                <w:sz w:val="20"/>
              </w:rPr>
              <w:t>деңгейдегi екiншi санатты нұсқаушы-спортшы, спорт төрешiсi біліктілік</w:t>
            </w:r>
            <w:r>
              <w:br/>
            </w:r>
            <w:r>
              <w:rPr>
                <w:rFonts w:ascii="Times New Roman"/>
                <w:b w:val="false"/>
                <w:i w:val="false"/>
                <w:color w:val="000000"/>
                <w:sz w:val="20"/>
              </w:rPr>
              <w:t>санаттарын беру" мемлекеттік көрсетілетін қызмет регламенті</w:t>
            </w:r>
            <w:r>
              <w:br/>
            </w:r>
            <w:r>
              <w:rPr>
                <w:rFonts w:ascii="Times New Roman"/>
                <w:b w:val="false"/>
                <w:i w:val="false"/>
                <w:color w:val="000000"/>
                <w:sz w:val="20"/>
              </w:rPr>
              <w:t>қосымша</w:t>
            </w:r>
          </w:p>
        </w:tc>
      </w:tr>
    </w:tbl>
    <w:bookmarkStart w:name="z189" w:id="25"/>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25"/>
    <w:bookmarkStart w:name="z190" w:id="26"/>
    <w:p>
      <w:pPr>
        <w:spacing w:after="0"/>
        <w:ind w:left="0"/>
        <w:jc w:val="left"/>
      </w:pPr>
      <w:r>
        <w:rPr>
          <w:rFonts w:ascii="Times New Roman"/>
          <w:b/>
          <w:i w:val="false"/>
          <w:color w:val="000000"/>
        </w:rPr>
        <w:t xml:space="preserve"> мемлекеттік көрсетілетін қызмет көрсетудің бизнес-процестері анықтамалығы</w:t>
      </w:r>
    </w:p>
    <w:bookmarkEnd w:id="26"/>
    <w:bookmarkStart w:name="z251" w:id="27"/>
    <w:p>
      <w:pPr>
        <w:spacing w:after="0"/>
        <w:ind w:left="0"/>
        <w:jc w:val="left"/>
      </w:pPr>
      <w:r>
        <w:rPr>
          <w:rFonts w:ascii="Times New Roman"/>
          <w:b/>
          <w:i w:val="false"/>
          <w:color w:val="000000"/>
        </w:rPr>
        <w:t xml:space="preserve"> </w:t>
      </w:r>
    </w:p>
    <w:bookmarkEnd w:id="27"/>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252" w:id="28"/>
    <w:p>
      <w:pPr>
        <w:spacing w:after="0"/>
        <w:ind w:left="0"/>
        <w:jc w:val="left"/>
      </w:pPr>
    </w:p>
    <w:bookmarkEnd w:id="28"/>
    <w:p>
      <w:pPr>
        <w:spacing w:after="0"/>
        <w:ind w:left="0"/>
        <w:jc w:val="both"/>
      </w:pPr>
      <w:r>
        <w:drawing>
          <wp:inline distT="0" distB="0" distL="0" distR="0">
            <wp:extent cx="67818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37846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58" w:id="29"/>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Қаулы регламентпен толықтырылды - Қарағанды облысының әкімдігінің 21.12.2017 </w:t>
      </w:r>
      <w:r>
        <w:rPr>
          <w:rFonts w:ascii="Times New Roman"/>
          <w:b w:val="false"/>
          <w:i w:val="false"/>
          <w:color w:val="ff0000"/>
          <w:sz w:val="28"/>
        </w:rPr>
        <w:t>№ 83/05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Қарағанды облысының әкімдігінің 23.05.2019 </w:t>
      </w:r>
      <w:r>
        <w:rPr>
          <w:rFonts w:ascii="Times New Roman"/>
          <w:b w:val="false"/>
          <w:i w:val="false"/>
          <w:color w:val="ff0000"/>
          <w:sz w:val="28"/>
        </w:rPr>
        <w:t>№ 31/02</w:t>
      </w:r>
      <w:r>
        <w:rPr>
          <w:rFonts w:ascii="Times New Roman"/>
          <w:b w:val="false"/>
          <w:i w:val="false"/>
          <w:color w:val="ff0000"/>
          <w:sz w:val="28"/>
        </w:rPr>
        <w:t xml:space="preserve"> (бірінші ресми жария етілген күннен кейін күнтізбелік он күн өткен соң қолданысқа енгізіледі) қаулыларымен.</w:t>
      </w:r>
    </w:p>
    <w:bookmarkStart w:name="z361" w:id="30"/>
    <w:p>
      <w:pPr>
        <w:spacing w:after="0"/>
        <w:ind w:left="0"/>
        <w:jc w:val="left"/>
      </w:pPr>
      <w:r>
        <w:rPr>
          <w:rFonts w:ascii="Times New Roman"/>
          <w:b/>
          <w:i w:val="false"/>
          <w:color w:val="000000"/>
        </w:rPr>
        <w:t xml:space="preserve"> 1-тарау. Жалпы ереже</w:t>
      </w:r>
    </w:p>
    <w:bookmarkEnd w:id="30"/>
    <w:bookmarkStart w:name="z259" w:id="31"/>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қызметін (бұдан әрі – мемлекеттік көрсетілетін қызмет) "Қарағанды облысы дене шынықтыру және спорт басқармасы" мемлекеттік мекемесі (бұдан әрі – көрсетілетін қызметті беруші) көрсетеді.</w:t>
      </w:r>
    </w:p>
    <w:bookmarkEnd w:id="31"/>
    <w:bookmarkStart w:name="z27" w:id="32"/>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2"/>
    <w:bookmarkStart w:name="z28" w:id="33"/>
    <w:p>
      <w:pPr>
        <w:spacing w:after="0"/>
        <w:ind w:left="0"/>
        <w:jc w:val="both"/>
      </w:pPr>
      <w:r>
        <w:rPr>
          <w:rFonts w:ascii="Times New Roman"/>
          <w:b w:val="false"/>
          <w:i w:val="false"/>
          <w:color w:val="000000"/>
          <w:sz w:val="28"/>
        </w:rPr>
        <w:t>
      2. Мемлекеттік қызметті көрсету нысаны: қағаз түрінде.</w:t>
      </w:r>
    </w:p>
    <w:bookmarkEnd w:id="33"/>
    <w:bookmarkStart w:name="z29" w:id="34"/>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не болмаса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34"/>
    <w:bookmarkStart w:name="z30" w:id="3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35"/>
    <w:bookmarkStart w:name="z31" w:id="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6"/>
    <w:bookmarkStart w:name="z32" w:id="3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33" w:id="3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болып Мемлекеттік корпорацияның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заңды тұлғадан (бұдан әрі – қызмет алушы) қабылдауы болып табылады.</w:t>
      </w:r>
    </w:p>
    <w:bookmarkEnd w:id="38"/>
    <w:bookmarkStart w:name="z34" w:id="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9"/>
    <w:bookmarkStart w:name="z35" w:id="40"/>
    <w:p>
      <w:pPr>
        <w:spacing w:after="0"/>
        <w:ind w:left="0"/>
        <w:jc w:val="both"/>
      </w:pPr>
      <w:r>
        <w:rPr>
          <w:rFonts w:ascii="Times New Roman"/>
          <w:b w:val="false"/>
          <w:i w:val="false"/>
          <w:color w:val="000000"/>
          <w:sz w:val="28"/>
        </w:rPr>
        <w:t xml:space="preserve">
      1) жауапты орындаушының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 топтамасын Мемлекеттік корпорация ықпалдастырылған ақпараттық жүйе мемлекеттік органның автоматтандырылған жұмыс орнына(бұдан әрі - мемлекеттік корпорация ЫАЖ МО АЖО) қабылдауы және тіркеуі – 15 (он бес) минут.</w:t>
      </w:r>
    </w:p>
    <w:bookmarkEnd w:id="40"/>
    <w:bookmarkStart w:name="z36" w:id="41"/>
    <w:p>
      <w:pPr>
        <w:spacing w:after="0"/>
        <w:ind w:left="0"/>
        <w:jc w:val="both"/>
      </w:pPr>
      <w:r>
        <w:rPr>
          <w:rFonts w:ascii="Times New Roman"/>
          <w:b w:val="false"/>
          <w:i w:val="false"/>
          <w:color w:val="000000"/>
          <w:sz w:val="28"/>
        </w:rPr>
        <w:t xml:space="preserve">
      Рәсімнің (іс-қимылдың) нәтижесі – тіркелген құжаттар; </w:t>
      </w:r>
    </w:p>
    <w:bookmarkEnd w:id="41"/>
    <w:bookmarkStart w:name="z37" w:id="42"/>
    <w:p>
      <w:pPr>
        <w:spacing w:after="0"/>
        <w:ind w:left="0"/>
        <w:jc w:val="both"/>
      </w:pPr>
      <w:r>
        <w:rPr>
          <w:rFonts w:ascii="Times New Roman"/>
          <w:b w:val="false"/>
          <w:i w:val="false"/>
          <w:color w:val="000000"/>
          <w:sz w:val="28"/>
        </w:rPr>
        <w:t>
      2) жауапты орындаушы қызмет алушының құжаттарын спорт мектептеріне және спорт мектептерінің бөлімшелеріне "мамандандырылған" деген мәртебе беру жөніндегі комиссия (бұдан әрі – комиссия) отырысына қарау үшін дайындау –күнтізбелік 19 (он тоғыз) күн.</w:t>
      </w:r>
    </w:p>
    <w:bookmarkEnd w:id="42"/>
    <w:bookmarkStart w:name="z38" w:id="43"/>
    <w:p>
      <w:pPr>
        <w:spacing w:after="0"/>
        <w:ind w:left="0"/>
        <w:jc w:val="both"/>
      </w:pPr>
      <w:r>
        <w:rPr>
          <w:rFonts w:ascii="Times New Roman"/>
          <w:b w:val="false"/>
          <w:i w:val="false"/>
          <w:color w:val="000000"/>
          <w:sz w:val="28"/>
        </w:rPr>
        <w:t xml:space="preserve">
      Рәсімнің (іс-қимылдың) нәтижесі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p>
    <w:bookmarkEnd w:id="43"/>
    <w:bookmarkStart w:name="z39" w:id="44"/>
    <w:p>
      <w:pPr>
        <w:spacing w:after="0"/>
        <w:ind w:left="0"/>
        <w:jc w:val="both"/>
      </w:pPr>
      <w:r>
        <w:rPr>
          <w:rFonts w:ascii="Times New Roman"/>
          <w:b w:val="false"/>
          <w:i w:val="false"/>
          <w:color w:val="000000"/>
          <w:sz w:val="28"/>
        </w:rPr>
        <w:t>
      3) құжаттарды қарау және комиссия отырысы хаттамасының құжаттарына қол қою – 1 (бір) күнтізбелік күн.</w:t>
      </w:r>
    </w:p>
    <w:bookmarkEnd w:id="44"/>
    <w:bookmarkStart w:name="z40" w:id="45"/>
    <w:p>
      <w:pPr>
        <w:spacing w:after="0"/>
        <w:ind w:left="0"/>
        <w:jc w:val="both"/>
      </w:pPr>
      <w:r>
        <w:rPr>
          <w:rFonts w:ascii="Times New Roman"/>
          <w:b w:val="false"/>
          <w:i w:val="false"/>
          <w:color w:val="000000"/>
          <w:sz w:val="28"/>
        </w:rPr>
        <w:t xml:space="preserve">
      Рәсімнің (іс-қимылдың) нәтижесі – комиссия отырысының қол қойылған хаттамасы; </w:t>
      </w:r>
    </w:p>
    <w:bookmarkEnd w:id="45"/>
    <w:bookmarkStart w:name="z41" w:id="46"/>
    <w:p>
      <w:pPr>
        <w:spacing w:after="0"/>
        <w:ind w:left="0"/>
        <w:jc w:val="both"/>
      </w:pPr>
      <w:r>
        <w:rPr>
          <w:rFonts w:ascii="Times New Roman"/>
          <w:b w:val="false"/>
          <w:i w:val="false"/>
          <w:color w:val="000000"/>
          <w:sz w:val="28"/>
        </w:rPr>
        <w:t>
      4) қызмет берушінің спорт мектептеріне және спорт мектептерінің бөлімшелеріне "мамандандырылған" деген мәртебе беру жөнінде бұйрығын (бұдан әрі – бұйрық) дайындау, қол қою және тіркеу, мемлекеттік қызметті көрсетуден бас тарту туралы дәлелді жауап дайындау, қол қою және тіркеу –күнтізбелік 3 (үш) күн.</w:t>
      </w:r>
    </w:p>
    <w:bookmarkEnd w:id="46"/>
    <w:bookmarkStart w:name="z42" w:id="47"/>
    <w:p>
      <w:pPr>
        <w:spacing w:after="0"/>
        <w:ind w:left="0"/>
        <w:jc w:val="both"/>
      </w:pPr>
      <w:r>
        <w:rPr>
          <w:rFonts w:ascii="Times New Roman"/>
          <w:b w:val="false"/>
          <w:i w:val="false"/>
          <w:color w:val="000000"/>
          <w:sz w:val="28"/>
        </w:rPr>
        <w:t xml:space="preserve">
      Рәсімнің (іс-қимылдың) нәтижесі – бекітілген бұйрық немесе мемлекеттік қызметті көрсетуден бас тарту туралы дәлелді жауап; </w:t>
      </w:r>
    </w:p>
    <w:bookmarkEnd w:id="47"/>
    <w:bookmarkStart w:name="z43" w:id="48"/>
    <w:p>
      <w:pPr>
        <w:spacing w:after="0"/>
        <w:ind w:left="0"/>
        <w:jc w:val="both"/>
      </w:pPr>
      <w:r>
        <w:rPr>
          <w:rFonts w:ascii="Times New Roman"/>
          <w:b w:val="false"/>
          <w:i w:val="false"/>
          <w:color w:val="000000"/>
          <w:sz w:val="28"/>
        </w:rPr>
        <w:t xml:space="preserve">
      5) Бұйрықтардың көшірмелерін жасау– 1 күнтізбелік күн. </w:t>
      </w:r>
    </w:p>
    <w:bookmarkEnd w:id="48"/>
    <w:bookmarkStart w:name="z44" w:id="49"/>
    <w:p>
      <w:pPr>
        <w:spacing w:after="0"/>
        <w:ind w:left="0"/>
        <w:jc w:val="both"/>
      </w:pPr>
      <w:r>
        <w:rPr>
          <w:rFonts w:ascii="Times New Roman"/>
          <w:b w:val="false"/>
          <w:i w:val="false"/>
          <w:color w:val="000000"/>
          <w:sz w:val="28"/>
        </w:rPr>
        <w:t>
      Рәсімнің (іс-қимылдың) нәтижесі – бұйрық көшірмесі.</w:t>
      </w:r>
    </w:p>
    <w:bookmarkEnd w:id="49"/>
    <w:bookmarkStart w:name="z45" w:id="50"/>
    <w:p>
      <w:pPr>
        <w:spacing w:after="0"/>
        <w:ind w:left="0"/>
        <w:jc w:val="both"/>
      </w:pPr>
      <w:r>
        <w:rPr>
          <w:rFonts w:ascii="Times New Roman"/>
          <w:b w:val="false"/>
          <w:i w:val="false"/>
          <w:color w:val="000000"/>
          <w:sz w:val="28"/>
        </w:rPr>
        <w:t xml:space="preserve">
      6) бұйрықтың көшірмесін немесе мемлекеттік қызметті көрсетуден бас тарту туралы дәлелді жауабын Мемлекеттік корпорацияға жіберу – күнтізбелік 4 (төрт) күн. </w:t>
      </w:r>
    </w:p>
    <w:bookmarkEnd w:id="50"/>
    <w:bookmarkStart w:name="z46" w:id="51"/>
    <w:p>
      <w:pPr>
        <w:spacing w:after="0"/>
        <w:ind w:left="0"/>
        <w:jc w:val="both"/>
      </w:pPr>
      <w:r>
        <w:rPr>
          <w:rFonts w:ascii="Times New Roman"/>
          <w:b w:val="false"/>
          <w:i w:val="false"/>
          <w:color w:val="000000"/>
          <w:sz w:val="28"/>
        </w:rPr>
        <w:t>
      Рәсімнің (іс-қимылдың) нәтижесі – сұрау салудың шығыс номері.</w:t>
      </w:r>
    </w:p>
    <w:bookmarkEnd w:id="51"/>
    <w:bookmarkStart w:name="z47" w:id="5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48" w:id="53"/>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p>
    <w:bookmarkEnd w:id="53"/>
    <w:bookmarkStart w:name="z49" w:id="54"/>
    <w:p>
      <w:pPr>
        <w:spacing w:after="0"/>
        <w:ind w:left="0"/>
        <w:jc w:val="both"/>
      </w:pPr>
      <w:r>
        <w:rPr>
          <w:rFonts w:ascii="Times New Roman"/>
          <w:b w:val="false"/>
          <w:i w:val="false"/>
          <w:color w:val="000000"/>
          <w:sz w:val="28"/>
        </w:rPr>
        <w:t>
      1) қызмет берушінің жауапты орындаушысы;</w:t>
      </w:r>
    </w:p>
    <w:bookmarkEnd w:id="54"/>
    <w:bookmarkStart w:name="z50" w:id="55"/>
    <w:p>
      <w:pPr>
        <w:spacing w:after="0"/>
        <w:ind w:left="0"/>
        <w:jc w:val="both"/>
      </w:pPr>
      <w:r>
        <w:rPr>
          <w:rFonts w:ascii="Times New Roman"/>
          <w:b w:val="false"/>
          <w:i w:val="false"/>
          <w:color w:val="000000"/>
          <w:sz w:val="28"/>
        </w:rPr>
        <w:t>
      2) комиссия мүшелері;</w:t>
      </w:r>
    </w:p>
    <w:bookmarkEnd w:id="55"/>
    <w:bookmarkStart w:name="z51" w:id="56"/>
    <w:p>
      <w:pPr>
        <w:spacing w:after="0"/>
        <w:ind w:left="0"/>
        <w:jc w:val="both"/>
      </w:pPr>
      <w:r>
        <w:rPr>
          <w:rFonts w:ascii="Times New Roman"/>
          <w:b w:val="false"/>
          <w:i w:val="false"/>
          <w:color w:val="000000"/>
          <w:sz w:val="28"/>
        </w:rPr>
        <w:t>
      3) қызмет берушінің басшысы;</w:t>
      </w:r>
    </w:p>
    <w:bookmarkEnd w:id="56"/>
    <w:bookmarkStart w:name="z52" w:id="57"/>
    <w:p>
      <w:pPr>
        <w:spacing w:after="0"/>
        <w:ind w:left="0"/>
        <w:jc w:val="both"/>
      </w:pPr>
      <w:r>
        <w:rPr>
          <w:rFonts w:ascii="Times New Roman"/>
          <w:b w:val="false"/>
          <w:i w:val="false"/>
          <w:color w:val="000000"/>
          <w:sz w:val="28"/>
        </w:rPr>
        <w:t>
      4) қызмет берушінің кеңсесі.</w:t>
      </w:r>
    </w:p>
    <w:bookmarkEnd w:id="57"/>
    <w:bookmarkStart w:name="z53" w:id="58"/>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58"/>
    <w:bookmarkStart w:name="z54" w:id="59"/>
    <w:p>
      <w:pPr>
        <w:spacing w:after="0"/>
        <w:ind w:left="0"/>
        <w:jc w:val="both"/>
      </w:pPr>
      <w:r>
        <w:rPr>
          <w:rFonts w:ascii="Times New Roman"/>
          <w:b w:val="false"/>
          <w:i w:val="false"/>
          <w:color w:val="000000"/>
          <w:sz w:val="28"/>
        </w:rPr>
        <w:t>
      1) көрсетілетін қызметті берушінің жауапты қызметкерінің құжаттарды қабылдау және тіркеуі – 15 (он бес) минут;</w:t>
      </w:r>
    </w:p>
    <w:bookmarkEnd w:id="59"/>
    <w:bookmarkStart w:name="z55" w:id="60"/>
    <w:p>
      <w:pPr>
        <w:spacing w:after="0"/>
        <w:ind w:left="0"/>
        <w:jc w:val="both"/>
      </w:pPr>
      <w:r>
        <w:rPr>
          <w:rFonts w:ascii="Times New Roman"/>
          <w:b w:val="false"/>
          <w:i w:val="false"/>
          <w:color w:val="000000"/>
          <w:sz w:val="28"/>
        </w:rPr>
        <w:t>
      2) құжаттарды тіркеген соң күнтізбелік 19 (он тоғыз) күн ішінде жауапты қызметкер көрсетілетін қызметті алушының құжаттарын комиссияның отырысына қарау үшін дайындауды жүзеге асыру;</w:t>
      </w:r>
    </w:p>
    <w:bookmarkEnd w:id="60"/>
    <w:bookmarkStart w:name="z56" w:id="61"/>
    <w:p>
      <w:pPr>
        <w:spacing w:after="0"/>
        <w:ind w:left="0"/>
        <w:jc w:val="both"/>
      </w:pPr>
      <w:r>
        <w:rPr>
          <w:rFonts w:ascii="Times New Roman"/>
          <w:b w:val="false"/>
          <w:i w:val="false"/>
          <w:color w:val="000000"/>
          <w:sz w:val="28"/>
        </w:rPr>
        <w:t>
      3) құжаттар комиссия отырысына келіп түскен кезде, құжаттарды қарау және күнтізбелік 1 (бір) күн ішінде комиссия отырысының хаттамасына қол қою;</w:t>
      </w:r>
    </w:p>
    <w:bookmarkEnd w:id="61"/>
    <w:bookmarkStart w:name="z57" w:id="62"/>
    <w:p>
      <w:pPr>
        <w:spacing w:after="0"/>
        <w:ind w:left="0"/>
        <w:jc w:val="both"/>
      </w:pPr>
      <w:r>
        <w:rPr>
          <w:rFonts w:ascii="Times New Roman"/>
          <w:b w:val="false"/>
          <w:i w:val="false"/>
          <w:color w:val="000000"/>
          <w:sz w:val="28"/>
        </w:rPr>
        <w:t xml:space="preserve">
      4) комиссия отырысының хаттамасы негізінде - көрсетілетін қызметті берушінің бұйрықты (бұдан әрі - бұйрық) немесе мемлекеттік қызметті көрсетуден бас тарту туралы дәлелді жауапты дайындап, қол қойып және тіркеу – күнтізбелік 3 (үш) күн ішінде жүзеге асырылады; </w:t>
      </w:r>
    </w:p>
    <w:bookmarkEnd w:id="62"/>
    <w:bookmarkStart w:name="z58" w:id="63"/>
    <w:p>
      <w:pPr>
        <w:spacing w:after="0"/>
        <w:ind w:left="0"/>
        <w:jc w:val="both"/>
      </w:pPr>
      <w:r>
        <w:rPr>
          <w:rFonts w:ascii="Times New Roman"/>
          <w:b w:val="false"/>
          <w:i w:val="false"/>
          <w:color w:val="000000"/>
          <w:sz w:val="28"/>
        </w:rPr>
        <w:t>
      5) жауапты орындаушы бұйрықтың көшірмесін немесе мемлекеттік қызметті көрсетуден бас тарту туралы дәлелді жауапты қызмет берушінің кеңсесіне тапсыруы – күнтізбелік 1 (бір) күн ішінде;</w:t>
      </w:r>
    </w:p>
    <w:bookmarkEnd w:id="63"/>
    <w:bookmarkStart w:name="z59" w:id="64"/>
    <w:p>
      <w:pPr>
        <w:spacing w:after="0"/>
        <w:ind w:left="0"/>
        <w:jc w:val="both"/>
      </w:pPr>
      <w:r>
        <w:rPr>
          <w:rFonts w:ascii="Times New Roman"/>
          <w:b w:val="false"/>
          <w:i w:val="false"/>
          <w:color w:val="000000"/>
          <w:sz w:val="28"/>
        </w:rPr>
        <w:t>
      6) бұйрықтың көшірмесін немесе мемлекеттік қызметті көрсетуден бас тарту туралы дәлелді жауапты кеңсе қызметкерінің Мемлекеттік корпорацияға жіберуі – күнтізбелік 4 (төрт) күн ішінде.</w:t>
      </w:r>
    </w:p>
    <w:bookmarkEnd w:id="64"/>
    <w:bookmarkStart w:name="z60" w:id="6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61" w:id="6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p>
    <w:bookmarkEnd w:id="66"/>
    <w:bookmarkStart w:name="z62" w:id="67"/>
    <w:p>
      <w:pPr>
        <w:spacing w:after="0"/>
        <w:ind w:left="0"/>
        <w:jc w:val="both"/>
      </w:pPr>
      <w:r>
        <w:rPr>
          <w:rFonts w:ascii="Times New Roman"/>
          <w:b w:val="false"/>
          <w:i w:val="false"/>
          <w:color w:val="000000"/>
          <w:sz w:val="28"/>
        </w:rPr>
        <w:t>
      1)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End w:id="67"/>
    <w:bookmarkStart w:name="z63" w:id="68"/>
    <w:p>
      <w:pPr>
        <w:spacing w:after="0"/>
        <w:ind w:left="0"/>
        <w:jc w:val="both"/>
      </w:pPr>
      <w:r>
        <w:rPr>
          <w:rFonts w:ascii="Times New Roman"/>
          <w:b w:val="false"/>
          <w:i w:val="false"/>
          <w:color w:val="000000"/>
          <w:sz w:val="28"/>
        </w:rPr>
        <w:t>
      2) Мемлекеттік корпорация қызметкері 15 минут ішінде көрсетілетін қызметті алушы құжаттарының толтыру дұрыстығын және толықтығын тексеріп, көрсетілетін қызметті алушыға қабылдаған күнін белгілеп және және жоспарланған нәтижені беру күні туралы белгі қоя отырып қолхат береді.</w:t>
      </w:r>
    </w:p>
    <w:bookmarkEnd w:id="68"/>
    <w:bookmarkStart w:name="z64" w:id="69"/>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алушы толық құжаттардың толық пакетін ұсынбаған жағдайда өтініш қабылдаудан бас тартады. </w:t>
      </w:r>
    </w:p>
    <w:bookmarkEnd w:id="69"/>
    <w:bookmarkStart w:name="z65" w:id="7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0"/>
    <w:bookmarkStart w:name="z66" w:id="71"/>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p>
    <w:bookmarkEnd w:id="71"/>
    <w:bookmarkStart w:name="z67" w:id="72"/>
    <w:p>
      <w:pPr>
        <w:spacing w:after="0"/>
        <w:ind w:left="0"/>
        <w:jc w:val="both"/>
      </w:pPr>
      <w:r>
        <w:rPr>
          <w:rFonts w:ascii="Times New Roman"/>
          <w:b w:val="false"/>
          <w:i w:val="false"/>
          <w:color w:val="000000"/>
          <w:sz w:val="28"/>
        </w:rPr>
        <w:t xml:space="preserve">
      2) Мемлекеттік корпорация қызметкері 15 минут ішінде көрсетілетін қызметті алушыға қызмет нәтижесін береді. </w:t>
      </w:r>
    </w:p>
    <w:bookmarkEnd w:id="72"/>
    <w:bookmarkStart w:name="z68" w:id="7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порталда, көрсетілетін қызметті берушінің интернет-ресурсында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 бөлімшелеріне "</w:t>
            </w:r>
            <w:r>
              <w:br/>
            </w:r>
            <w:r>
              <w:rPr>
                <w:rFonts w:ascii="Times New Roman"/>
                <w:b w:val="false"/>
                <w:i w:val="false"/>
                <w:color w:val="000000"/>
                <w:sz w:val="20"/>
              </w:rPr>
              <w:t>мамандандырылған" деген мәртебе беру" мемлекеттік көрсетілетін қызмет</w:t>
            </w:r>
            <w:r>
              <w:br/>
            </w:r>
            <w:r>
              <w:rPr>
                <w:rFonts w:ascii="Times New Roman"/>
                <w:b w:val="false"/>
                <w:i w:val="false"/>
                <w:color w:val="000000"/>
                <w:sz w:val="20"/>
              </w:rPr>
              <w:t>регламентіне қосымша</w:t>
            </w:r>
          </w:p>
        </w:tc>
      </w:tr>
    </w:tbl>
    <w:bookmarkStart w:name="z294" w:id="74"/>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бизнес-процессінің анықтамалығы</w:t>
      </w:r>
    </w:p>
    <w:bookmarkEnd w:id="74"/>
    <w:bookmarkStart w:name="z2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мемлекеттік корпорациясының, "электрондық үкімет" веб-порталының өзара іс-қимылдары.</w:t>
      </w:r>
    </w:p>
    <w:bookmarkEnd w:id="76"/>
    <w:bookmarkStart w:name="z73" w:id="77"/>
    <w:p>
      <w:pPr>
        <w:spacing w:after="0"/>
        <w:ind w:left="0"/>
        <w:jc w:val="left"/>
      </w:pPr>
      <w:r>
        <w:rPr>
          <w:rFonts w:ascii="Times New Roman"/>
          <w:b/>
          <w:i w:val="false"/>
          <w:color w:val="000000"/>
        </w:rPr>
        <w:t xml:space="preserve"> Шартты белгілер.</w:t>
      </w:r>
    </w:p>
    <w:bookmarkEnd w:id="77"/>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303" w:id="78"/>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78"/>
    <w:p>
      <w:pPr>
        <w:spacing w:after="0"/>
        <w:ind w:left="0"/>
        <w:jc w:val="both"/>
      </w:pPr>
      <w:r>
        <w:rPr>
          <w:rFonts w:ascii="Times New Roman"/>
          <w:b w:val="false"/>
          <w:i w:val="false"/>
          <w:color w:val="ff0000"/>
          <w:sz w:val="28"/>
        </w:rPr>
        <w:t xml:space="preserve">
      Ескерту. Қаулы регламентпен толықтырылды - Қарағанды облысының әкімдігінің 21.12.2017 </w:t>
      </w:r>
      <w:r>
        <w:rPr>
          <w:rFonts w:ascii="Times New Roman"/>
          <w:b w:val="false"/>
          <w:i w:val="false"/>
          <w:color w:val="ff0000"/>
          <w:sz w:val="28"/>
        </w:rPr>
        <w:t>№ 83/05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Қарағанды облысының әкімдігінің 23.05.2019 </w:t>
      </w:r>
      <w:r>
        <w:rPr>
          <w:rFonts w:ascii="Times New Roman"/>
          <w:b w:val="false"/>
          <w:i w:val="false"/>
          <w:color w:val="ff0000"/>
          <w:sz w:val="28"/>
        </w:rPr>
        <w:t>№ 31/02</w:t>
      </w:r>
      <w:r>
        <w:rPr>
          <w:rFonts w:ascii="Times New Roman"/>
          <w:b w:val="false"/>
          <w:i w:val="false"/>
          <w:color w:val="ff0000"/>
          <w:sz w:val="28"/>
        </w:rPr>
        <w:t xml:space="preserve"> (бірінші ресми жария етілген күннен кейін күнтізбелік он күн өткен соң қолданысқа енгізіледі) қаулыларымен.</w:t>
      </w:r>
    </w:p>
    <w:bookmarkStart w:name="z304" w:id="79"/>
    <w:p>
      <w:pPr>
        <w:spacing w:after="0"/>
        <w:ind w:left="0"/>
        <w:jc w:val="left"/>
      </w:pPr>
      <w:r>
        <w:rPr>
          <w:rFonts w:ascii="Times New Roman"/>
          <w:b/>
          <w:i w:val="false"/>
          <w:color w:val="000000"/>
        </w:rPr>
        <w:t xml:space="preserve"> 1-тарау. Жалпы ереже</w:t>
      </w:r>
    </w:p>
    <w:bookmarkEnd w:id="79"/>
    <w:bookmarkStart w:name="z305" w:id="80"/>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қызметті дене шынықтыру және спорт саласындағы облыстың, аудандардың, облыстық маңызы бар қалалардың жергілікті атқарушы органның дене шынықтыру және спорт саласында функцияларды жүзеге асыратын тиісті құрылымдық бөлімшелер (бұдан әрі – көрсетілетін қызметті беруші) көрсетеді.</w:t>
      </w:r>
    </w:p>
    <w:bookmarkEnd w:id="80"/>
    <w:bookmarkStart w:name="z80" w:id="81"/>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1"/>
    <w:bookmarkStart w:name="z81" w:id="82"/>
    <w:p>
      <w:pPr>
        <w:spacing w:after="0"/>
        <w:ind w:left="0"/>
        <w:jc w:val="both"/>
      </w:pPr>
      <w:r>
        <w:rPr>
          <w:rFonts w:ascii="Times New Roman"/>
          <w:b w:val="false"/>
          <w:i w:val="false"/>
          <w:color w:val="000000"/>
          <w:sz w:val="28"/>
        </w:rPr>
        <w:t>
      2. Мемлекеттік қызметті көрсету нысаны: қағаз түрінде.</w:t>
      </w:r>
    </w:p>
    <w:bookmarkEnd w:id="82"/>
    <w:bookmarkStart w:name="z82" w:id="83"/>
    <w:p>
      <w:pPr>
        <w:spacing w:after="0"/>
        <w:ind w:left="0"/>
        <w:jc w:val="both"/>
      </w:pPr>
      <w:r>
        <w:rPr>
          <w:rFonts w:ascii="Times New Roman"/>
          <w:b w:val="false"/>
          <w:i w:val="false"/>
          <w:color w:val="000000"/>
          <w:sz w:val="28"/>
        </w:rPr>
        <w:t>
      3. Мемлекеттік көрсетілетін қызмет нәтижесі:</w:t>
      </w:r>
    </w:p>
    <w:bookmarkEnd w:id="83"/>
    <w:p>
      <w:pPr>
        <w:spacing w:after="0"/>
        <w:ind w:left="0"/>
        <w:jc w:val="both"/>
      </w:pPr>
      <w:r>
        <w:rPr>
          <w:rFonts w:ascii="Times New Roman"/>
          <w:b w:val="false"/>
          <w:i w:val="false"/>
          <w:color w:val="000000"/>
          <w:sz w:val="28"/>
        </w:rPr>
        <w:t xml:space="preserve">
      1-кезең: мемлекеттік көрсетілетін қызметті көрсету бойынша оң нәтиже, не болмаса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стандартының (бұдан әрі – Стандарт)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Start w:name="z84" w:id="84"/>
    <w:p>
      <w:pPr>
        <w:spacing w:after="0"/>
        <w:ind w:left="0"/>
        <w:jc w:val="both"/>
      </w:pPr>
      <w:r>
        <w:rPr>
          <w:rFonts w:ascii="Times New Roman"/>
          <w:b w:val="false"/>
          <w:i w:val="false"/>
          <w:color w:val="000000"/>
          <w:sz w:val="28"/>
        </w:rPr>
        <w:t>
      2-кезең: тұрғын үйге меншік құқығын растайтын құжат.</w:t>
      </w:r>
    </w:p>
    <w:bookmarkEnd w:id="84"/>
    <w:bookmarkStart w:name="z85" w:id="8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5"/>
    <w:bookmarkStart w:name="z86" w:id="8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
    <w:bookmarkStart w:name="z87" w:id="8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болып Мемлекеттік корпорацияның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жеке тұлғадан (не уәкілетті өкілі) (бұдан әрі – қызмет алушы) қабылдауы болып табылады.</w:t>
      </w:r>
    </w:p>
    <w:bookmarkEnd w:id="87"/>
    <w:bookmarkStart w:name="z88" w:id="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8"/>
    <w:bookmarkStart w:name="z89" w:id="89"/>
    <w:p>
      <w:pPr>
        <w:spacing w:after="0"/>
        <w:ind w:left="0"/>
        <w:jc w:val="both"/>
      </w:pPr>
      <w:r>
        <w:rPr>
          <w:rFonts w:ascii="Times New Roman"/>
          <w:b w:val="false"/>
          <w:i w:val="false"/>
          <w:color w:val="000000"/>
          <w:sz w:val="28"/>
        </w:rPr>
        <w:t>
      1-кезең: тұрғын үй беру туралы не беруден бас тарту туралы шешім – 8 (сегіз) жұмыс күні ішінде:</w:t>
      </w:r>
    </w:p>
    <w:bookmarkEnd w:id="89"/>
    <w:bookmarkStart w:name="z90" w:id="90"/>
    <w:p>
      <w:pPr>
        <w:spacing w:after="0"/>
        <w:ind w:left="0"/>
        <w:jc w:val="both"/>
      </w:pPr>
      <w:r>
        <w:rPr>
          <w:rFonts w:ascii="Times New Roman"/>
          <w:b w:val="false"/>
          <w:i w:val="false"/>
          <w:color w:val="000000"/>
          <w:sz w:val="28"/>
        </w:rPr>
        <w:t xml:space="preserve">
      1) жауапты орындаушының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 топтамасын Мемлекеттік корпорация ықпалдастырылған ақпараттық жүйе мемлекеттік органның автоматтандырылған жұмыс орнына (бұдан әрі - мемлекеттік корпорация ЫАЖ МО АЖО) қабылдауы және тіркеуі – 15 (он бес) минут.</w:t>
      </w:r>
    </w:p>
    <w:bookmarkEnd w:id="90"/>
    <w:bookmarkStart w:name="z91" w:id="91"/>
    <w:p>
      <w:pPr>
        <w:spacing w:after="0"/>
        <w:ind w:left="0"/>
        <w:jc w:val="both"/>
      </w:pPr>
      <w:r>
        <w:rPr>
          <w:rFonts w:ascii="Times New Roman"/>
          <w:b w:val="false"/>
          <w:i w:val="false"/>
          <w:color w:val="000000"/>
          <w:sz w:val="28"/>
        </w:rPr>
        <w:t>
      Рәсімнің (іс-қимылдың) нәтижесі – тіркелген құжаттар және көрсетілетін қызмет берушінің басшысына қарастыруға беру;</w:t>
      </w:r>
    </w:p>
    <w:bookmarkEnd w:id="91"/>
    <w:bookmarkStart w:name="z92" w:id="92"/>
    <w:p>
      <w:pPr>
        <w:spacing w:after="0"/>
        <w:ind w:left="0"/>
        <w:jc w:val="both"/>
      </w:pPr>
      <w:r>
        <w:rPr>
          <w:rFonts w:ascii="Times New Roman"/>
          <w:b w:val="false"/>
          <w:i w:val="false"/>
          <w:color w:val="000000"/>
          <w:sz w:val="28"/>
        </w:rPr>
        <w:t>
      2) көрсетілетін қызмет берушінің басшысы тиісті бұрыштаманы қойып жауапты орындаушыны айқындайды, жауапты орындаушыға береді – 15 (он бес) минут.</w:t>
      </w:r>
    </w:p>
    <w:bookmarkEnd w:id="92"/>
    <w:bookmarkStart w:name="z93" w:id="93"/>
    <w:p>
      <w:pPr>
        <w:spacing w:after="0"/>
        <w:ind w:left="0"/>
        <w:jc w:val="both"/>
      </w:pPr>
      <w:r>
        <w:rPr>
          <w:rFonts w:ascii="Times New Roman"/>
          <w:b w:val="false"/>
          <w:i w:val="false"/>
          <w:color w:val="000000"/>
          <w:sz w:val="28"/>
        </w:rPr>
        <w:t>
      Рәсімнің (іс-қимылдың) нәтижесі – көрсетілетін қызмет берушінің басшысының бұрыштамасы;</w:t>
      </w:r>
    </w:p>
    <w:bookmarkEnd w:id="93"/>
    <w:bookmarkStart w:name="z94" w:id="9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қарау қорытындысы бойынша көрсетілетін қызметті берушінің басшысына береді – 2 (екі) жұмыс күні.</w:t>
      </w:r>
    </w:p>
    <w:bookmarkEnd w:id="94"/>
    <w:bookmarkStart w:name="z95" w:id="9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95"/>
    <w:bookmarkStart w:name="z96" w:id="96"/>
    <w:p>
      <w:pPr>
        <w:spacing w:after="0"/>
        <w:ind w:left="0"/>
        <w:jc w:val="both"/>
      </w:pPr>
      <w:r>
        <w:rPr>
          <w:rFonts w:ascii="Times New Roman"/>
          <w:b w:val="false"/>
          <w:i w:val="false"/>
          <w:color w:val="000000"/>
          <w:sz w:val="28"/>
        </w:rPr>
        <w:t>
      4) қызмет нәтижесін дайындау, қол қою және тіркеу – 1 (бір) жұмыс күні.</w:t>
      </w:r>
    </w:p>
    <w:bookmarkEnd w:id="96"/>
    <w:p>
      <w:pPr>
        <w:spacing w:after="0"/>
        <w:ind w:left="0"/>
        <w:jc w:val="both"/>
      </w:pPr>
      <w:r>
        <w:rPr>
          <w:rFonts w:ascii="Times New Roman"/>
          <w:b w:val="false"/>
          <w:i w:val="false"/>
          <w:color w:val="000000"/>
          <w:sz w:val="28"/>
        </w:rPr>
        <w:t>
      Рәсімнің (іс-қимылдың) нәтижесі – оң нәтиже, не болмаса мемлекеттік көрсетілетін қызметті көрсетуден бас тарту туралы дәлелді жауап болып табылады (бұдан әрі – қызмет нәтижесі);</w:t>
      </w:r>
    </w:p>
    <w:bookmarkStart w:name="z98" w:id="97"/>
    <w:p>
      <w:pPr>
        <w:spacing w:after="0"/>
        <w:ind w:left="0"/>
        <w:jc w:val="both"/>
      </w:pPr>
      <w:r>
        <w:rPr>
          <w:rFonts w:ascii="Times New Roman"/>
          <w:b w:val="false"/>
          <w:i w:val="false"/>
          <w:color w:val="000000"/>
          <w:sz w:val="28"/>
        </w:rPr>
        <w:t>
      5) жауапты орындаушы қызметтің нәтижесін қызмет берушінің кеңсесіне беруі – 1 (бір) жұмыс күні ішінде;</w:t>
      </w:r>
    </w:p>
    <w:bookmarkEnd w:id="97"/>
    <w:bookmarkStart w:name="z99" w:id="98"/>
    <w:p>
      <w:pPr>
        <w:spacing w:after="0"/>
        <w:ind w:left="0"/>
        <w:jc w:val="both"/>
      </w:pPr>
      <w:r>
        <w:rPr>
          <w:rFonts w:ascii="Times New Roman"/>
          <w:b w:val="false"/>
          <w:i w:val="false"/>
          <w:color w:val="000000"/>
          <w:sz w:val="28"/>
        </w:rPr>
        <w:t>
      Рәсімнің (іс-қимылдың) нәтижесі – тіркелген және қол қойылған қызмет нәтижесі.</w:t>
      </w:r>
    </w:p>
    <w:bookmarkEnd w:id="98"/>
    <w:bookmarkStart w:name="z100" w:id="99"/>
    <w:p>
      <w:pPr>
        <w:spacing w:after="0"/>
        <w:ind w:left="0"/>
        <w:jc w:val="both"/>
      </w:pPr>
      <w:r>
        <w:rPr>
          <w:rFonts w:ascii="Times New Roman"/>
          <w:b w:val="false"/>
          <w:i w:val="false"/>
          <w:color w:val="000000"/>
          <w:sz w:val="28"/>
        </w:rPr>
        <w:t>
      6) қызметтің нәтижесін қызмет берушіні кеңсесінің қызметкерінің Мемлекеттік корпорацияға жіберуі – 2 (екі) жұмыс күні ішінде.</w:t>
      </w:r>
    </w:p>
    <w:bookmarkEnd w:id="99"/>
    <w:bookmarkStart w:name="z101" w:id="100"/>
    <w:p>
      <w:pPr>
        <w:spacing w:after="0"/>
        <w:ind w:left="0"/>
        <w:jc w:val="both"/>
      </w:pPr>
      <w:r>
        <w:rPr>
          <w:rFonts w:ascii="Times New Roman"/>
          <w:b w:val="false"/>
          <w:i w:val="false"/>
          <w:color w:val="000000"/>
          <w:sz w:val="28"/>
        </w:rPr>
        <w:t>
      Рәсімнің (іс-қимылдың) нәтижесі – сұрау салудың шығыс номері.</w:t>
      </w:r>
    </w:p>
    <w:bookmarkEnd w:id="100"/>
    <w:bookmarkStart w:name="z102" w:id="101"/>
    <w:p>
      <w:pPr>
        <w:spacing w:after="0"/>
        <w:ind w:left="0"/>
        <w:jc w:val="both"/>
      </w:pPr>
      <w:r>
        <w:rPr>
          <w:rFonts w:ascii="Times New Roman"/>
          <w:b w:val="false"/>
          <w:i w:val="false"/>
          <w:color w:val="000000"/>
          <w:sz w:val="28"/>
        </w:rPr>
        <w:t>
      2-кезең: тұрғын үй беру ағымдағы нысаналы трансферттер түскен күннен бастап 6 (алты) айдан кешіктірілмей.</w:t>
      </w:r>
    </w:p>
    <w:bookmarkEnd w:id="101"/>
    <w:bookmarkStart w:name="z103" w:id="102"/>
    <w:p>
      <w:pPr>
        <w:spacing w:after="0"/>
        <w:ind w:left="0"/>
        <w:jc w:val="both"/>
      </w:pPr>
      <w:r>
        <w:rPr>
          <w:rFonts w:ascii="Times New Roman"/>
          <w:b w:val="false"/>
          <w:i w:val="false"/>
          <w:color w:val="000000"/>
          <w:sz w:val="28"/>
        </w:rPr>
        <w:t>
      Рәсімнің (іс-қимылдың) нәтижесі – тұрғын үйге меншік құқығын растайтын құжат.</w:t>
      </w:r>
    </w:p>
    <w:bookmarkEnd w:id="102"/>
    <w:bookmarkStart w:name="z104" w:id="10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3"/>
    <w:bookmarkStart w:name="z105" w:id="104"/>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p>
    <w:bookmarkEnd w:id="104"/>
    <w:bookmarkStart w:name="z106" w:id="105"/>
    <w:p>
      <w:pPr>
        <w:spacing w:after="0"/>
        <w:ind w:left="0"/>
        <w:jc w:val="both"/>
      </w:pPr>
      <w:r>
        <w:rPr>
          <w:rFonts w:ascii="Times New Roman"/>
          <w:b w:val="false"/>
          <w:i w:val="false"/>
          <w:color w:val="000000"/>
          <w:sz w:val="28"/>
        </w:rPr>
        <w:t>
      1) қызмет берушінің жауапты орындаушысы;</w:t>
      </w:r>
    </w:p>
    <w:bookmarkEnd w:id="105"/>
    <w:bookmarkStart w:name="z107" w:id="106"/>
    <w:p>
      <w:pPr>
        <w:spacing w:after="0"/>
        <w:ind w:left="0"/>
        <w:jc w:val="both"/>
      </w:pPr>
      <w:r>
        <w:rPr>
          <w:rFonts w:ascii="Times New Roman"/>
          <w:b w:val="false"/>
          <w:i w:val="false"/>
          <w:color w:val="000000"/>
          <w:sz w:val="28"/>
        </w:rPr>
        <w:t xml:space="preserve">
      2) көрсетілетін қызметті берушінің басшысы; </w:t>
      </w:r>
    </w:p>
    <w:bookmarkEnd w:id="106"/>
    <w:bookmarkStart w:name="z108" w:id="107"/>
    <w:p>
      <w:pPr>
        <w:spacing w:after="0"/>
        <w:ind w:left="0"/>
        <w:jc w:val="both"/>
      </w:pPr>
      <w:r>
        <w:rPr>
          <w:rFonts w:ascii="Times New Roman"/>
          <w:b w:val="false"/>
          <w:i w:val="false"/>
          <w:color w:val="000000"/>
          <w:sz w:val="28"/>
        </w:rPr>
        <w:t>
      3) қызмет берушінің кеңсесі.</w:t>
      </w:r>
    </w:p>
    <w:bookmarkEnd w:id="107"/>
    <w:bookmarkStart w:name="z109" w:id="108"/>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108"/>
    <w:bookmarkStart w:name="z110" w:id="109"/>
    <w:p>
      <w:pPr>
        <w:spacing w:after="0"/>
        <w:ind w:left="0"/>
        <w:jc w:val="both"/>
      </w:pPr>
      <w:r>
        <w:rPr>
          <w:rFonts w:ascii="Times New Roman"/>
          <w:b w:val="false"/>
          <w:i w:val="false"/>
          <w:color w:val="000000"/>
          <w:sz w:val="28"/>
        </w:rPr>
        <w:t>
      1) көрсетілетін қызметті берушінің жауапты орындаушының құжаттарын қабылдауы, тіркеуі және көрсетілетін қызметті берушінің басшысына беруі - 15 (он бес) минут.</w:t>
      </w:r>
    </w:p>
    <w:bookmarkEnd w:id="109"/>
    <w:bookmarkStart w:name="z111" w:id="11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110"/>
    <w:bookmarkStart w:name="z112" w:id="11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 2 (екі) жұмыс күні;</w:t>
      </w:r>
    </w:p>
    <w:bookmarkEnd w:id="11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орындаушыға береді– 1 (бір) жұмыс күні;</w:t>
      </w:r>
    </w:p>
    <w:p>
      <w:pPr>
        <w:spacing w:after="0"/>
        <w:ind w:left="0"/>
        <w:jc w:val="both"/>
      </w:pPr>
      <w:r>
        <w:rPr>
          <w:rFonts w:ascii="Times New Roman"/>
          <w:b w:val="false"/>
          <w:i w:val="false"/>
          <w:color w:val="000000"/>
          <w:sz w:val="28"/>
        </w:rPr>
        <w:t>
      5) жауапты орындаушы қызметтің нәтижесін қызмет берушінің кеңсесіне беруі – 1 (бір) жұмыс күні ішінде;</w:t>
      </w:r>
    </w:p>
    <w:p>
      <w:pPr>
        <w:spacing w:after="0"/>
        <w:ind w:left="0"/>
        <w:jc w:val="both"/>
      </w:pPr>
      <w:r>
        <w:rPr>
          <w:rFonts w:ascii="Times New Roman"/>
          <w:b w:val="false"/>
          <w:i w:val="false"/>
          <w:color w:val="000000"/>
          <w:sz w:val="28"/>
        </w:rPr>
        <w:t>
      6) қызметтің нәтижесін қызмет берушіні кеңсесінің қызметкерінің Мемлекеттік корпорацияға жіберуі – 2 (екі) жұмыс күні ішінде.</w:t>
      </w:r>
    </w:p>
    <w:bookmarkStart w:name="z116" w:id="11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2"/>
    <w:bookmarkStart w:name="z117" w:id="113"/>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p>
    <w:bookmarkEnd w:id="113"/>
    <w:bookmarkStart w:name="z118" w:id="114"/>
    <w:p>
      <w:pPr>
        <w:spacing w:after="0"/>
        <w:ind w:left="0"/>
        <w:jc w:val="both"/>
      </w:pPr>
      <w:r>
        <w:rPr>
          <w:rFonts w:ascii="Times New Roman"/>
          <w:b w:val="false"/>
          <w:i w:val="false"/>
          <w:color w:val="000000"/>
          <w:sz w:val="28"/>
        </w:rPr>
        <w:t>
      1)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End w:id="114"/>
    <w:bookmarkStart w:name="z119" w:id="115"/>
    <w:p>
      <w:pPr>
        <w:spacing w:after="0"/>
        <w:ind w:left="0"/>
        <w:jc w:val="both"/>
      </w:pPr>
      <w:r>
        <w:rPr>
          <w:rFonts w:ascii="Times New Roman"/>
          <w:b w:val="false"/>
          <w:i w:val="false"/>
          <w:color w:val="000000"/>
          <w:sz w:val="28"/>
        </w:rPr>
        <w:t>
      2) Мемлекеттік корпорация қызметкері 15 минут ішінде көрсетілетін қызметті алушы құжаттарының толтыру дұрыстығын және толықтығын тексеріп, көрсетілетін қызметті алушыға қабылдаған күнін белгілеп және және жоспарланған нәтижені беру күні туралы белгі қоя отырып қолхат береді.</w:t>
      </w:r>
    </w:p>
    <w:bookmarkEnd w:id="115"/>
    <w:bookmarkStart w:name="z120" w:id="116"/>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алушы толық құжаттардың толық пакетін ұсынбаған жағдайда өтініш қабылдаудан бас тартады. </w:t>
      </w:r>
    </w:p>
    <w:bookmarkEnd w:id="116"/>
    <w:bookmarkStart w:name="z121" w:id="11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17"/>
    <w:bookmarkStart w:name="z122" w:id="118"/>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p>
    <w:bookmarkEnd w:id="118"/>
    <w:bookmarkStart w:name="z123" w:id="119"/>
    <w:p>
      <w:pPr>
        <w:spacing w:after="0"/>
        <w:ind w:left="0"/>
        <w:jc w:val="both"/>
      </w:pPr>
      <w:r>
        <w:rPr>
          <w:rFonts w:ascii="Times New Roman"/>
          <w:b w:val="false"/>
          <w:i w:val="false"/>
          <w:color w:val="000000"/>
          <w:sz w:val="28"/>
        </w:rPr>
        <w:t xml:space="preserve">
      2) Мемлекеттік корпорация қызметкері 15 минут ішінде көрсетілетін қызметті алушыға қызмет нәтидесін береді. </w:t>
      </w:r>
    </w:p>
    <w:bookmarkEnd w:id="119"/>
    <w:bookmarkStart w:name="z124" w:id="12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порталда, көрсетілетін қызметті берушінің интернет-ресурсында орналастырылады.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 ойындарының чемпиондары</w:t>
            </w:r>
            <w:r>
              <w:br/>
            </w:r>
            <w:r>
              <w:rPr>
                <w:rFonts w:ascii="Times New Roman"/>
                <w:b w:val="false"/>
                <w:i w:val="false"/>
                <w:color w:val="000000"/>
                <w:sz w:val="20"/>
              </w:rPr>
              <w:t>мен жүлдегерлеріне тұрғын үй беру" мемлекеттік көрсетілетін мемлекеттік көрсетілетін қызмет регламентіне</w:t>
            </w:r>
          </w:p>
        </w:tc>
      </w:tr>
    </w:tbl>
    <w:bookmarkStart w:name="z346" w:id="121"/>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бизнес-процессінің анықтамалығы</w:t>
      </w:r>
    </w:p>
    <w:bookmarkEnd w:id="121"/>
    <w:bookmarkStart w:name="z34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мемлекеттік корпорациясының, "электрондық үкімет" веб-порталының өзара іс-қимылдары.</w:t>
      </w:r>
    </w:p>
    <w:bookmarkEnd w:id="123"/>
    <w:bookmarkStart w:name="z131" w:id="124"/>
    <w:p>
      <w:pPr>
        <w:spacing w:after="0"/>
        <w:ind w:left="0"/>
        <w:jc w:val="left"/>
      </w:pPr>
      <w:r>
        <w:rPr>
          <w:rFonts w:ascii="Times New Roman"/>
          <w:b/>
          <w:i w:val="false"/>
          <w:color w:val="000000"/>
        </w:rPr>
        <w:t xml:space="preserve"> Шартты белгілер:</w:t>
      </w:r>
    </w:p>
    <w:bookmarkEnd w:id="124"/>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113" w:id="125"/>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125"/>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21.11.2016 № 83/02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14" w:id="126"/>
    <w:p>
      <w:pPr>
        <w:spacing w:after="0"/>
        <w:ind w:left="0"/>
        <w:jc w:val="left"/>
      </w:pPr>
      <w:r>
        <w:rPr>
          <w:rFonts w:ascii="Times New Roman"/>
          <w:b/>
          <w:i w:val="false"/>
          <w:color w:val="000000"/>
        </w:rPr>
        <w:t xml:space="preserve"> 1. Жалпы ережелер</w:t>
      </w:r>
    </w:p>
    <w:bookmarkEnd w:id="126"/>
    <w:bookmarkStart w:name="z115" w:id="127"/>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"Жергілікті спорт федерацияларын аккредиттеу"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 xml:space="preserve">(бұдан әрі - стандарт) сәйкес "Қарағанды облысының дене шынықтыру және спорт басқармасы" мемлекеттік мекемесімен көрсетіледі (бұдан әрі – қызмет көрсетуші). </w:t>
      </w:r>
      <w:r>
        <w:br/>
      </w:r>
      <w:r>
        <w:rPr>
          <w:rFonts w:ascii="Times New Roman"/>
          <w:b w:val="false"/>
          <w:i w:val="false"/>
          <w:color w:val="000000"/>
          <w:sz w:val="28"/>
        </w:rPr>
        <w:t xml:space="preserve">
      Өтінішті қабылдау және мемлекеттік қызметті көрсету нәтижесін беру:қызмет берушінің кеңсесі; </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2. Мемлекеттік қызметті көрсету нысаны: электронды (ішінара автоматтандырылған) және (немесе) қағаз түрінде. </w:t>
      </w:r>
      <w:r>
        <w:br/>
      </w:r>
      <w:r>
        <w:rPr>
          <w:rFonts w:ascii="Times New Roman"/>
          <w:b w:val="false"/>
          <w:i w:val="false"/>
          <w:color w:val="000000"/>
          <w:sz w:val="28"/>
        </w:rPr>
        <w:t>
      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 xml:space="preserve">бұйрығымен </w:t>
      </w:r>
      <w:r>
        <w:rPr>
          <w:rFonts w:ascii="Times New Roman"/>
          <w:b w:val="false"/>
          <w:i w:val="false"/>
          <w:color w:val="000000"/>
          <w:sz w:val="28"/>
        </w:rPr>
        <w:t>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r>
        <w:br/>
      </w:r>
      <w:r>
        <w:rPr>
          <w:rFonts w:ascii="Times New Roman"/>
          <w:b w:val="false"/>
          <w:i w:val="false"/>
          <w:color w:val="000000"/>
          <w:sz w:val="28"/>
        </w:rPr>
        <w:t>
      Мемлекеттік қызметті көрсету нәтижесін ұсыну нысаны: қағаз түрінде.</w:t>
      </w:r>
    </w:p>
    <w:bookmarkEnd w:id="1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қызметті көрсету бойынша тәртіптің негізі болып стандарттың 9-тармағында көрсетілген құжаттарды заңды тұлғаның (бұдан әрі – қызмет алушы) тапсыруы болып табылады.</w:t>
      </w:r>
      <w:r>
        <w:br/>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нәтижесі, оны орындау ұзақтығы:</w:t>
      </w:r>
      <w:r>
        <w:br/>
      </w:r>
      <w:r>
        <w:rPr>
          <w:rFonts w:ascii="Times New Roman"/>
          <w:b w:val="false"/>
          <w:i w:val="false"/>
          <w:color w:val="000000"/>
          <w:sz w:val="28"/>
        </w:rPr>
        <w:t>
      1) жауапты орындаушының стандарттың 9-тармағына сәйкес келетін құжаттардың электрондық көшірмесін Мемлекеттік корпорация ықпалдастырылған ақпараттық жүйе мемлекеттік органның автоматтандырылған жұмыс орнына (бұдан әрі - мемлекеттік корпорация ЫАЖ МО АЖО) құжат тапсырған күні (егер құжат 18.00-ден кейін түссе, құжаттарды қабылдауды тіркеу келесі күні іске асырылады) қабылдауы және тіркеуі.</w:t>
      </w:r>
      <w:r>
        <w:br/>
      </w:r>
      <w:r>
        <w:rPr>
          <w:rFonts w:ascii="Times New Roman"/>
          <w:b w:val="false"/>
          <w:i w:val="false"/>
          <w:color w:val="000000"/>
          <w:sz w:val="28"/>
        </w:rPr>
        <w:t>
      Нәтижесі – тіркелген құжаттар;</w:t>
      </w:r>
      <w:r>
        <w:br/>
      </w:r>
      <w:r>
        <w:rPr>
          <w:rFonts w:ascii="Times New Roman"/>
          <w:b w:val="false"/>
          <w:i w:val="false"/>
          <w:color w:val="000000"/>
          <w:sz w:val="28"/>
        </w:rPr>
        <w:t>
      2) құжаттарды тіркегеннен кейін жауапты орындаушы қызмет алушының құжаттарын спорт федерацияларын аккредиттеу туралы комиссия (бұдан әрі – комиссия) отырысына қарау үшін дайындау – күнтізбелік төрт күн ішінде жүзеге асырылады;</w:t>
      </w:r>
      <w:r>
        <w:br/>
      </w:r>
      <w:r>
        <w:rPr>
          <w:rFonts w:ascii="Times New Roman"/>
          <w:b w:val="false"/>
          <w:i w:val="false"/>
          <w:color w:val="000000"/>
          <w:sz w:val="28"/>
        </w:rPr>
        <w:t>
      Нәтижесі – стандарттың 9-тармағына сәйкес келетін құжаттар;</w:t>
      </w:r>
      <w:r>
        <w:br/>
      </w:r>
      <w:r>
        <w:rPr>
          <w:rFonts w:ascii="Times New Roman"/>
          <w:b w:val="false"/>
          <w:i w:val="false"/>
          <w:color w:val="000000"/>
          <w:sz w:val="28"/>
        </w:rPr>
        <w:t xml:space="preserve">
      3) құжаттарды қарау және комиссия отырысы хаттамасының құжаттарына қол қою - күнтізбелік бір күн ішінде жүзеге асырылады. </w:t>
      </w:r>
      <w:r>
        <w:br/>
      </w:r>
      <w:r>
        <w:rPr>
          <w:rFonts w:ascii="Times New Roman"/>
          <w:b w:val="false"/>
          <w:i w:val="false"/>
          <w:color w:val="000000"/>
          <w:sz w:val="28"/>
        </w:rPr>
        <w:t xml:space="preserve">
      Нәтижесі – комиссия отырысының қол қойылған хаттамасы; </w:t>
      </w:r>
      <w:r>
        <w:br/>
      </w:r>
      <w:r>
        <w:rPr>
          <w:rFonts w:ascii="Times New Roman"/>
          <w:b w:val="false"/>
          <w:i w:val="false"/>
          <w:color w:val="000000"/>
          <w:sz w:val="28"/>
        </w:rPr>
        <w:t xml:space="preserve">
      4) спорт федерацияларын аккредиттеу туралы қаулысын (бұдан әрі – қаулы) немесе мемлекеттік қызметті көрсетуден бас тарту туралы дәлелге жауабын дайындау, қол қою және тіркеу - күнтізбелік үш күн ішінде жүзеге асырылады. </w:t>
      </w:r>
      <w:r>
        <w:br/>
      </w:r>
      <w:r>
        <w:rPr>
          <w:rFonts w:ascii="Times New Roman"/>
          <w:b w:val="false"/>
          <w:i w:val="false"/>
          <w:color w:val="000000"/>
          <w:sz w:val="28"/>
        </w:rPr>
        <w:t>
      Нәтижесі –қаулы, немесе мемлекеттік қызметті көрсетуден бас тарту туралы дәлелді жауап;</w:t>
      </w:r>
      <w:r>
        <w:br/>
      </w:r>
      <w:r>
        <w:rPr>
          <w:rFonts w:ascii="Times New Roman"/>
          <w:b w:val="false"/>
          <w:i w:val="false"/>
          <w:color w:val="000000"/>
          <w:sz w:val="28"/>
        </w:rPr>
        <w:t>
      5) аккредиттеу туралы куәлікті бір күн ішінде қол қою.</w:t>
      </w:r>
      <w:r>
        <w:br/>
      </w:r>
      <w:r>
        <w:rPr>
          <w:rFonts w:ascii="Times New Roman"/>
          <w:b w:val="false"/>
          <w:i w:val="false"/>
          <w:color w:val="000000"/>
          <w:sz w:val="28"/>
        </w:rPr>
        <w:t>
      Нәтижесі– аккредиттеу туралы куәлік;</w:t>
      </w:r>
      <w:r>
        <w:br/>
      </w:r>
      <w:r>
        <w:rPr>
          <w:rFonts w:ascii="Times New Roman"/>
          <w:b w:val="false"/>
          <w:i w:val="false"/>
          <w:color w:val="000000"/>
          <w:sz w:val="28"/>
        </w:rPr>
        <w:t xml:space="preserve">
      6) қызмет алушыға беру және МК ЫАЖ МО АЖО сұраныс жіберу үшін аккредиттеу туралы куәлікті немесе мемлекеттік қызметті көрсетуден бас тарту </w:t>
      </w:r>
      <w:r>
        <w:br/>
      </w:r>
      <w:r>
        <w:rPr>
          <w:rFonts w:ascii="Times New Roman"/>
          <w:b w:val="false"/>
          <w:i w:val="false"/>
          <w:color w:val="000000"/>
          <w:sz w:val="28"/>
        </w:rPr>
        <w:t xml:space="preserve">
      туралы дәлелді жауапты қызмет көрсетушінің кеңсесіне жолдау- күнтізбелік бір күн ішінде жүзеге асырылады. </w:t>
      </w:r>
      <w:r>
        <w:br/>
      </w:r>
      <w:r>
        <w:rPr>
          <w:rFonts w:ascii="Times New Roman"/>
          <w:b w:val="false"/>
          <w:i w:val="false"/>
          <w:color w:val="000000"/>
          <w:sz w:val="28"/>
        </w:rPr>
        <w:t>
      Нәтиже - сұрау салудың шығыс номері.</w:t>
      </w:r>
    </w:p>
    <w:bookmarkStart w:name="z83" w:id="1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128"/>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1) қызмет берушінің жауапты орындаушысы;</w:t>
      </w:r>
      <w:r>
        <w:br/>
      </w:r>
      <w:r>
        <w:rPr>
          <w:rFonts w:ascii="Times New Roman"/>
          <w:b w:val="false"/>
          <w:i w:val="false"/>
          <w:color w:val="000000"/>
          <w:sz w:val="28"/>
        </w:rPr>
        <w:t>
      2) комиссия мүшелері;</w:t>
      </w:r>
      <w:r>
        <w:br/>
      </w:r>
      <w:r>
        <w:rPr>
          <w:rFonts w:ascii="Times New Roman"/>
          <w:b w:val="false"/>
          <w:i w:val="false"/>
          <w:color w:val="000000"/>
          <w:sz w:val="28"/>
        </w:rPr>
        <w:t xml:space="preserve">
      3) басқарма басшысы; </w:t>
      </w:r>
      <w:r>
        <w:br/>
      </w:r>
      <w:r>
        <w:rPr>
          <w:rFonts w:ascii="Times New Roman"/>
          <w:b w:val="false"/>
          <w:i w:val="false"/>
          <w:color w:val="000000"/>
          <w:sz w:val="28"/>
        </w:rPr>
        <w:t>
      4) қызмет берушінің кеңсесі.</w:t>
      </w:r>
      <w:r>
        <w:br/>
      </w: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1) жауапты орындаушының құжаттардың электрондық көшірмесін МК ЫАЖ МО АЖО құжат тапсырған күні (егер құжат 18.00-ден кейін түссе, құжаттарды қабылдауды тіркеу келесі күні іске асырылады) қабылдауы және тіркеуі;</w:t>
      </w:r>
      <w:r>
        <w:br/>
      </w:r>
      <w:r>
        <w:rPr>
          <w:rFonts w:ascii="Times New Roman"/>
          <w:b w:val="false"/>
          <w:i w:val="false"/>
          <w:color w:val="000000"/>
          <w:sz w:val="28"/>
        </w:rPr>
        <w:t>
      2) құжаттарды тіркеген соң күнтізбелік төрт күн ішінде жауапты қызметкер көрсетілетін қызметті алушының құжаттарын жергілікті спорт федерацияларын аккредиттеу жөніндегі комиссияның отырысына қарау үшін дайындауды жүзеге асыру;</w:t>
      </w:r>
      <w:r>
        <w:br/>
      </w:r>
      <w:r>
        <w:rPr>
          <w:rFonts w:ascii="Times New Roman"/>
          <w:b w:val="false"/>
          <w:i w:val="false"/>
          <w:color w:val="000000"/>
          <w:sz w:val="28"/>
        </w:rPr>
        <w:t>
      3) құжаттар комиссия отырысына келіп түскен кезде,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4) комиссия отырысының хаттамасы негізінде–спорт федерацияларын аккредиттеу туралы қаулыны немесе мемлекеттік қызметті көрсетуден бас тарту туралы дәлелді дайындап, қол қойып және тіркеу – жауапты орындаушы күнтізбелік үш күн ішінде жүзеге асырады; </w:t>
      </w:r>
      <w:r>
        <w:br/>
      </w:r>
      <w:r>
        <w:rPr>
          <w:rFonts w:ascii="Times New Roman"/>
          <w:b w:val="false"/>
          <w:i w:val="false"/>
          <w:color w:val="000000"/>
          <w:sz w:val="28"/>
        </w:rPr>
        <w:t>
      5) бекітілген қаулының негізінде - қызметті берушінің жауапты қызметкерінің бұйрық негізінде куәлікті және (немесе) бұйрықтың көшірмесін кеңсеге рәсімдеуі және тапсыруы – күнтізбелік бір күн ішінде;</w:t>
      </w:r>
      <w:r>
        <w:br/>
      </w:r>
      <w:r>
        <w:rPr>
          <w:rFonts w:ascii="Times New Roman"/>
          <w:b w:val="false"/>
          <w:i w:val="false"/>
          <w:color w:val="000000"/>
          <w:sz w:val="28"/>
        </w:rPr>
        <w:t>
      6) аккредиттеу туралы қол қойылған куәлік немесе негіздемелер бойынша мемлекеттік қызметті көрсетуден бас тарту туралы дәлелді жауап негізінде жауапты орындаушы қызмет берушінің кеңсесіне және МК ЫАЖ МО АЖО сұрау жолдайды.</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140" w:id="12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рәсімдері (іс-қимылдары) реттілігі мен жүгіну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2) 1-процесс – көрсетілетін қызметті алушының порталда көрсетілетін қызметті алу үшін ЖСН/БСН және парольді енгізуі (авторландыру процесі);</w:t>
      </w:r>
      <w:r>
        <w:br/>
      </w:r>
      <w:r>
        <w:rPr>
          <w:rFonts w:ascii="Times New Roman"/>
          <w:b w:val="false"/>
          <w:i w:val="false"/>
          <w:color w:val="000000"/>
          <w:sz w:val="28"/>
        </w:rPr>
        <w:t>
      3) 1-шарт – порталда ЖСН/БСН және пароль арқылы тіркелген көрсетілетін қызметті алушы туралы мәліметтердің түпнұсқалығын тексеру;</w:t>
      </w:r>
      <w:r>
        <w:br/>
      </w: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салудың нысанын экранға шығаруы және оның құрылымы мен форматтық талаптарын ескере отырып, нысанды толтыруы (мәліметтерді енгізуі), стандарттың 9-тармағында көрсетілген электрондық түрдегі құжаттардың қажетті көшірмелерін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порталда ЭЦҚ тіркеу куәлігінің әрекет ету мерзімін және тізімде кері қайтарылған (күші жойылған) тіркеу куәліктерінің жоқтығын, сондай-ақ сәйкестендіру мәліметтерінің (сұрау салуда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көрсетілетін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"электрондық үкімет" шлюзі (ЭҮШ) арқылы қызмет алушының ЭЦҚ белгіленген (қол қойылған) электронды құжатты (қызмет алушының сұрауы) қызмет беруші сұранымды рәсімдеу үшін "электрондық үкімет" шлюзі өңірлік автоматтандырған жұмыс орнына (бұдан әрі – АЖО ӨЭҮШ)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 ұсынған стандартта көрсетілген құжаттарды, қызмет көрсету үшін негіздерді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құжаттарындағы бұзушылықтарға байланысты сұрау салынған көрсетілетін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6-процесс – көрсетілетін қызметті алушының портал қалыптастырған көрсетілетін қызмет нәтижесін (электрондық құжат нысанындағы хабарламаны) алуы. Мемлекеттік қызметті көрсету нәтижесі көрсетілетін қызметті алушыға"жеке кабинетке" көрсетілетін қызметті берушінің уәкілетті адамының ЭЦҚ-сымен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көрсетілетін қызметті беруші мен көрсетілетін қызметті алушының рәсімдері (іс-қимылдары) реттілігі менжүгіну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69" w:id="13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30"/>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374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173" w:id="131"/>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көрсетудің бизнес-процестері анықтамалығы</w:t>
      </w:r>
    </w:p>
    <w:bookmarkEnd w:id="131"/>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056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бекітілген</w:t>
            </w:r>
          </w:p>
        </w:tc>
      </w:tr>
    </w:tbl>
    <w:bookmarkStart w:name="z349" w:id="132"/>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132"/>
    <w:p>
      <w:pPr>
        <w:spacing w:after="0"/>
        <w:ind w:left="0"/>
        <w:jc w:val="both"/>
      </w:pPr>
      <w:r>
        <w:rPr>
          <w:rFonts w:ascii="Times New Roman"/>
          <w:b w:val="false"/>
          <w:i w:val="false"/>
          <w:color w:val="ff0000"/>
          <w:sz w:val="28"/>
        </w:rPr>
        <w:t xml:space="preserve">
      Ескерту. Қаулы регламентпен толықтырылды - Қарағанды облысының әкімдігінің 23.05.2019 </w:t>
      </w:r>
      <w:r>
        <w:rPr>
          <w:rFonts w:ascii="Times New Roman"/>
          <w:b w:val="false"/>
          <w:i w:val="false"/>
          <w:color w:val="ff0000"/>
          <w:sz w:val="28"/>
        </w:rPr>
        <w:t>№ 31/02</w:t>
      </w:r>
      <w:r>
        <w:rPr>
          <w:rFonts w:ascii="Times New Roman"/>
          <w:b w:val="false"/>
          <w:i w:val="false"/>
          <w:color w:val="ff0000"/>
          <w:sz w:val="28"/>
        </w:rPr>
        <w:t xml:space="preserve"> (бірінші ресми жария етілген күннен кейін күнтізбелік он күн өткен соң қолданысқа енгізіледі) қаулысымен.</w:t>
      </w:r>
    </w:p>
    <w:bookmarkStart w:name="z350" w:id="133"/>
    <w:p>
      <w:pPr>
        <w:spacing w:after="0"/>
        <w:ind w:left="0"/>
        <w:jc w:val="left"/>
      </w:pPr>
      <w:r>
        <w:rPr>
          <w:rFonts w:ascii="Times New Roman"/>
          <w:b/>
          <w:i w:val="false"/>
          <w:color w:val="000000"/>
        </w:rPr>
        <w:t xml:space="preserve"> 1-тарау. Жалпы ереже</w:t>
      </w:r>
    </w:p>
    <w:bookmarkEnd w:id="133"/>
    <w:bookmarkStart w:name="z351" w:id="134"/>
    <w:p>
      <w:pPr>
        <w:spacing w:after="0"/>
        <w:ind w:left="0"/>
        <w:jc w:val="both"/>
      </w:pPr>
      <w:r>
        <w:rPr>
          <w:rFonts w:ascii="Times New Roman"/>
          <w:b w:val="false"/>
          <w:i w:val="false"/>
          <w:color w:val="000000"/>
          <w:sz w:val="28"/>
        </w:rPr>
        <w:t>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қызметті (бұдан әрі - мемлекеттік көрсетілетін қызмет)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 (бұдан әрі – көрсетілетін қызметті беруші) көрсетеді.</w:t>
      </w:r>
    </w:p>
    <w:bookmarkEnd w:id="134"/>
    <w:bookmarkStart w:name="z352" w:id="135"/>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bookmarkEnd w:id="135"/>
    <w:bookmarkStart w:name="z353" w:id="136"/>
    <w:p>
      <w:pPr>
        <w:spacing w:after="0"/>
        <w:ind w:left="0"/>
        <w:jc w:val="both"/>
      </w:pPr>
      <w:r>
        <w:rPr>
          <w:rFonts w:ascii="Times New Roman"/>
          <w:b w:val="false"/>
          <w:i w:val="false"/>
          <w:color w:val="000000"/>
          <w:sz w:val="28"/>
        </w:rPr>
        <w:t>
      2. Мемлекеттік қызмет көрсету нысаны: қағаз түрінде.</w:t>
      </w:r>
    </w:p>
    <w:bookmarkEnd w:id="136"/>
    <w:bookmarkStart w:name="z354" w:id="137"/>
    <w:p>
      <w:pPr>
        <w:spacing w:after="0"/>
        <w:ind w:left="0"/>
        <w:jc w:val="both"/>
      </w:pPr>
      <w:r>
        <w:rPr>
          <w:rFonts w:ascii="Times New Roman"/>
          <w:b w:val="false"/>
          <w:i w:val="false"/>
          <w:color w:val="000000"/>
          <w:sz w:val="28"/>
        </w:rPr>
        <w:t xml:space="preserve">
      3. Мемлекеттік көрсетілетін қызметтің нәтижесі: тиісті құжаттардың қабылданғаны туралы түбіртек, немесе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стандартының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37"/>
    <w:bookmarkStart w:name="z355" w:id="13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38"/>
    <w:bookmarkStart w:name="z356" w:id="13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9"/>
    <w:bookmarkStart w:name="z357" w:id="14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0"/>
    <w:bookmarkStart w:name="z358" w:id="14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қоса берілген өтінішті қабылдауы болып табылады.</w:t>
      </w:r>
    </w:p>
    <w:bookmarkEnd w:id="141"/>
    <w:bookmarkStart w:name="z146" w:id="1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2"/>
    <w:bookmarkStart w:name="z147" w:id="14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w:t>
      </w:r>
    </w:p>
    <w:bookmarkEnd w:id="143"/>
    <w:bookmarkStart w:name="z148" w:id="144"/>
    <w:p>
      <w:pPr>
        <w:spacing w:after="0"/>
        <w:ind w:left="0"/>
        <w:jc w:val="both"/>
      </w:pPr>
      <w:r>
        <w:rPr>
          <w:rFonts w:ascii="Times New Roman"/>
          <w:b w:val="false"/>
          <w:i w:val="false"/>
          <w:color w:val="000000"/>
          <w:sz w:val="28"/>
        </w:rPr>
        <w:t>
      Рәсімнің (іс-қимылдың) нәтижесі – құжаттарды қабылданғаны туралы қолхатты, не болмаса мемлекеттік қызметті көрсетуден бас тарту туралы дәлелді жауап.</w:t>
      </w:r>
    </w:p>
    <w:bookmarkEnd w:id="144"/>
    <w:bookmarkStart w:name="z149" w:id="14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5"/>
    <w:bookmarkStart w:name="z150" w:id="1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6"/>
    <w:bookmarkStart w:name="z151" w:id="147"/>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47"/>
    <w:bookmarkStart w:name="z152" w:id="148"/>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148"/>
    <w:bookmarkStart w:name="z153" w:id="149"/>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 </w:t>
      </w:r>
    </w:p>
    <w:bookmarkEnd w:id="149"/>
    <w:bookmarkStart w:name="z154" w:id="15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0"/>
    <w:bookmarkStart w:name="z155" w:id="15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және "электрондық үкіметті"" www.egov.kz веб-порталы арқылы көрсетілмейді.</w:t>
      </w:r>
    </w:p>
    <w:bookmarkEnd w:id="151"/>
    <w:bookmarkStart w:name="z156" w:id="15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 республикалық</w:t>
            </w:r>
            <w:r>
              <w:br/>
            </w:r>
            <w:r>
              <w:rPr>
                <w:rFonts w:ascii="Times New Roman"/>
                <w:b w:val="false"/>
                <w:i w:val="false"/>
                <w:color w:val="000000"/>
                <w:sz w:val="20"/>
              </w:rPr>
              <w:t>мамандандырылған</w:t>
            </w:r>
            <w:r>
              <w:br/>
            </w:r>
            <w:r>
              <w:rPr>
                <w:rFonts w:ascii="Times New Roman"/>
                <w:b w:val="false"/>
                <w:i w:val="false"/>
                <w:color w:val="000000"/>
                <w:sz w:val="20"/>
              </w:rPr>
              <w:t>мектеп-интернаттары-колледждеріне және</w:t>
            </w:r>
            <w:r>
              <w:br/>
            </w:r>
            <w:r>
              <w:rPr>
                <w:rFonts w:ascii="Times New Roman"/>
                <w:b w:val="false"/>
                <w:i w:val="false"/>
                <w:color w:val="000000"/>
                <w:sz w:val="20"/>
              </w:rPr>
              <w:t>спорттағы дарынды балаларға арналған</w:t>
            </w:r>
            <w:r>
              <w:br/>
            </w:r>
            <w:r>
              <w:rPr>
                <w:rFonts w:ascii="Times New Roman"/>
                <w:b w:val="false"/>
                <w:i w:val="false"/>
                <w:color w:val="000000"/>
                <w:sz w:val="20"/>
              </w:rPr>
              <w:t>облыстық мектеп-интернаттарына</w:t>
            </w:r>
            <w:r>
              <w:br/>
            </w:r>
            <w:r>
              <w:rPr>
                <w:rFonts w:ascii="Times New Roman"/>
                <w:b w:val="false"/>
                <w:i w:val="false"/>
                <w:color w:val="000000"/>
                <w:sz w:val="20"/>
              </w:rPr>
              <w:t>құжаттарды қабылдау" мемлекеттік</w:t>
            </w:r>
            <w:r>
              <w:br/>
            </w:r>
            <w:r>
              <w:rPr>
                <w:rFonts w:ascii="Times New Roman"/>
                <w:b w:val="false"/>
                <w:i w:val="false"/>
                <w:color w:val="000000"/>
                <w:sz w:val="20"/>
              </w:rPr>
              <w:t>көрсетілетін қызмет регламентіне қосымша</w:t>
            </w:r>
          </w:p>
        </w:tc>
      </w:tr>
    </w:tbl>
    <w:bookmarkStart w:name="z158" w:id="153"/>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бизнес-процессінің анықтамалығы </w:t>
      </w:r>
    </w:p>
    <w:bookmarkEnd w:id="153"/>
    <w:p>
      <w:pPr>
        <w:spacing w:after="0"/>
        <w:ind w:left="0"/>
        <w:jc w:val="both"/>
      </w:pPr>
      <w:r>
        <w:drawing>
          <wp:inline distT="0" distB="0" distL="0" distR="0">
            <wp:extent cx="44577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57700" cy="7454900"/>
                    </a:xfrm>
                    <a:prstGeom prst="rect">
                      <a:avLst/>
                    </a:prstGeom>
                  </pic:spPr>
                </pic:pic>
              </a:graphicData>
            </a:graphic>
          </wp:inline>
        </w:drawing>
      </w:r>
    </w:p>
    <w:p>
      <w:pPr>
        <w:spacing w:after="0"/>
        <w:ind w:left="0"/>
        <w:jc w:val="left"/>
      </w:pPr>
      <w:r>
        <w:br/>
      </w:r>
    </w:p>
    <w:bookmarkStart w:name="z160" w:id="154"/>
    <w:p>
      <w:pPr>
        <w:spacing w:after="0"/>
        <w:ind w:left="0"/>
        <w:jc w:val="left"/>
      </w:pPr>
      <w:r>
        <w:rPr>
          <w:rFonts w:ascii="Times New Roman"/>
          <w:b/>
          <w:i w:val="false"/>
          <w:color w:val="000000"/>
        </w:rPr>
        <w:t xml:space="preserve"> Шартты белгілер: </w:t>
      </w:r>
    </w:p>
    <w:bookmarkEnd w:id="154"/>
    <w:p>
      <w:pPr>
        <w:spacing w:after="0"/>
        <w:ind w:left="0"/>
        <w:jc w:val="both"/>
      </w:pPr>
      <w:r>
        <w:drawing>
          <wp:inline distT="0" distB="0" distL="0" distR="0">
            <wp:extent cx="7670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бекітілген</w:t>
            </w:r>
          </w:p>
        </w:tc>
      </w:tr>
    </w:tbl>
    <w:bookmarkStart w:name="z164" w:id="155"/>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bookmarkEnd w:id="155"/>
    <w:p>
      <w:pPr>
        <w:spacing w:after="0"/>
        <w:ind w:left="0"/>
        <w:jc w:val="both"/>
      </w:pPr>
      <w:r>
        <w:rPr>
          <w:rFonts w:ascii="Times New Roman"/>
          <w:b w:val="false"/>
          <w:i w:val="false"/>
          <w:color w:val="ff0000"/>
          <w:sz w:val="28"/>
        </w:rPr>
        <w:t xml:space="preserve">
      Ескерту. Қаулы регламентпен толықтырылды - Қарағанды облысының әкімдігінің 23.05.2019 </w:t>
      </w:r>
      <w:r>
        <w:rPr>
          <w:rFonts w:ascii="Times New Roman"/>
          <w:b w:val="false"/>
          <w:i w:val="false"/>
          <w:color w:val="ff0000"/>
          <w:sz w:val="28"/>
        </w:rPr>
        <w:t>№ 31/02</w:t>
      </w:r>
      <w:r>
        <w:rPr>
          <w:rFonts w:ascii="Times New Roman"/>
          <w:b w:val="false"/>
          <w:i w:val="false"/>
          <w:color w:val="ff0000"/>
          <w:sz w:val="28"/>
        </w:rPr>
        <w:t xml:space="preserve"> (бірінші ресми жария етілген күннен кейін күнтізбелік он күн өткен соң қолданысқа енгізіледі) қаулысымен.</w:t>
      </w:r>
    </w:p>
    <w:bookmarkStart w:name="z165" w:id="156"/>
    <w:p>
      <w:pPr>
        <w:spacing w:after="0"/>
        <w:ind w:left="0"/>
        <w:jc w:val="left"/>
      </w:pPr>
      <w:r>
        <w:rPr>
          <w:rFonts w:ascii="Times New Roman"/>
          <w:b/>
          <w:i w:val="false"/>
          <w:color w:val="000000"/>
        </w:rPr>
        <w:t xml:space="preserve"> 1-тарау. Жалпы ереже</w:t>
      </w:r>
    </w:p>
    <w:bookmarkEnd w:id="156"/>
    <w:bookmarkStart w:name="z166" w:id="157"/>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қызметті (бұдан әрі - мемлекеттік көрсетілетін қызмет) балалар-жасөспірімдер спорт мектептеріні, мүгедектерге арналған спорт мектептері (бұдан әрі - көрсетілетін қызметті беруші) көрсетеді.</w:t>
      </w:r>
    </w:p>
    <w:bookmarkEnd w:id="157"/>
    <w:bookmarkStart w:name="z167" w:id="158"/>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bookmarkEnd w:id="158"/>
    <w:bookmarkStart w:name="z168" w:id="159"/>
    <w:p>
      <w:pPr>
        <w:spacing w:after="0"/>
        <w:ind w:left="0"/>
        <w:jc w:val="both"/>
      </w:pPr>
      <w:r>
        <w:rPr>
          <w:rFonts w:ascii="Times New Roman"/>
          <w:b w:val="false"/>
          <w:i w:val="false"/>
          <w:color w:val="000000"/>
          <w:sz w:val="28"/>
        </w:rPr>
        <w:t>
      2. Мемлекеттік қызмет көрсету нысаны: қағаз түрінде.</w:t>
      </w:r>
    </w:p>
    <w:bookmarkEnd w:id="159"/>
    <w:bookmarkStart w:name="z359" w:id="160"/>
    <w:p>
      <w:pPr>
        <w:spacing w:after="0"/>
        <w:ind w:left="0"/>
        <w:jc w:val="both"/>
      </w:pPr>
      <w:r>
        <w:rPr>
          <w:rFonts w:ascii="Times New Roman"/>
          <w:b w:val="false"/>
          <w:i w:val="false"/>
          <w:color w:val="000000"/>
          <w:sz w:val="28"/>
        </w:rPr>
        <w:t xml:space="preserve">
      3. Мемлекеттік көрсетілетін қызметтің нәтижесі: тиісті құжаттардың қабылданғаны туралы қолхат, не болмаса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стандартының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60"/>
    <w:bookmarkStart w:name="z170" w:id="16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61"/>
    <w:bookmarkStart w:name="z171" w:id="16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2"/>
    <w:bookmarkStart w:name="z172" w:id="16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3"/>
    <w:bookmarkStart w:name="z360" w:id="16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қоса берілген өтінішті қабылдауы болып табылады.</w:t>
      </w:r>
    </w:p>
    <w:bookmarkEnd w:id="164"/>
    <w:bookmarkStart w:name="z174" w:id="1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5"/>
    <w:bookmarkStart w:name="z175" w:id="16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w:t>
      </w:r>
    </w:p>
    <w:bookmarkEnd w:id="166"/>
    <w:bookmarkStart w:name="z176" w:id="167"/>
    <w:p>
      <w:pPr>
        <w:spacing w:after="0"/>
        <w:ind w:left="0"/>
        <w:jc w:val="both"/>
      </w:pPr>
      <w:r>
        <w:rPr>
          <w:rFonts w:ascii="Times New Roman"/>
          <w:b w:val="false"/>
          <w:i w:val="false"/>
          <w:color w:val="000000"/>
          <w:sz w:val="28"/>
        </w:rPr>
        <w:t>
      Рәсімнің (іс-қимылдың) нәтижесі – құжаттарды қабылданғаны туралы қолхатты, не болмаса мемлекеттік қызметті көрсетуден бас тарту туралы дәлелді жауап.</w:t>
      </w:r>
    </w:p>
    <w:bookmarkEnd w:id="167"/>
    <w:bookmarkStart w:name="z177" w:id="16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8"/>
    <w:bookmarkStart w:name="z178" w:id="1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9"/>
    <w:bookmarkStart w:name="z179" w:id="170"/>
    <w:p>
      <w:pPr>
        <w:spacing w:after="0"/>
        <w:ind w:left="0"/>
        <w:jc w:val="both"/>
      </w:pPr>
      <w:r>
        <w:rPr>
          <w:rFonts w:ascii="Times New Roman"/>
          <w:b w:val="false"/>
          <w:i w:val="false"/>
          <w:color w:val="000000"/>
          <w:sz w:val="28"/>
        </w:rPr>
        <w:t>
      1) көрсетілетін қызметті берушінің кеңсе қызметкері. </w:t>
      </w:r>
    </w:p>
    <w:bookmarkEnd w:id="170"/>
    <w:bookmarkStart w:name="z180" w:id="171"/>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171"/>
    <w:bookmarkStart w:name="z181" w:id="172"/>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 </w:t>
      </w:r>
    </w:p>
    <w:bookmarkEnd w:id="172"/>
    <w:bookmarkStart w:name="z182" w:id="17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3"/>
    <w:bookmarkStart w:name="z183" w:id="17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және "электрондық үкіметтің" www.egov.kz веб-порталы арқылы көрсетілмейді.</w:t>
      </w:r>
    </w:p>
    <w:bookmarkEnd w:id="174"/>
    <w:bookmarkStart w:name="z184" w:id="17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"Балалар-жасөспірімдер спорт</w:t>
            </w:r>
            <w:r>
              <w:br/>
            </w:r>
            <w:r>
              <w:rPr>
                <w:rFonts w:ascii="Times New Roman"/>
                <w:b w:val="false"/>
                <w:i w:val="false"/>
                <w:color w:val="000000"/>
                <w:sz w:val="20"/>
              </w:rPr>
              <w:t>мектептеріне, мүгедектерге</w:t>
            </w:r>
            <w:r>
              <w:br/>
            </w:r>
            <w:r>
              <w:rPr>
                <w:rFonts w:ascii="Times New Roman"/>
                <w:b w:val="false"/>
                <w:i w:val="false"/>
                <w:color w:val="000000"/>
                <w:sz w:val="20"/>
              </w:rPr>
              <w:t>арналған спорт мектептеріне</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6" w:id="176"/>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бизнес-процессінің анықтамалығы </w:t>
      </w:r>
    </w:p>
    <w:bookmarkEnd w:id="176"/>
    <w:p>
      <w:pPr>
        <w:spacing w:after="0"/>
        <w:ind w:left="0"/>
        <w:jc w:val="both"/>
      </w:pPr>
      <w:r>
        <w:drawing>
          <wp:inline distT="0" distB="0" distL="0" distR="0">
            <wp:extent cx="4838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38700" cy="8496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683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2501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