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4c173" w14:textId="424c1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геодезия және картография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2015 жылғы 7 шілдедегі № 37/01 қаулысы. Қарағанды облысының Әділет департаментінде 2015 жылғы 7 тамызда № 3361 болып тіркелді. Күші жойылды - Қарағанды облысының әкімдігінің 2020 жылғы 17 шілдедегі № 44/03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17.07.2020 </w:t>
      </w:r>
      <w:r>
        <w:rPr>
          <w:rFonts w:ascii="Times New Roman"/>
          <w:b w:val="false"/>
          <w:i w:val="false"/>
          <w:color w:val="ff0000"/>
          <w:sz w:val="28"/>
        </w:rPr>
        <w:t>№ 44/03</w:t>
      </w:r>
      <w:r>
        <w:rPr>
          <w:rFonts w:ascii="Times New Roman"/>
          <w:b w:val="false"/>
          <w:i w:val="false"/>
          <w:color w:val="ff0000"/>
          <w:sz w:val="28"/>
        </w:rPr>
        <w:t xml:space="preserve"> (алғашқы ресми жарияланған күннен бастап қолданысқа енгізілсін) қаулысымен.</w:t>
      </w:r>
    </w:p>
    <w:bookmarkStart w:name="z3" w:id="0"/>
    <w:p>
      <w:pPr>
        <w:spacing w:after="0"/>
        <w:ind w:left="0"/>
        <w:jc w:val="both"/>
      </w:pPr>
      <w:r>
        <w:rPr>
          <w:rFonts w:ascii="Times New Roman"/>
          <w:b w:val="false"/>
          <w:i w:val="false"/>
          <w:color w:val="000000"/>
          <w:sz w:val="28"/>
        </w:rPr>
        <w:t>
      Қазақстан Республикасының 2013 жылғы 15 сәуірдегі "</w:t>
      </w:r>
      <w:r>
        <w:rPr>
          <w:rFonts w:ascii="Times New Roman"/>
          <w:b w:val="false"/>
          <w:i w:val="false"/>
          <w:color w:val="000000"/>
          <w:sz w:val="28"/>
        </w:rPr>
        <w:t xml:space="preserve"> Мемлекеттік көрсетілетін қызметтер туралы</w:t>
      </w:r>
      <w:r>
        <w:rPr>
          <w:rFonts w:ascii="Times New Roman"/>
          <w:b w:val="false"/>
          <w:i w:val="false"/>
          <w:color w:val="000000"/>
          <w:sz w:val="28"/>
        </w:rPr>
        <w:t>" және 2001 жылғы 23 қаңтардағы "</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Республикасының Ұлттық экономика министрінің міндетін атқарушының 2015 жылғы 27 наурыздағы </w:t>
      </w:r>
      <w:r>
        <w:rPr>
          <w:rFonts w:ascii="Times New Roman"/>
          <w:b w:val="false"/>
          <w:i w:val="false"/>
          <w:color w:val="000000"/>
          <w:sz w:val="28"/>
        </w:rPr>
        <w:t xml:space="preserve"> № 270</w:t>
      </w:r>
      <w:r>
        <w:rPr>
          <w:rFonts w:ascii="Times New Roman"/>
          <w:b w:val="false"/>
          <w:i w:val="false"/>
          <w:color w:val="000000"/>
          <w:sz w:val="28"/>
        </w:rPr>
        <w:t xml:space="preserve"> "Елді мекен шегінде объект салу үшін жер учаскесін беру" мемлекеттік көрсетілетін қызмет стандартын бекіту туралы" (нормативтік құқықтық актілерді мемлекеттік тіркеу Тізілімінде № 11051 тіркелген), </w:t>
      </w:r>
      <w:r>
        <w:rPr>
          <w:rFonts w:ascii="Times New Roman"/>
          <w:b w:val="false"/>
          <w:i w:val="false"/>
          <w:color w:val="000000"/>
          <w:sz w:val="28"/>
        </w:rPr>
        <w:t xml:space="preserve"> № 271</w:t>
      </w:r>
      <w:r>
        <w:rPr>
          <w:rFonts w:ascii="Times New Roman"/>
          <w:b w:val="false"/>
          <w:i w:val="false"/>
          <w:color w:val="000000"/>
          <w:sz w:val="28"/>
        </w:rPr>
        <w:t xml:space="preserve"> "Жер қатынастары саласында мемлекеттік көрсетілетін қызметтер стандарттарын бекіту туралы" (нормативтік құқықтық актілерді мемлекеттік тіркеу Тізілімінде № 11052 тіркелген) және </w:t>
      </w:r>
      <w:r>
        <w:rPr>
          <w:rFonts w:ascii="Times New Roman"/>
          <w:b w:val="false"/>
          <w:i w:val="false"/>
          <w:color w:val="000000"/>
          <w:sz w:val="28"/>
        </w:rPr>
        <w:t xml:space="preserve"> № 272</w:t>
      </w:r>
      <w:r>
        <w:rPr>
          <w:rFonts w:ascii="Times New Roman"/>
          <w:b w:val="false"/>
          <w:i w:val="false"/>
          <w:color w:val="000000"/>
          <w:sz w:val="28"/>
        </w:rPr>
        <w:t xml:space="preserve"> "Жер қатынастары, геодезия және картография саласындағы мемлекеттік көрсетілетін қызметтердің стандарттарын бекіту туралы" (нормативтік құқықтық актілерді мемлекеттік тіркеу Тізілімінде № 11050 тіркелген) бұйрықтарына сәйкес, Қарағанды облысының әкімдігі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1. Қоса беріліп отырған:</w:t>
      </w:r>
    </w:p>
    <w:bookmarkEnd w:id="1"/>
    <w:bookmarkStart w:name="z5" w:id="2"/>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2)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3) "Жер учаскесінің нысаналы мақсатын өзгертуге шешім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4)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5) "Суармалы егiстiктi суарылмайтын алқап түрлерiне ауыстыруға рұқсат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 xml:space="preserve">; </w:t>
      </w:r>
    </w:p>
    <w:bookmarkEnd w:id="6"/>
    <w:bookmarkStart w:name="z10" w:id="7"/>
    <w:p>
      <w:pPr>
        <w:spacing w:after="0"/>
        <w:ind w:left="0"/>
        <w:jc w:val="both"/>
      </w:pPr>
      <w:r>
        <w:rPr>
          <w:rFonts w:ascii="Times New Roman"/>
          <w:b w:val="false"/>
          <w:i w:val="false"/>
          <w:color w:val="000000"/>
          <w:sz w:val="28"/>
        </w:rPr>
        <w:t xml:space="preserve">
      6)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 xml:space="preserve">; </w:t>
      </w:r>
    </w:p>
    <w:bookmarkEnd w:id="7"/>
    <w:bookmarkStart w:name="z11" w:id="8"/>
    <w:p>
      <w:pPr>
        <w:spacing w:after="0"/>
        <w:ind w:left="0"/>
        <w:jc w:val="both"/>
      </w:pPr>
      <w:r>
        <w:rPr>
          <w:rFonts w:ascii="Times New Roman"/>
          <w:b w:val="false"/>
          <w:i w:val="false"/>
          <w:color w:val="000000"/>
          <w:sz w:val="28"/>
        </w:rPr>
        <w:t xml:space="preserve">
      7) "Елді-мекен шегінде объект салу үшін жер учаскесін беру" мемлекеттік көрсетілетін қызмет </w:t>
      </w:r>
      <w:r>
        <w:rPr>
          <w:rFonts w:ascii="Times New Roman"/>
          <w:b w:val="false"/>
          <w:i w:val="false"/>
          <w:color w:val="000000"/>
          <w:sz w:val="28"/>
        </w:rPr>
        <w:t xml:space="preserve"> регламенті </w:t>
      </w:r>
      <w:r>
        <w:rPr>
          <w:rFonts w:ascii="Times New Roman"/>
          <w:b w:val="false"/>
          <w:i w:val="false"/>
          <w:color w:val="000000"/>
          <w:sz w:val="28"/>
        </w:rPr>
        <w:t>бекітілсін.</w:t>
      </w:r>
    </w:p>
    <w:bookmarkEnd w:id="8"/>
    <w:bookmarkStart w:name="z12" w:id="9"/>
    <w:p>
      <w:pPr>
        <w:spacing w:after="0"/>
        <w:ind w:left="0"/>
        <w:jc w:val="both"/>
      </w:pPr>
      <w:r>
        <w:rPr>
          <w:rFonts w:ascii="Times New Roman"/>
          <w:b w:val="false"/>
          <w:i w:val="false"/>
          <w:color w:val="000000"/>
          <w:sz w:val="28"/>
        </w:rPr>
        <w:t xml:space="preserve">
      2. Қарағанды облысы әкімдігінің 2014 жылғы 1 шілдедегі № 33/05 "Жер қатынастары саласында мемлекеттік көрсетілетін қызметтер регламенттерін бекіту туралы" </w:t>
      </w:r>
      <w:r>
        <w:rPr>
          <w:rFonts w:ascii="Times New Roman"/>
          <w:b w:val="false"/>
          <w:i w:val="false"/>
          <w:color w:val="000000"/>
          <w:sz w:val="28"/>
        </w:rPr>
        <w:t xml:space="preserve"> қаулысының </w:t>
      </w:r>
      <w:r>
        <w:rPr>
          <w:rFonts w:ascii="Times New Roman"/>
          <w:b w:val="false"/>
          <w:i w:val="false"/>
          <w:color w:val="000000"/>
          <w:sz w:val="28"/>
        </w:rPr>
        <w:t xml:space="preserve">(нормативтік құқықтық актілерді мемлекеттік тіркеу Тізілімінде № 2712 тіркелген, "Әділет" ақпараттық-құқықтық жүйесінде 2014 жылдың 13 қарашасында, 2014 жылғы 23 тамыздағы № 159-160 (21 794) "Орталық Қазақстан", 2014 жылғы 23 тамыздағы № 147-148 (21668-21669) "Индустриальная Караганда" газеттерінде жарияланған) күшi жойылды деп танылсын. </w:t>
      </w:r>
    </w:p>
    <w:bookmarkEnd w:id="9"/>
    <w:bookmarkStart w:name="z13" w:id="10"/>
    <w:p>
      <w:pPr>
        <w:spacing w:after="0"/>
        <w:ind w:left="0"/>
        <w:jc w:val="both"/>
      </w:pPr>
      <w:r>
        <w:rPr>
          <w:rFonts w:ascii="Times New Roman"/>
          <w:b w:val="false"/>
          <w:i w:val="false"/>
          <w:color w:val="000000"/>
          <w:sz w:val="28"/>
        </w:rPr>
        <w:t>
      3. Осы қаулының орындалуына бақылау облыс әкімінің жетекшілік жасайтын орынбасарына жүктелсін.</w:t>
      </w:r>
    </w:p>
    <w:bookmarkEnd w:id="10"/>
    <w:bookmarkStart w:name="z14" w:id="11"/>
    <w:p>
      <w:pPr>
        <w:spacing w:after="0"/>
        <w:ind w:left="0"/>
        <w:jc w:val="both"/>
      </w:pPr>
      <w:r>
        <w:rPr>
          <w:rFonts w:ascii="Times New Roman"/>
          <w:b w:val="false"/>
          <w:i w:val="false"/>
          <w:color w:val="000000"/>
          <w:sz w:val="28"/>
        </w:rPr>
        <w:t>
      4. Осы қаулы алғаш ресми жарияланған күнінен кейiн күнтiзбелiк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Pr>
      <w:tblGrid>
        <w:gridCol w:w="9852"/>
        <w:gridCol w:w="2448"/>
      </w:tblGrid>
      <w:tr>
        <w:trPr>
          <w:trHeight w:val="30" w:hRule="atLeast"/>
        </w:trPr>
        <w:tc>
          <w:tcPr>
            <w:tcW w:w="9852" w:type="dxa"/>
            <w:tcBorders/>
            <w:tcMar>
              <w:top w:w="15" w:type="dxa"/>
              <w:left w:w="15" w:type="dxa"/>
              <w:bottom w:w="15" w:type="dxa"/>
              <w:right w:w="15" w:type="dxa"/>
            </w:tcMar>
            <w:vAlign w:val="center"/>
          </w:tcPr>
          <w:bookmarkStart w:name="z15" w:id="12"/>
          <w:p>
            <w:pPr>
              <w:spacing w:after="20"/>
              <w:ind w:left="20"/>
              <w:jc w:val="both"/>
            </w:pPr>
            <w:r>
              <w:rPr>
                <w:rFonts w:ascii="Times New Roman"/>
                <w:b w:val="false"/>
                <w:i w:val="false"/>
                <w:color w:val="000000"/>
                <w:sz w:val="20"/>
              </w:rPr>
              <w:t xml:space="preserve">
Қарағанды облысының </w:t>
            </w:r>
          </w:p>
          <w:bookmarkEnd w:id="12"/>
        </w:tc>
        <w:tc>
          <w:tcPr>
            <w:tcW w:w="24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әкімі </w:t>
            </w:r>
          </w:p>
        </w:tc>
        <w:tc>
          <w:tcPr>
            <w:tcW w:w="24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16" w:id="13"/>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07 шілдедегі</w:t>
            </w:r>
            <w:r>
              <w:br/>
            </w:r>
            <w:r>
              <w:rPr>
                <w:rFonts w:ascii="Times New Roman"/>
                <w:b w:val="false"/>
                <w:i w:val="false"/>
                <w:color w:val="000000"/>
                <w:sz w:val="20"/>
              </w:rPr>
              <w:t>
№ 37/01 қаулысымен бекітілген</w:t>
            </w:r>
          </w:p>
          <w:bookmarkEnd w:id="13"/>
        </w:tc>
      </w:tr>
    </w:tbl>
    <w:bookmarkStart w:name="z17" w:id="14"/>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4"/>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25.11.2019 № 67/02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8" w:id="15"/>
    <w:p>
      <w:pPr>
        <w:spacing w:after="0"/>
        <w:ind w:left="0"/>
        <w:jc w:val="left"/>
      </w:pPr>
      <w:r>
        <w:rPr>
          <w:rFonts w:ascii="Times New Roman"/>
          <w:b/>
          <w:i w:val="false"/>
          <w:color w:val="000000"/>
        </w:rPr>
        <w:t xml:space="preserve"> 1-тарау. Жалпы ережелер</w:t>
      </w:r>
    </w:p>
    <w:bookmarkEnd w:id="15"/>
    <w:bookmarkStart w:name="z19" w:id="16"/>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көрсетеді (бұдан әрі – көрсетілетін қызметті беруші).</w:t>
      </w:r>
    </w:p>
    <w:bookmarkEnd w:id="16"/>
    <w:bookmarkStart w:name="z20" w:id="17"/>
    <w:p>
      <w:pPr>
        <w:spacing w:after="0"/>
        <w:ind w:left="0"/>
        <w:jc w:val="both"/>
      </w:pPr>
      <w:r>
        <w:rPr>
          <w:rFonts w:ascii="Times New Roman"/>
          <w:b w:val="false"/>
          <w:i w:val="false"/>
          <w:color w:val="000000"/>
          <w:sz w:val="28"/>
        </w:rPr>
        <w:t>
      Мемлекеттік қызмет жеке, заңды тұлғаларға (бұдан әрі – көрсетілетін қызметті алушы) тегін көрсетіледі.</w:t>
      </w:r>
    </w:p>
    <w:bookmarkEnd w:id="17"/>
    <w:bookmarkStart w:name="z21" w:id="18"/>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 "Азаматтарға арналған үкімет" мемлекеттік корпорациясы (бұдан әрі – Мемлекеттік корпорация) арқылы жүзеге асырылады.</w:t>
      </w:r>
    </w:p>
    <w:bookmarkEnd w:id="18"/>
    <w:bookmarkStart w:name="z22" w:id="19"/>
    <w:p>
      <w:pPr>
        <w:spacing w:after="0"/>
        <w:ind w:left="0"/>
        <w:jc w:val="both"/>
      </w:pPr>
      <w:r>
        <w:rPr>
          <w:rFonts w:ascii="Times New Roman"/>
          <w:b w:val="false"/>
          <w:i w:val="false"/>
          <w:color w:val="000000"/>
          <w:sz w:val="28"/>
        </w:rPr>
        <w:t>
      2. Мемлекеттік қызметті көрсету нысаны: қағаз түрінде.</w:t>
      </w:r>
    </w:p>
    <w:bookmarkEnd w:id="19"/>
    <w:bookmarkStart w:name="z23" w:id="20"/>
    <w:p>
      <w:pPr>
        <w:spacing w:after="0"/>
        <w:ind w:left="0"/>
        <w:jc w:val="both"/>
      </w:pPr>
      <w:r>
        <w:rPr>
          <w:rFonts w:ascii="Times New Roman"/>
          <w:b w:val="false"/>
          <w:i w:val="false"/>
          <w:color w:val="000000"/>
          <w:sz w:val="28"/>
        </w:rPr>
        <w:t xml:space="preserve">
      3. Мемлекеттік қызметті көрсету нәтижесі: бекітілген жер учаскесінің кадастрлық (бағалау) құны актісі немесе "Жер қатынастары, геодезия және картография саласындағы мемлекеттік көрсетілетін қызметтердің стандарттарын бекіту туралы" Қазақстан Республикасының Ұлттық экономика министрінің міндетін атқарушының 2015 жылғы 27 наурыздағы №272 бұйрығымен бекітілген (Нормативтік құқықтық актілерді мемлекеттік тіркеу тізілімінде № 11050 болып тіркелген),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w:t>
      </w:r>
    </w:p>
    <w:bookmarkEnd w:id="20"/>
    <w:bookmarkStart w:name="z24" w:id="21"/>
    <w:p>
      <w:pPr>
        <w:spacing w:after="0"/>
        <w:ind w:left="0"/>
        <w:jc w:val="both"/>
      </w:pPr>
      <w:r>
        <w:rPr>
          <w:rFonts w:ascii="Times New Roman"/>
          <w:b w:val="false"/>
          <w:i w:val="false"/>
          <w:color w:val="000000"/>
          <w:sz w:val="28"/>
        </w:rPr>
        <w:t>
      4. Мемлекеттік қызмет көрсету нәтижесін беру нысаны: қағаз түрінде.</w:t>
      </w:r>
    </w:p>
    <w:bookmarkEnd w:id="21"/>
    <w:bookmarkStart w:name="z25" w:id="22"/>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әрекет тәртібін сипаттау</w:t>
      </w:r>
    </w:p>
    <w:bookmarkEnd w:id="22"/>
    <w:bookmarkStart w:name="z26" w:id="23"/>
    <w:p>
      <w:pPr>
        <w:spacing w:after="0"/>
        <w:ind w:left="0"/>
        <w:jc w:val="both"/>
      </w:pPr>
      <w:r>
        <w:rPr>
          <w:rFonts w:ascii="Times New Roman"/>
          <w:b w:val="false"/>
          <w:i w:val="false"/>
          <w:color w:val="000000"/>
          <w:sz w:val="28"/>
        </w:rPr>
        <w:t xml:space="preserve">
      5.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корпорация филиалымен есептелген жер учаскесінің бағалау құнын айқындау актісі қоса берілген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(әрекетті) бастауға негіз болып табылады. </w:t>
      </w:r>
    </w:p>
    <w:bookmarkEnd w:id="23"/>
    <w:bookmarkStart w:name="z27" w:id="2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(әрекеттің) мазмұны, оның орындалу ұзақтығы:</w:t>
      </w:r>
    </w:p>
    <w:bookmarkEnd w:id="24"/>
    <w:bookmarkStart w:name="z28" w:id="25"/>
    <w:p>
      <w:pPr>
        <w:spacing w:after="0"/>
        <w:ind w:left="0"/>
        <w:jc w:val="both"/>
      </w:pPr>
      <w:r>
        <w:rPr>
          <w:rFonts w:ascii="Times New Roman"/>
          <w:b w:val="false"/>
          <w:i w:val="false"/>
          <w:color w:val="000000"/>
          <w:sz w:val="28"/>
        </w:rPr>
        <w:t xml:space="preserve">
      1) құжаттарды қабылдау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жүзеге асырылады, он бес минуттан аспайды;</w:t>
      </w:r>
    </w:p>
    <w:bookmarkEnd w:id="25"/>
    <w:bookmarkStart w:name="z29" w:id="26"/>
    <w:p>
      <w:pPr>
        <w:spacing w:after="0"/>
        <w:ind w:left="0"/>
        <w:jc w:val="both"/>
      </w:pPr>
      <w:r>
        <w:rPr>
          <w:rFonts w:ascii="Times New Roman"/>
          <w:b w:val="false"/>
          <w:i w:val="false"/>
          <w:color w:val="000000"/>
          <w:sz w:val="28"/>
        </w:rPr>
        <w:t>
      2) көрсетілетін қызметті берушінің басшысы қабылдау күні екі сағат ішінде өтінішке қарар қояды;</w:t>
      </w:r>
    </w:p>
    <w:bookmarkEnd w:id="26"/>
    <w:bookmarkStart w:name="z30" w:id="2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қызметті көрсету кезінде екі жұмыс күні ішінде құжаттар топтамасының толықтығын және жер учаскесінің кадастрлық (бағалау) құнын анықтау актісінің дұрыстығын тексереді;</w:t>
      </w:r>
    </w:p>
    <w:bookmarkEnd w:id="27"/>
    <w:bookmarkStart w:name="z31" w:id="28"/>
    <w:p>
      <w:pPr>
        <w:spacing w:after="0"/>
        <w:ind w:left="0"/>
        <w:jc w:val="both"/>
      </w:pPr>
      <w:r>
        <w:rPr>
          <w:rFonts w:ascii="Times New Roman"/>
          <w:b w:val="false"/>
          <w:i w:val="false"/>
          <w:color w:val="000000"/>
          <w:sz w:val="28"/>
        </w:rPr>
        <w:t>
      4) көрсетілетін қызметті берушінің басшысы үш сағат ішінде мемлекеттік қызметті көрсету нәтижесіне қол қояды;</w:t>
      </w:r>
    </w:p>
    <w:bookmarkEnd w:id="28"/>
    <w:bookmarkStart w:name="z32" w:id="29"/>
    <w:p>
      <w:pPr>
        <w:spacing w:after="0"/>
        <w:ind w:left="0"/>
        <w:jc w:val="both"/>
      </w:pPr>
      <w:r>
        <w:rPr>
          <w:rFonts w:ascii="Times New Roman"/>
          <w:b w:val="false"/>
          <w:i w:val="false"/>
          <w:color w:val="000000"/>
          <w:sz w:val="28"/>
        </w:rPr>
        <w:t>
      5) жауапты орындаушы көрсетілетін қызметті алушыға он бес минут ішінде мемлекеттік қызметті көрсету нәтижесін береді.</w:t>
      </w:r>
    </w:p>
    <w:bookmarkEnd w:id="29"/>
    <w:bookmarkStart w:name="z33" w:id="30"/>
    <w:p>
      <w:pPr>
        <w:spacing w:after="0"/>
        <w:ind w:left="0"/>
        <w:jc w:val="both"/>
      </w:pPr>
      <w:r>
        <w:rPr>
          <w:rFonts w:ascii="Times New Roman"/>
          <w:b w:val="false"/>
          <w:i w:val="false"/>
          <w:color w:val="000000"/>
          <w:sz w:val="28"/>
        </w:rPr>
        <w:t>
      7. Келесі рәсімді (әрекетті) орындауды бастау үшін негіз болатын мемлекеттік қызметті көрсету бойынша рәсімнің (әрекеттің) нәтижесі:</w:t>
      </w:r>
    </w:p>
    <w:bookmarkEnd w:id="30"/>
    <w:bookmarkStart w:name="z34" w:id="31"/>
    <w:p>
      <w:pPr>
        <w:spacing w:after="0"/>
        <w:ind w:left="0"/>
        <w:jc w:val="both"/>
      </w:pPr>
      <w:r>
        <w:rPr>
          <w:rFonts w:ascii="Times New Roman"/>
          <w:b w:val="false"/>
          <w:i w:val="false"/>
          <w:color w:val="000000"/>
          <w:sz w:val="28"/>
        </w:rPr>
        <w:t>
      1) берілетін құжаттар тізілімінде құжаттарды қабылдау және алғаны туралы белгі (кеңсе қызметкері);</w:t>
      </w:r>
    </w:p>
    <w:bookmarkEnd w:id="31"/>
    <w:bookmarkStart w:name="z35" w:id="32"/>
    <w:p>
      <w:pPr>
        <w:spacing w:after="0"/>
        <w:ind w:left="0"/>
        <w:jc w:val="both"/>
      </w:pPr>
      <w:r>
        <w:rPr>
          <w:rFonts w:ascii="Times New Roman"/>
          <w:b w:val="false"/>
          <w:i w:val="false"/>
          <w:color w:val="000000"/>
          <w:sz w:val="28"/>
        </w:rPr>
        <w:t>
      2) қарар қою, жауапты орындаушыға өтініш пен құжаттар топтамасын жолдау (көрсетілетін қызметті берушінің басшысы);</w:t>
      </w:r>
    </w:p>
    <w:bookmarkEnd w:id="32"/>
    <w:bookmarkStart w:name="z36" w:id="33"/>
    <w:p>
      <w:pPr>
        <w:spacing w:after="0"/>
        <w:ind w:left="0"/>
        <w:jc w:val="both"/>
      </w:pPr>
      <w:r>
        <w:rPr>
          <w:rFonts w:ascii="Times New Roman"/>
          <w:b w:val="false"/>
          <w:i w:val="false"/>
          <w:color w:val="000000"/>
          <w:sz w:val="28"/>
        </w:rPr>
        <w:t>
      3) ұсынылған құжаттар топтамасының толықтығын және дұрыстығын тексеру (жауапты орындаушы);</w:t>
      </w:r>
    </w:p>
    <w:bookmarkEnd w:id="33"/>
    <w:bookmarkStart w:name="z37" w:id="34"/>
    <w:p>
      <w:pPr>
        <w:spacing w:after="0"/>
        <w:ind w:left="0"/>
        <w:jc w:val="both"/>
      </w:pPr>
      <w:r>
        <w:rPr>
          <w:rFonts w:ascii="Times New Roman"/>
          <w:b w:val="false"/>
          <w:i w:val="false"/>
          <w:color w:val="000000"/>
          <w:sz w:val="28"/>
        </w:rPr>
        <w:t>
      4) мемлекеттік қызметті көрсету нәтижесіне қол қою және жауапты орындаушыға жіберу (көрсетілетін қызметті берушінің басшысы);</w:t>
      </w:r>
    </w:p>
    <w:bookmarkEnd w:id="34"/>
    <w:bookmarkStart w:name="z38" w:id="35"/>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 (жауапты орындаушы).</w:t>
      </w:r>
    </w:p>
    <w:bookmarkEnd w:id="35"/>
    <w:bookmarkStart w:name="z39" w:id="3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36"/>
    <w:bookmarkStart w:name="z40" w:id="3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37"/>
    <w:bookmarkStart w:name="z41" w:id="3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8"/>
    <w:bookmarkStart w:name="z42" w:id="39"/>
    <w:p>
      <w:pPr>
        <w:spacing w:after="0"/>
        <w:ind w:left="0"/>
        <w:jc w:val="both"/>
      </w:pPr>
      <w:r>
        <w:rPr>
          <w:rFonts w:ascii="Times New Roman"/>
          <w:b w:val="false"/>
          <w:i w:val="false"/>
          <w:color w:val="000000"/>
          <w:sz w:val="28"/>
        </w:rPr>
        <w:t>
      2) көрсетілетін қызметті берушінің басшысы;</w:t>
      </w:r>
    </w:p>
    <w:bookmarkEnd w:id="39"/>
    <w:bookmarkStart w:name="z43" w:id="4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0"/>
    <w:bookmarkStart w:name="z44" w:id="41"/>
    <w:p>
      <w:pPr>
        <w:spacing w:after="0"/>
        <w:ind w:left="0"/>
        <w:jc w:val="both"/>
      </w:pPr>
      <w:r>
        <w:rPr>
          <w:rFonts w:ascii="Times New Roman"/>
          <w:b w:val="false"/>
          <w:i w:val="false"/>
          <w:color w:val="000000"/>
          <w:sz w:val="28"/>
        </w:rPr>
        <w:t>
      9. Әрбір рәсімнің (әрекеттің) ұзақтығын көрсете отырып құрылымдық бөлімшелер (қызметкерлер) арасындағы рәсімдердің (әрекеттердің) реттілігін сипаттау:</w:t>
      </w:r>
    </w:p>
    <w:bookmarkEnd w:id="41"/>
    <w:bookmarkStart w:name="z45" w:id="42"/>
    <w:p>
      <w:pPr>
        <w:spacing w:after="0"/>
        <w:ind w:left="0"/>
        <w:jc w:val="both"/>
      </w:pPr>
      <w:r>
        <w:rPr>
          <w:rFonts w:ascii="Times New Roman"/>
          <w:b w:val="false"/>
          <w:i w:val="false"/>
          <w:color w:val="000000"/>
          <w:sz w:val="28"/>
        </w:rPr>
        <w:t>
      1) берілетін құжаттар тізілімінде құжаттарды қабылдау және алу туралы белгі (кеңсе қызметкері) - он бес минуттан аспайды;</w:t>
      </w:r>
    </w:p>
    <w:bookmarkEnd w:id="42"/>
    <w:bookmarkStart w:name="z46" w:id="43"/>
    <w:p>
      <w:pPr>
        <w:spacing w:after="0"/>
        <w:ind w:left="0"/>
        <w:jc w:val="both"/>
      </w:pPr>
      <w:r>
        <w:rPr>
          <w:rFonts w:ascii="Times New Roman"/>
          <w:b w:val="false"/>
          <w:i w:val="false"/>
          <w:color w:val="000000"/>
          <w:sz w:val="28"/>
        </w:rPr>
        <w:t>
      2) қарар қою (көрсетілетін қызметті берушінің басшысы) – екі сағат ішінде;</w:t>
      </w:r>
    </w:p>
    <w:bookmarkEnd w:id="43"/>
    <w:bookmarkStart w:name="z47" w:id="44"/>
    <w:p>
      <w:pPr>
        <w:spacing w:after="0"/>
        <w:ind w:left="0"/>
        <w:jc w:val="both"/>
      </w:pPr>
      <w:r>
        <w:rPr>
          <w:rFonts w:ascii="Times New Roman"/>
          <w:b w:val="false"/>
          <w:i w:val="false"/>
          <w:color w:val="000000"/>
          <w:sz w:val="28"/>
        </w:rPr>
        <w:t>
      3) құжаттар топтамасының толықтығын және жер учаскесінің кадастрлық (бағалау) құнын анықтау актісінің дұрыстығын тексереді (жауапты орындаушы) – екі жұмыс күні ішінде;</w:t>
      </w:r>
    </w:p>
    <w:bookmarkEnd w:id="44"/>
    <w:bookmarkStart w:name="z48" w:id="45"/>
    <w:p>
      <w:pPr>
        <w:spacing w:after="0"/>
        <w:ind w:left="0"/>
        <w:jc w:val="both"/>
      </w:pPr>
      <w:r>
        <w:rPr>
          <w:rFonts w:ascii="Times New Roman"/>
          <w:b w:val="false"/>
          <w:i w:val="false"/>
          <w:color w:val="000000"/>
          <w:sz w:val="28"/>
        </w:rPr>
        <w:t>
      4) мемлекеттік қызметті көрсету нәтижесіне қол қою және жауапты орындаушыға беру (көрсетілетін қызметті берушінің басшысы) – үш сағат ішінде;</w:t>
      </w:r>
    </w:p>
    <w:bookmarkEnd w:id="45"/>
    <w:bookmarkStart w:name="z49" w:id="46"/>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(жауапты орындаушысы) - он бес минут ішінде.</w:t>
      </w:r>
    </w:p>
    <w:bookmarkEnd w:id="46"/>
    <w:bookmarkStart w:name="z50" w:id="4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әрекет тәртібін, сондай-ақ мемлекеттік қызмет көрсету процесінде ақпараттық жүйелерді пайдалану тәртібін сипаттау</w:t>
      </w:r>
    </w:p>
    <w:bookmarkEnd w:id="47"/>
    <w:bookmarkStart w:name="z51" w:id="48"/>
    <w:p>
      <w:pPr>
        <w:spacing w:after="0"/>
        <w:ind w:left="0"/>
        <w:jc w:val="both"/>
      </w:pPr>
      <w:r>
        <w:rPr>
          <w:rFonts w:ascii="Times New Roman"/>
          <w:b w:val="false"/>
          <w:i w:val="false"/>
          <w:color w:val="000000"/>
          <w:sz w:val="28"/>
        </w:rPr>
        <w:t xml:space="preserve">
      10. Мемлекеттік корпорациясына жүгінген кезінде мемлекеттік қызмет көрсету бойынша әрекетті бастауға негіздеме Мемлекеттік корпорация қызметкерінің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қабылдау болып табылады.</w:t>
      </w:r>
    </w:p>
    <w:bookmarkEnd w:id="48"/>
    <w:bookmarkStart w:name="z52" w:id="49"/>
    <w:p>
      <w:pPr>
        <w:spacing w:after="0"/>
        <w:ind w:left="0"/>
        <w:jc w:val="both"/>
      </w:pPr>
      <w:r>
        <w:rPr>
          <w:rFonts w:ascii="Times New Roman"/>
          <w:b w:val="false"/>
          <w:i w:val="false"/>
          <w:color w:val="000000"/>
          <w:sz w:val="28"/>
        </w:rPr>
        <w:t>
      11. Мемлекеттік қызмет көрсету процесінің құрамына кіретін әрбір әрекеттің мазмұны, оның орындалу ұзақтығы:</w:t>
      </w:r>
    </w:p>
    <w:bookmarkEnd w:id="49"/>
    <w:bookmarkStart w:name="z53" w:id="50"/>
    <w:p>
      <w:pPr>
        <w:spacing w:after="0"/>
        <w:ind w:left="0"/>
        <w:jc w:val="both"/>
      </w:pPr>
      <w:r>
        <w:rPr>
          <w:rFonts w:ascii="Times New Roman"/>
          <w:b w:val="false"/>
          <w:i w:val="false"/>
          <w:color w:val="000000"/>
          <w:sz w:val="28"/>
        </w:rPr>
        <w:t>
      1) Мемлекеттік корпорациясының қызметкері өтініштің дұрыс толтырылуын және көрсетілетін қызметті алушының ұсынған құжаттар топтамасының толықтығын тексереді (бес минуттан аспайды);</w:t>
      </w:r>
    </w:p>
    <w:bookmarkEnd w:id="50"/>
    <w:bookmarkStart w:name="z54" w:id="51"/>
    <w:p>
      <w:pPr>
        <w:spacing w:after="0"/>
        <w:ind w:left="0"/>
        <w:jc w:val="both"/>
      </w:pPr>
      <w:r>
        <w:rPr>
          <w:rFonts w:ascii="Times New Roman"/>
          <w:b w:val="false"/>
          <w:i w:val="false"/>
          <w:color w:val="000000"/>
          <w:sz w:val="28"/>
        </w:rPr>
        <w:t xml:space="preserve">
      Қызметті алушы құжаттар топтамасын толық ұсынбаған жағдайда, Мемлекеттік корпорациясының қызметкері Стандарттағы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1"/>
    <w:bookmarkStart w:name="z55" w:id="52"/>
    <w:p>
      <w:pPr>
        <w:spacing w:after="0"/>
        <w:ind w:left="0"/>
        <w:jc w:val="both"/>
      </w:pPr>
      <w:r>
        <w:rPr>
          <w:rFonts w:ascii="Times New Roman"/>
          <w:b w:val="false"/>
          <w:i w:val="false"/>
          <w:color w:val="000000"/>
          <w:sz w:val="28"/>
        </w:rPr>
        <w:t>
      Құжаттар топтамасын толық тапсырған кезде, Мемлекеттік корпорациясының қызметкері көрсетілетін қызметті алушыға тиісті құжаттарды қабылдағаны туралы талонды береді (бес минуттан аспайды);</w:t>
      </w:r>
    </w:p>
    <w:bookmarkEnd w:id="52"/>
    <w:bookmarkStart w:name="z56" w:id="53"/>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корпорациясының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53"/>
    <w:bookmarkStart w:name="z57" w:id="54"/>
    <w:p>
      <w:pPr>
        <w:spacing w:after="0"/>
        <w:ind w:left="0"/>
        <w:jc w:val="both"/>
      </w:pPr>
      <w:r>
        <w:rPr>
          <w:rFonts w:ascii="Times New Roman"/>
          <w:b w:val="false"/>
          <w:i w:val="false"/>
          <w:color w:val="000000"/>
          <w:sz w:val="28"/>
        </w:rPr>
        <w:t>
      3) Мемлекеттік корпорациясының қызметкері көрсетілетін қызметті алушының жеке басын сәйкестендіреді, көрсетілетін қызметті алушы туралы тиісті ақпаратты және берілген құжаттарды Мемлекеттік корпорацияға енгізеді, көрсетілетін қызметті алушыға тиісті құжаттарды қабылдағаны туралы талон береді (бес минуттан аспайды);</w:t>
      </w:r>
    </w:p>
    <w:bookmarkEnd w:id="54"/>
    <w:bookmarkStart w:name="z58" w:id="55"/>
    <w:p>
      <w:pPr>
        <w:spacing w:after="0"/>
        <w:ind w:left="0"/>
        <w:jc w:val="both"/>
      </w:pPr>
      <w:r>
        <w:rPr>
          <w:rFonts w:ascii="Times New Roman"/>
          <w:b w:val="false"/>
          <w:i w:val="false"/>
          <w:color w:val="000000"/>
          <w:sz w:val="28"/>
        </w:rPr>
        <w:t>
      4) Мемлекеттік корпорациясының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55"/>
    <w:bookmarkStart w:name="z59" w:id="56"/>
    <w:p>
      <w:pPr>
        <w:spacing w:after="0"/>
        <w:ind w:left="0"/>
        <w:jc w:val="both"/>
      </w:pPr>
      <w:r>
        <w:rPr>
          <w:rFonts w:ascii="Times New Roman"/>
          <w:b w:val="false"/>
          <w:i w:val="false"/>
          <w:color w:val="000000"/>
          <w:sz w:val="28"/>
        </w:rPr>
        <w:t>
      5) Мемлекеттік корпорациясының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p>
    <w:bookmarkEnd w:id="56"/>
    <w:bookmarkStart w:name="z60" w:id="57"/>
    <w:p>
      <w:pPr>
        <w:spacing w:after="0"/>
        <w:ind w:left="0"/>
        <w:jc w:val="both"/>
      </w:pPr>
      <w:r>
        <w:rPr>
          <w:rFonts w:ascii="Times New Roman"/>
          <w:b w:val="false"/>
          <w:i w:val="false"/>
          <w:color w:val="000000"/>
          <w:sz w:val="28"/>
        </w:rPr>
        <w:t>
      6) мемлекеттік қызметті көрсету мерзімі Мемлекеттік корпорацияға құжаттар топтамасын тапсырған сәттен бастап (үш жұмыс күні).</w:t>
      </w:r>
    </w:p>
    <w:bookmarkEnd w:id="57"/>
    <w:bookmarkStart w:name="z61" w:id="58"/>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bookmarkEnd w:id="58"/>
    <w:bookmarkStart w:name="z62" w:id="59"/>
    <w:p>
      <w:pPr>
        <w:spacing w:after="0"/>
        <w:ind w:left="0"/>
        <w:jc w:val="both"/>
      </w:pPr>
      <w:r>
        <w:rPr>
          <w:rFonts w:ascii="Times New Roman"/>
          <w:b w:val="false"/>
          <w:i w:val="false"/>
          <w:color w:val="000000"/>
          <w:sz w:val="28"/>
        </w:rPr>
        <w:t>
      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w:t>
      </w:r>
    </w:p>
    <w:bookmarkEnd w:id="59"/>
    <w:bookmarkStart w:name="z63" w:id="60"/>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 (қызметкерлері) рәсімдерінің (әрекеттерінің), өзара әрекеттерінің реттілігін толық сипаттау, сондай-ақ көрсетілетін қызмет берушілермен және (немесе) Мемлекеттік корпорациямен өзара әрекет тәртібін және мемлекеттік қызмет көрсету үдерісінде ақпараттық жүйелерді қолдану тәртібін сипаттау осы регламенттегі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 учаскелерінің</w:t>
            </w:r>
            <w:r>
              <w:br/>
            </w:r>
            <w:r>
              <w:rPr>
                <w:rFonts w:ascii="Times New Roman"/>
                <w:b w:val="false"/>
                <w:i w:val="false"/>
                <w:color w:val="000000"/>
                <w:sz w:val="20"/>
              </w:rPr>
              <w:t>кадастрлық (бағалау) құнын бекіту"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r>
              <w:br/>
            </w:r>
            <w:r>
              <w:rPr>
                <w:rFonts w:ascii="Times New Roman"/>
                <w:b w:val="false"/>
                <w:i w:val="false"/>
                <w:color w:val="000000"/>
                <w:sz w:val="20"/>
              </w:rPr>
              <w:t>Мемлекеттік қызметті Мемлекеттік корпорация арқылы көрсету кезінде</w:t>
            </w:r>
          </w:p>
        </w:tc>
      </w:tr>
    </w:tbl>
    <w:bookmarkStart w:name="z65"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62"/>
    <w:p>
      <w:pPr>
        <w:spacing w:after="0"/>
        <w:ind w:left="0"/>
        <w:jc w:val="left"/>
      </w:pPr>
      <w:r>
        <w:rPr>
          <w:rFonts w:ascii="Times New Roman"/>
          <w:b/>
          <w:i w:val="false"/>
          <w:color w:val="000000"/>
        </w:rPr>
        <w:t xml:space="preserve"> Шартты белгілер:</w:t>
      </w:r>
    </w:p>
    <w:bookmarkEnd w:id="62"/>
    <w:bookmarkStart w:name="z67"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75" w:id="64"/>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07 шілдедегі</w:t>
            </w:r>
            <w:r>
              <w:br/>
            </w:r>
            <w:r>
              <w:rPr>
                <w:rFonts w:ascii="Times New Roman"/>
                <w:b w:val="false"/>
                <w:i w:val="false"/>
                <w:color w:val="000000"/>
                <w:sz w:val="20"/>
              </w:rPr>
              <w:t>
№ 37/01 қаулысымен бекітілген</w:t>
            </w:r>
          </w:p>
          <w:bookmarkEnd w:id="64"/>
        </w:tc>
      </w:tr>
    </w:tbl>
    <w:bookmarkStart w:name="z76" w:id="65"/>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65"/>
    <w:bookmarkStart w:name="z77" w:id="66"/>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Қарағанды облысы әкімдігінің 25.11.2019 № 67/02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66"/>
    <w:bookmarkStart w:name="z71" w:id="67"/>
    <w:p>
      <w:pPr>
        <w:spacing w:after="0"/>
        <w:ind w:left="0"/>
        <w:jc w:val="left"/>
      </w:pPr>
      <w:r>
        <w:rPr>
          <w:rFonts w:ascii="Times New Roman"/>
          <w:b/>
          <w:i w:val="false"/>
          <w:color w:val="000000"/>
        </w:rPr>
        <w:t xml:space="preserve"> 1-тарау. Жалпы ережелер</w:t>
      </w:r>
    </w:p>
    <w:bookmarkEnd w:id="67"/>
    <w:bookmarkStart w:name="z72" w:id="68"/>
    <w:p>
      <w:pPr>
        <w:spacing w:after="0"/>
        <w:ind w:left="0"/>
        <w:jc w:val="both"/>
      </w:pPr>
      <w:r>
        <w:rPr>
          <w:rFonts w:ascii="Times New Roman"/>
          <w:b w:val="false"/>
          <w:i w:val="false"/>
          <w:color w:val="000000"/>
          <w:sz w:val="28"/>
        </w:rPr>
        <w:t>
      1. "Жер учаскелерін қалыптастыру жөнінде жерге орналастыру жобаларын бекiту" мемлекеттік көрсетілетін қызметті (бұдан әрі мемлекеттік көрсетілетін қызмет) облыстың, аудандардың және облыстық маңызы бар қалалардың жергілікті атқарушы органдары көрсетеді (бұдан әрі – көрсетілетін қызметті беруші).</w:t>
      </w:r>
    </w:p>
    <w:bookmarkEnd w:id="68"/>
    <w:bookmarkStart w:name="z73" w:id="69"/>
    <w:p>
      <w:pPr>
        <w:spacing w:after="0"/>
        <w:ind w:left="0"/>
        <w:jc w:val="both"/>
      </w:pPr>
      <w:r>
        <w:rPr>
          <w:rFonts w:ascii="Times New Roman"/>
          <w:b w:val="false"/>
          <w:i w:val="false"/>
          <w:color w:val="000000"/>
          <w:sz w:val="28"/>
        </w:rPr>
        <w:t>
      Мемлекеттік көрсетілетін қызмет жеке, заңды тұлғаларға (бұдан әрі – көрсетілетін қызметті алушы) тегін көрсетіледі.</w:t>
      </w:r>
    </w:p>
    <w:bookmarkEnd w:id="69"/>
    <w:bookmarkStart w:name="z74" w:id="70"/>
    <w:p>
      <w:pPr>
        <w:spacing w:after="0"/>
        <w:ind w:left="0"/>
        <w:jc w:val="both"/>
      </w:pPr>
      <w:r>
        <w:rPr>
          <w:rFonts w:ascii="Times New Roman"/>
          <w:b w:val="false"/>
          <w:i w:val="false"/>
          <w:color w:val="000000"/>
          <w:sz w:val="28"/>
        </w:rPr>
        <w:t xml:space="preserve">
      Құжаттарды қабылдау және мемлекеттік қызметті көрсету нәтижелерін беру: </w:t>
      </w:r>
    </w:p>
    <w:bookmarkEnd w:id="70"/>
    <w:bookmarkStart w:name="z75" w:id="71"/>
    <w:p>
      <w:pPr>
        <w:spacing w:after="0"/>
        <w:ind w:left="0"/>
        <w:jc w:val="both"/>
      </w:pPr>
      <w:r>
        <w:rPr>
          <w:rFonts w:ascii="Times New Roman"/>
          <w:b w:val="false"/>
          <w:i w:val="false"/>
          <w:color w:val="000000"/>
          <w:sz w:val="28"/>
        </w:rPr>
        <w:t>
      1) "Азаматтарға арналған үкімет" мемлекеттік корпорация (бұдан әрі – Мемлекеттік корпорация) арқылы жүзеге асырылады;</w:t>
      </w:r>
    </w:p>
    <w:bookmarkEnd w:id="71"/>
    <w:bookmarkStart w:name="z76" w:id="72"/>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72"/>
    <w:bookmarkStart w:name="z77" w:id="73"/>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73"/>
    <w:bookmarkStart w:name="z78" w:id="74"/>
    <w:p>
      <w:pPr>
        <w:spacing w:after="0"/>
        <w:ind w:left="0"/>
        <w:jc w:val="both"/>
      </w:pPr>
      <w:r>
        <w:rPr>
          <w:rFonts w:ascii="Times New Roman"/>
          <w:b w:val="false"/>
          <w:i w:val="false"/>
          <w:color w:val="000000"/>
          <w:sz w:val="28"/>
        </w:rPr>
        <w:t xml:space="preserve">
      3. Мемлекеттік қызметті көрсету нәтижесі: жер учаскесін қалыптастыру жөніндегі бекітілген жерге орналастыру жобасы немесе "Жер қатынастары, геодезия және картография саласындағы мемлекеттік көрсетілетін қызметтердің стандарттарын бекіту туралы" Қазақстан Республикасының Ұлттық экономика министрінің міндетін атқарушының 2015 жылғы 27 наурыздағы №272 бұйрығымен бекітілген (Нормативтік құқықтық актілерді мемлекеттік тіркеу тізілімінде № 11050 болып тіркелген), "Жер учаскелерін қалыптастыру жөнінде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w:t>
      </w:r>
    </w:p>
    <w:bookmarkEnd w:id="74"/>
    <w:bookmarkStart w:name="z79" w:id="75"/>
    <w:p>
      <w:pPr>
        <w:spacing w:after="0"/>
        <w:ind w:left="0"/>
        <w:jc w:val="both"/>
      </w:pPr>
      <w:r>
        <w:rPr>
          <w:rFonts w:ascii="Times New Roman"/>
          <w:b w:val="false"/>
          <w:i w:val="false"/>
          <w:color w:val="000000"/>
          <w:sz w:val="28"/>
        </w:rPr>
        <w:t>
      4. Мемлекеттік қызмет көрсету нәтижесін беру нысаны: электрондық және (немесе) қағаз түрінде.</w:t>
      </w:r>
    </w:p>
    <w:bookmarkEnd w:id="75"/>
    <w:bookmarkStart w:name="z80" w:id="7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әрекет тәртібін сипаттау</w:t>
      </w:r>
    </w:p>
    <w:bookmarkEnd w:id="76"/>
    <w:bookmarkStart w:name="z81" w:id="77"/>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(әрекетті) бастау үшін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немесе қоса көрсетілетін қызметті алушының электрондық сұратуы негіздеме болып табылады.</w:t>
      </w:r>
    </w:p>
    <w:bookmarkEnd w:id="77"/>
    <w:bookmarkStart w:name="z82" w:id="78"/>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(әрекеттің) мазмұны, оның орындалу ұзақтығы:</w:t>
      </w:r>
    </w:p>
    <w:bookmarkEnd w:id="78"/>
    <w:bookmarkStart w:name="z83" w:id="79"/>
    <w:p>
      <w:pPr>
        <w:spacing w:after="0"/>
        <w:ind w:left="0"/>
        <w:jc w:val="both"/>
      </w:pPr>
      <w:r>
        <w:rPr>
          <w:rFonts w:ascii="Times New Roman"/>
          <w:b w:val="false"/>
          <w:i w:val="false"/>
          <w:color w:val="000000"/>
          <w:sz w:val="28"/>
        </w:rPr>
        <w:t xml:space="preserve">
      1)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 он бес минуттан аспайды;</w:t>
      </w:r>
    </w:p>
    <w:bookmarkEnd w:id="79"/>
    <w:bookmarkStart w:name="z84" w:id="80"/>
    <w:p>
      <w:pPr>
        <w:spacing w:after="0"/>
        <w:ind w:left="0"/>
        <w:jc w:val="both"/>
      </w:pPr>
      <w:r>
        <w:rPr>
          <w:rFonts w:ascii="Times New Roman"/>
          <w:b w:val="false"/>
          <w:i w:val="false"/>
          <w:color w:val="000000"/>
          <w:sz w:val="28"/>
        </w:rPr>
        <w:t>
      2) көрсетілетін қызметті берушінің басшысы екі сағат ішінде өтінішке қарар қояды;</w:t>
      </w:r>
    </w:p>
    <w:bookmarkEnd w:id="80"/>
    <w:bookmarkStart w:name="z85" w:id="81"/>
    <w:p>
      <w:pPr>
        <w:spacing w:after="0"/>
        <w:ind w:left="0"/>
        <w:jc w:val="both"/>
      </w:pPr>
      <w:r>
        <w:rPr>
          <w:rFonts w:ascii="Times New Roman"/>
          <w:b w:val="false"/>
          <w:i w:val="false"/>
          <w:color w:val="000000"/>
          <w:sz w:val="28"/>
        </w:rPr>
        <w:t>
      3) көрсетілетін қызметті берушінің жауапты орындаушысы өтінішті қарайды, мемлекеттік қызметті көрсету нәтижесін дайындайды – бес жұмыс күні ішінде;</w:t>
      </w:r>
    </w:p>
    <w:bookmarkEnd w:id="81"/>
    <w:bookmarkStart w:name="z86" w:id="82"/>
    <w:p>
      <w:pPr>
        <w:spacing w:after="0"/>
        <w:ind w:left="0"/>
        <w:jc w:val="both"/>
      </w:pPr>
      <w:r>
        <w:rPr>
          <w:rFonts w:ascii="Times New Roman"/>
          <w:b w:val="false"/>
          <w:i w:val="false"/>
          <w:color w:val="000000"/>
          <w:sz w:val="28"/>
        </w:rPr>
        <w:t>
      4) көрсетілетін қызметті берушінің басшысы бір жұмыс күні ішінде мемлекеттік қызметті көрсету нәтижесіне қол қояды;</w:t>
      </w:r>
    </w:p>
    <w:bookmarkEnd w:id="82"/>
    <w:bookmarkStart w:name="z87" w:id="83"/>
    <w:p>
      <w:pPr>
        <w:spacing w:after="0"/>
        <w:ind w:left="0"/>
        <w:jc w:val="both"/>
      </w:pPr>
      <w:r>
        <w:rPr>
          <w:rFonts w:ascii="Times New Roman"/>
          <w:b w:val="false"/>
          <w:i w:val="false"/>
          <w:color w:val="000000"/>
          <w:sz w:val="28"/>
        </w:rPr>
        <w:t>
      5) жауапты орындаушы көрсетілетін қызметті алушыға он бес минут ішінде мемлекеттік қызметті көрсету нәтижесін береді.</w:t>
      </w:r>
    </w:p>
    <w:bookmarkEnd w:id="83"/>
    <w:bookmarkStart w:name="z88" w:id="84"/>
    <w:p>
      <w:pPr>
        <w:spacing w:after="0"/>
        <w:ind w:left="0"/>
        <w:jc w:val="both"/>
      </w:pPr>
      <w:r>
        <w:rPr>
          <w:rFonts w:ascii="Times New Roman"/>
          <w:b w:val="false"/>
          <w:i w:val="false"/>
          <w:color w:val="000000"/>
          <w:sz w:val="28"/>
        </w:rPr>
        <w:t>
      7. Келесі рәсімді (әрекетті) орындауды бастау үшін негіздеме болатын мемлекеттік қызметті көрсету бойынша рәсімнің (әрекеттің) нәтижесі:</w:t>
      </w:r>
    </w:p>
    <w:bookmarkEnd w:id="84"/>
    <w:bookmarkStart w:name="z89" w:id="85"/>
    <w:p>
      <w:pPr>
        <w:spacing w:after="0"/>
        <w:ind w:left="0"/>
        <w:jc w:val="both"/>
      </w:pPr>
      <w:r>
        <w:rPr>
          <w:rFonts w:ascii="Times New Roman"/>
          <w:b w:val="false"/>
          <w:i w:val="false"/>
          <w:color w:val="000000"/>
          <w:sz w:val="28"/>
        </w:rPr>
        <w:t>
      1) тиісті құжаттарды қабылдау, тіркеу, берілетін құжаттар тізілімінде құжаттарды алу туралы белгі (кеңсе қызметкері);</w:t>
      </w:r>
    </w:p>
    <w:bookmarkEnd w:id="85"/>
    <w:bookmarkStart w:name="z90" w:id="86"/>
    <w:p>
      <w:pPr>
        <w:spacing w:after="0"/>
        <w:ind w:left="0"/>
        <w:jc w:val="both"/>
      </w:pPr>
      <w:r>
        <w:rPr>
          <w:rFonts w:ascii="Times New Roman"/>
          <w:b w:val="false"/>
          <w:i w:val="false"/>
          <w:color w:val="000000"/>
          <w:sz w:val="28"/>
        </w:rPr>
        <w:t>
      2) қарар қою, жауапты орындаушыға өтініш пен құжаттар топтамасын жолдау (көрсетілетін қызметті берушінің басшысы);</w:t>
      </w:r>
    </w:p>
    <w:bookmarkEnd w:id="86"/>
    <w:bookmarkStart w:name="z91" w:id="87"/>
    <w:p>
      <w:pPr>
        <w:spacing w:after="0"/>
        <w:ind w:left="0"/>
        <w:jc w:val="both"/>
      </w:pPr>
      <w:r>
        <w:rPr>
          <w:rFonts w:ascii="Times New Roman"/>
          <w:b w:val="false"/>
          <w:i w:val="false"/>
          <w:color w:val="000000"/>
          <w:sz w:val="28"/>
        </w:rPr>
        <w:t>
      3) өтінішті қарау, мемлекеттік қызметті көрсету нәтижесін дайындау (жауапты орындаушы);</w:t>
      </w:r>
    </w:p>
    <w:bookmarkEnd w:id="87"/>
    <w:bookmarkStart w:name="z92" w:id="88"/>
    <w:p>
      <w:pPr>
        <w:spacing w:after="0"/>
        <w:ind w:left="0"/>
        <w:jc w:val="both"/>
      </w:pPr>
      <w:r>
        <w:rPr>
          <w:rFonts w:ascii="Times New Roman"/>
          <w:b w:val="false"/>
          <w:i w:val="false"/>
          <w:color w:val="000000"/>
          <w:sz w:val="28"/>
        </w:rPr>
        <w:t>
      4) мемлекеттік қызметті көрсету нәтижесіне қол қою (көрсетілетін қызметті берушінің басшысы);</w:t>
      </w:r>
    </w:p>
    <w:bookmarkEnd w:id="88"/>
    <w:bookmarkStart w:name="z93" w:id="89"/>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(жауапты орындаушы).</w:t>
      </w:r>
    </w:p>
    <w:bookmarkEnd w:id="89"/>
    <w:bookmarkStart w:name="z94" w:id="90"/>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90"/>
    <w:bookmarkStart w:name="z95" w:id="91"/>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91"/>
    <w:bookmarkStart w:name="z96" w:id="9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92"/>
    <w:bookmarkStart w:name="z97" w:id="93"/>
    <w:p>
      <w:pPr>
        <w:spacing w:after="0"/>
        <w:ind w:left="0"/>
        <w:jc w:val="both"/>
      </w:pPr>
      <w:r>
        <w:rPr>
          <w:rFonts w:ascii="Times New Roman"/>
          <w:b w:val="false"/>
          <w:i w:val="false"/>
          <w:color w:val="000000"/>
          <w:sz w:val="28"/>
        </w:rPr>
        <w:t>
      2) көрсетілетін қызметті берушінің басшысы;</w:t>
      </w:r>
    </w:p>
    <w:bookmarkEnd w:id="93"/>
    <w:bookmarkStart w:name="z98" w:id="9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4"/>
    <w:bookmarkStart w:name="z99" w:id="95"/>
    <w:p>
      <w:pPr>
        <w:spacing w:after="0"/>
        <w:ind w:left="0"/>
        <w:jc w:val="both"/>
      </w:pPr>
      <w:r>
        <w:rPr>
          <w:rFonts w:ascii="Times New Roman"/>
          <w:b w:val="false"/>
          <w:i w:val="false"/>
          <w:color w:val="000000"/>
          <w:sz w:val="28"/>
        </w:rPr>
        <w:t>
      9. Әрбір рәсімнің (әрекеттің) ұзақтығын көрсете отырып құрылымдық бөлімшелер (қызметкерлер) арасындағы рәсімдердің (әрекеттердің) реттілігін сипаттау:</w:t>
      </w:r>
    </w:p>
    <w:bookmarkEnd w:id="95"/>
    <w:bookmarkStart w:name="z100" w:id="96"/>
    <w:p>
      <w:pPr>
        <w:spacing w:after="0"/>
        <w:ind w:left="0"/>
        <w:jc w:val="both"/>
      </w:pPr>
      <w:r>
        <w:rPr>
          <w:rFonts w:ascii="Times New Roman"/>
          <w:b w:val="false"/>
          <w:i w:val="false"/>
          <w:color w:val="000000"/>
          <w:sz w:val="28"/>
        </w:rPr>
        <w:t>
      1) қабылдау, тіркеу, берілетін құжаттар тізілімінде құжаттарды алу туралы белгі жасау (кеңсе қызметкері) – он бес минуттан аспайды;</w:t>
      </w:r>
    </w:p>
    <w:bookmarkEnd w:id="96"/>
    <w:bookmarkStart w:name="z101" w:id="97"/>
    <w:p>
      <w:pPr>
        <w:spacing w:after="0"/>
        <w:ind w:left="0"/>
        <w:jc w:val="both"/>
      </w:pPr>
      <w:r>
        <w:rPr>
          <w:rFonts w:ascii="Times New Roman"/>
          <w:b w:val="false"/>
          <w:i w:val="false"/>
          <w:color w:val="000000"/>
          <w:sz w:val="28"/>
        </w:rPr>
        <w:t>
      2) қарар қою (көрсетілетін қызметті берушінің басшысы) – екі сағат ішінде;</w:t>
      </w:r>
    </w:p>
    <w:bookmarkEnd w:id="97"/>
    <w:bookmarkStart w:name="z102" w:id="98"/>
    <w:p>
      <w:pPr>
        <w:spacing w:after="0"/>
        <w:ind w:left="0"/>
        <w:jc w:val="both"/>
      </w:pPr>
      <w:r>
        <w:rPr>
          <w:rFonts w:ascii="Times New Roman"/>
          <w:b w:val="false"/>
          <w:i w:val="false"/>
          <w:color w:val="000000"/>
          <w:sz w:val="28"/>
        </w:rPr>
        <w:t>
      3) өтініштің ұсынылған талаптарға сәйкестігін қарау, мемлекеттік қызметті көрсету нәтижесін дайындау (жауапты орындаушы) – бес жұмыс күні ішінде;</w:t>
      </w:r>
    </w:p>
    <w:bookmarkEnd w:id="98"/>
    <w:bookmarkStart w:name="z103" w:id="99"/>
    <w:p>
      <w:pPr>
        <w:spacing w:after="0"/>
        <w:ind w:left="0"/>
        <w:jc w:val="both"/>
      </w:pPr>
      <w:r>
        <w:rPr>
          <w:rFonts w:ascii="Times New Roman"/>
          <w:b w:val="false"/>
          <w:i w:val="false"/>
          <w:color w:val="000000"/>
          <w:sz w:val="28"/>
        </w:rPr>
        <w:t>
      4) мемлекеттік қызметті көрсету нәтижесіне қол қою (көрсетілетін қызметті берушінің басшысы) – бір жұмыс күні ішінде;</w:t>
      </w:r>
    </w:p>
    <w:bookmarkEnd w:id="99"/>
    <w:bookmarkStart w:name="z104" w:id="100"/>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(жауапты орындаушы) – он бес минут ішінде.</w:t>
      </w:r>
    </w:p>
    <w:bookmarkEnd w:id="100"/>
    <w:bookmarkStart w:name="z105" w:id="101"/>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әрекет тәртібін, сондай-ақ мемлекеттік қызмет көрсету процесінде ақпараттық жүйелерді пайдалану тәртібін сипаттау</w:t>
      </w:r>
    </w:p>
    <w:bookmarkEnd w:id="101"/>
    <w:bookmarkStart w:name="z106" w:id="102"/>
    <w:p>
      <w:pPr>
        <w:spacing w:after="0"/>
        <w:ind w:left="0"/>
        <w:jc w:val="both"/>
      </w:pPr>
      <w:r>
        <w:rPr>
          <w:rFonts w:ascii="Times New Roman"/>
          <w:b w:val="false"/>
          <w:i w:val="false"/>
          <w:color w:val="000000"/>
          <w:sz w:val="28"/>
        </w:rPr>
        <w:t>
      10. Мемлекеттік корпорацияға жүгінген кезінде мемлекеттік қызмет көрсету бойынша әрекетті бастау үшін негіздеме Мемлекеттік корпорация қызметкерінің көрсетілетін қызметті алушыдан құжаттар топтамасын қабылдау болып табылады.</w:t>
      </w:r>
    </w:p>
    <w:bookmarkEnd w:id="102"/>
    <w:bookmarkStart w:name="z107" w:id="103"/>
    <w:p>
      <w:pPr>
        <w:spacing w:after="0"/>
        <w:ind w:left="0"/>
        <w:jc w:val="both"/>
      </w:pPr>
      <w:r>
        <w:rPr>
          <w:rFonts w:ascii="Times New Roman"/>
          <w:b w:val="false"/>
          <w:i w:val="false"/>
          <w:color w:val="000000"/>
          <w:sz w:val="28"/>
        </w:rPr>
        <w:t>
      11. Мемлекеттік қызмет көрсету процесінің құрамына кіретін әрбір әрекет мазмұны, оның орындалу ұзақтығы:</w:t>
      </w:r>
    </w:p>
    <w:bookmarkEnd w:id="103"/>
    <w:bookmarkStart w:name="z108" w:id="104"/>
    <w:p>
      <w:pPr>
        <w:spacing w:after="0"/>
        <w:ind w:left="0"/>
        <w:jc w:val="both"/>
      </w:pPr>
      <w:r>
        <w:rPr>
          <w:rFonts w:ascii="Times New Roman"/>
          <w:b w:val="false"/>
          <w:i w:val="false"/>
          <w:color w:val="000000"/>
          <w:sz w:val="28"/>
        </w:rPr>
        <w:t>
      1) Мемлекеттік корпорацияның қызметкері өтініштің дұрыс толтырылуын және көрсетілетін қызметті алушының ұсынған құжаттар топтамасының толықтығын тексереді (5 минуттан аспайды).</w:t>
      </w:r>
    </w:p>
    <w:bookmarkEnd w:id="104"/>
    <w:bookmarkStart w:name="z109" w:id="105"/>
    <w:p>
      <w:pPr>
        <w:spacing w:after="0"/>
        <w:ind w:left="0"/>
        <w:jc w:val="both"/>
      </w:pPr>
      <w:r>
        <w:rPr>
          <w:rFonts w:ascii="Times New Roman"/>
          <w:b w:val="false"/>
          <w:i w:val="false"/>
          <w:color w:val="000000"/>
          <w:sz w:val="28"/>
        </w:rPr>
        <w:t xml:space="preserve">
      Қызметті алушы құжаттар топтамасын толық тапсырмаған жағдайда, Мемлекеттік корпорацияның қызметкері Стандарттағы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бас тарту туралы қолхат береді.</w:t>
      </w:r>
    </w:p>
    <w:bookmarkEnd w:id="105"/>
    <w:bookmarkStart w:name="z110" w:id="106"/>
    <w:p>
      <w:pPr>
        <w:spacing w:after="0"/>
        <w:ind w:left="0"/>
        <w:jc w:val="both"/>
      </w:pPr>
      <w:r>
        <w:rPr>
          <w:rFonts w:ascii="Times New Roman"/>
          <w:b w:val="false"/>
          <w:i w:val="false"/>
          <w:color w:val="000000"/>
          <w:sz w:val="28"/>
        </w:rPr>
        <w:t>
      Құжаттар топтамасын толық тапсырған кезде, Мемлекеттік корпорацияның қызметкері көрсетілетін қызметті алушыға тиісті құжаттарды қабылдағаны туралы талонды береді (бес минуттан аспайды);</w:t>
      </w:r>
    </w:p>
    <w:bookmarkEnd w:id="106"/>
    <w:bookmarkStart w:name="z111" w:id="107"/>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корпорацияның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107"/>
    <w:bookmarkStart w:name="z112" w:id="108"/>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 Мемлекеттік корпорацияға енгізеді, көрсетілетін қызметті алушыға тиісті құжаттарды қабылдағаны туралы талон береді (бес минуттан аспайды);</w:t>
      </w:r>
    </w:p>
    <w:bookmarkEnd w:id="108"/>
    <w:bookmarkStart w:name="z113" w:id="109"/>
    <w:p>
      <w:pPr>
        <w:spacing w:after="0"/>
        <w:ind w:left="0"/>
        <w:jc w:val="both"/>
      </w:pPr>
      <w:r>
        <w:rPr>
          <w:rFonts w:ascii="Times New Roman"/>
          <w:b w:val="false"/>
          <w:i w:val="false"/>
          <w:color w:val="000000"/>
          <w:sz w:val="28"/>
        </w:rPr>
        <w:t>
      4) Мемлекеттік корпорацияның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109"/>
    <w:bookmarkStart w:name="z114" w:id="110"/>
    <w:p>
      <w:pPr>
        <w:spacing w:after="0"/>
        <w:ind w:left="0"/>
        <w:jc w:val="both"/>
      </w:pPr>
      <w:r>
        <w:rPr>
          <w:rFonts w:ascii="Times New Roman"/>
          <w:b w:val="false"/>
          <w:i w:val="false"/>
          <w:color w:val="000000"/>
          <w:sz w:val="28"/>
        </w:rPr>
        <w:t>
      5) Мемлекеттік корпорацияның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p>
    <w:bookmarkEnd w:id="110"/>
    <w:bookmarkStart w:name="z115" w:id="111"/>
    <w:p>
      <w:pPr>
        <w:spacing w:after="0"/>
        <w:ind w:left="0"/>
        <w:jc w:val="both"/>
      </w:pPr>
      <w:r>
        <w:rPr>
          <w:rFonts w:ascii="Times New Roman"/>
          <w:b w:val="false"/>
          <w:i w:val="false"/>
          <w:color w:val="000000"/>
          <w:sz w:val="28"/>
        </w:rPr>
        <w:t>
      6) мемлекеттік қызметті көрсету мерзімі Мемлекеттік корпорацияға құжаттар топтамасын тапсырған сәттен бастап (жеті жұмыс күнінен аспайды).</w:t>
      </w:r>
    </w:p>
    <w:bookmarkEnd w:id="111"/>
    <w:bookmarkStart w:name="z116" w:id="112"/>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bookmarkEnd w:id="112"/>
    <w:bookmarkStart w:name="z117" w:id="113"/>
    <w:p>
      <w:pPr>
        <w:spacing w:after="0"/>
        <w:ind w:left="0"/>
        <w:jc w:val="both"/>
      </w:pPr>
      <w:r>
        <w:rPr>
          <w:rFonts w:ascii="Times New Roman"/>
          <w:b w:val="false"/>
          <w:i w:val="false"/>
          <w:color w:val="000000"/>
          <w:sz w:val="28"/>
        </w:rPr>
        <w:t>
      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w:t>
      </w:r>
    </w:p>
    <w:bookmarkEnd w:id="113"/>
    <w:bookmarkStart w:name="z118" w:id="114"/>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іс-қимылдарының тәртібі:</w:t>
      </w:r>
    </w:p>
    <w:bookmarkEnd w:id="114"/>
    <w:bookmarkStart w:name="z119" w:id="115"/>
    <w:p>
      <w:pPr>
        <w:spacing w:after="0"/>
        <w:ind w:left="0"/>
        <w:jc w:val="both"/>
      </w:pPr>
      <w:r>
        <w:rPr>
          <w:rFonts w:ascii="Times New Roman"/>
          <w:b w:val="false"/>
          <w:i w:val="false"/>
          <w:color w:val="000000"/>
          <w:sz w:val="28"/>
        </w:rPr>
        <w:t>
      1) көрсетілетін қызметті алушы жеке сәйкестендіруші нөмірі арқылы (бұдан әрі - ЖСН) порталда тіркелуді (авторландыруды) жүзеге асырады;</w:t>
      </w:r>
    </w:p>
    <w:bookmarkEnd w:id="115"/>
    <w:bookmarkStart w:name="z120" w:id="116"/>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 электрондық сұраныстың жолақтарын толтыру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беру;</w:t>
      </w:r>
    </w:p>
    <w:bookmarkEnd w:id="116"/>
    <w:bookmarkStart w:name="z121" w:id="117"/>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электрондық цифрлық қолтаңбасымен (бұдан әрі - ЭЦҚ) куәландыру;</w:t>
      </w:r>
    </w:p>
    <w:bookmarkEnd w:id="117"/>
    <w:bookmarkStart w:name="z122" w:id="118"/>
    <w:p>
      <w:pPr>
        <w:spacing w:after="0"/>
        <w:ind w:left="0"/>
        <w:jc w:val="both"/>
      </w:pPr>
      <w:r>
        <w:rPr>
          <w:rFonts w:ascii="Times New Roman"/>
          <w:b w:val="false"/>
          <w:i w:val="false"/>
          <w:color w:val="000000"/>
          <w:sz w:val="28"/>
        </w:rPr>
        <w:t>
      4) көрсетілетін қызметті берушімен электрондық сұраныстың өңделуі (тексеру, тіркеу);</w:t>
      </w:r>
    </w:p>
    <w:bookmarkEnd w:id="118"/>
    <w:bookmarkStart w:name="z123" w:id="119"/>
    <w:p>
      <w:pPr>
        <w:spacing w:after="0"/>
        <w:ind w:left="0"/>
        <w:jc w:val="both"/>
      </w:pPr>
      <w:r>
        <w:rPr>
          <w:rFonts w:ascii="Times New Roman"/>
          <w:b w:val="false"/>
          <w:i w:val="false"/>
          <w:color w:val="000000"/>
          <w:sz w:val="28"/>
        </w:rPr>
        <w:t>
      5) портал арқылы көрсетілетін қызметті алушымен электрондық сұрату мәртебесі және көрсетілетін қызметті алушының "жеке кабинетінде" мемлекеттік қызметті көрсету мерзімі туралы хабарламаны алу;</w:t>
      </w:r>
    </w:p>
    <w:bookmarkEnd w:id="119"/>
    <w:bookmarkStart w:name="z124" w:id="120"/>
    <w:p>
      <w:pPr>
        <w:spacing w:after="0"/>
        <w:ind w:left="0"/>
        <w:jc w:val="both"/>
      </w:pPr>
      <w:r>
        <w:rPr>
          <w:rFonts w:ascii="Times New Roman"/>
          <w:b w:val="false"/>
          <w:i w:val="false"/>
          <w:color w:val="000000"/>
          <w:sz w:val="28"/>
        </w:rPr>
        <w:t>
      6) көрсетілетін қызметті берушімен ЭЦҚ қол қойылған электрондық құжат нысанындағы мемлекеттік қызмет көрсету нәтижесін көрсетілетін қызметті алушының "жеке кабинетіне" жіберу;</w:t>
      </w:r>
    </w:p>
    <w:bookmarkEnd w:id="120"/>
    <w:bookmarkStart w:name="z125" w:id="121"/>
    <w:p>
      <w:pPr>
        <w:spacing w:after="0"/>
        <w:ind w:left="0"/>
        <w:jc w:val="both"/>
      </w:pPr>
      <w:r>
        <w:rPr>
          <w:rFonts w:ascii="Times New Roman"/>
          <w:b w:val="false"/>
          <w:i w:val="false"/>
          <w:color w:val="000000"/>
          <w:sz w:val="28"/>
        </w:rPr>
        <w:t>
      7) портал арқылы көрсетілетін қызметті алушымен көрсетілетін қызметті алушының "жеке кабинетінде" мемлекеттік қызметті көрсету нәтижесін алу;</w:t>
      </w:r>
    </w:p>
    <w:bookmarkEnd w:id="121"/>
    <w:bookmarkStart w:name="z126" w:id="122"/>
    <w:p>
      <w:pPr>
        <w:spacing w:after="0"/>
        <w:ind w:left="0"/>
        <w:jc w:val="both"/>
      </w:pPr>
      <w:r>
        <w:rPr>
          <w:rFonts w:ascii="Times New Roman"/>
          <w:b w:val="false"/>
          <w:i w:val="false"/>
          <w:color w:val="000000"/>
          <w:sz w:val="28"/>
        </w:rPr>
        <w:t xml:space="preserve">
      8) мемлекеттік қызметті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122"/>
    <w:bookmarkStart w:name="z127" w:id="123"/>
    <w:p>
      <w:pPr>
        <w:spacing w:after="0"/>
        <w:ind w:left="0"/>
        <w:jc w:val="both"/>
      </w:pPr>
      <w:r>
        <w:rPr>
          <w:rFonts w:ascii="Times New Roman"/>
          <w:b w:val="false"/>
          <w:i w:val="false"/>
          <w:color w:val="000000"/>
          <w:sz w:val="28"/>
        </w:rPr>
        <w:t xml:space="preserve">
      13. Мемлекеттік қызмет көрсету процесінде рәсімдердің (әрекеттерінің) ретін, көрсетілетін қызметті берушінің толық сипаттамасы құрылымдық бөлімшелерінің (қызметкерлерінің) өзара әрекеттерінің, сондай-ақ көрсетілетін қызметті берушілермен және (немесе) Мемлекеттік корпорациямен өзара әрекет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23"/>
    <w:bookmarkStart w:name="z128" w:id="124"/>
    <w:p>
      <w:pPr>
        <w:spacing w:after="0"/>
        <w:ind w:left="0"/>
        <w:jc w:val="both"/>
      </w:pPr>
      <w:r>
        <w:rPr>
          <w:rFonts w:ascii="Times New Roman"/>
          <w:b w:val="false"/>
          <w:i w:val="false"/>
          <w:color w:val="000000"/>
          <w:sz w:val="28"/>
        </w:rPr>
        <w:t xml:space="preserve">
      Портал арқылы мемлекеттік қызмет көрсетуге қатысатын ақпараттық жүйелердің функционалдық өзара әрекет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 орналастыру жобаларын бекiту"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130" w:id="125"/>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25"/>
    <w:bookmarkStart w:name="z131"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27"/>
    <w:p>
      <w:pPr>
        <w:spacing w:after="0"/>
        <w:ind w:left="0"/>
        <w:jc w:val="left"/>
      </w:pPr>
      <w:r>
        <w:rPr>
          <w:rFonts w:ascii="Times New Roman"/>
          <w:b/>
          <w:i w:val="false"/>
          <w:color w:val="000000"/>
        </w:rPr>
        <w:t xml:space="preserve"> Шартты белгілер:</w:t>
      </w:r>
    </w:p>
    <w:bookmarkEnd w:id="127"/>
    <w:bookmarkStart w:name="z133"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 жерге орналастыру жобаларын бекiту"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135" w:id="129"/>
    <w:p>
      <w:pPr>
        <w:spacing w:after="0"/>
        <w:ind w:left="0"/>
        <w:jc w:val="left"/>
      </w:pPr>
      <w:r>
        <w:rPr>
          <w:rFonts w:ascii="Times New Roman"/>
          <w:b/>
          <w:i w:val="false"/>
          <w:color w:val="000000"/>
        </w:rPr>
        <w:t xml:space="preserve"> Мемлекеттік көрсетілетін қызметті Портал арқылы көрсету кезінде іске қосылатын ақпараттық жүйелердің функционалдық өзара әрекет диаграммасы</w:t>
      </w:r>
    </w:p>
    <w:bookmarkEnd w:id="129"/>
    <w:bookmarkStart w:name="z136"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31"/>
    <w:p>
      <w:pPr>
        <w:spacing w:after="0"/>
        <w:ind w:left="0"/>
        <w:jc w:val="left"/>
      </w:pPr>
      <w:r>
        <w:rPr>
          <w:rFonts w:ascii="Times New Roman"/>
          <w:b/>
          <w:i w:val="false"/>
          <w:color w:val="000000"/>
        </w:rPr>
        <w:t xml:space="preserve"> Шартты белгілер:</w:t>
      </w:r>
    </w:p>
    <w:bookmarkEnd w:id="131"/>
    <w:bookmarkStart w:name="z138"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5461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610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147" w:id="133"/>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07 шілдедегі</w:t>
            </w:r>
            <w:r>
              <w:br/>
            </w:r>
            <w:r>
              <w:rPr>
                <w:rFonts w:ascii="Times New Roman"/>
                <w:b w:val="false"/>
                <w:i w:val="false"/>
                <w:color w:val="000000"/>
                <w:sz w:val="20"/>
              </w:rPr>
              <w:t>
№ 37/01 қаулысымен бекітілген</w:t>
            </w:r>
          </w:p>
          <w:bookmarkEnd w:id="133"/>
        </w:tc>
      </w:tr>
    </w:tbl>
    <w:bookmarkStart w:name="z148" w:id="134"/>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p>
    <w:bookmarkEnd w:id="134"/>
    <w:bookmarkStart w:name="z149" w:id="135"/>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Қарағанды облысы әкімдігінің 25.11.2019 № 67/02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135"/>
    <w:bookmarkStart w:name="z142" w:id="136"/>
    <w:p>
      <w:pPr>
        <w:spacing w:after="0"/>
        <w:ind w:left="0"/>
        <w:jc w:val="left"/>
      </w:pPr>
      <w:r>
        <w:rPr>
          <w:rFonts w:ascii="Times New Roman"/>
          <w:b/>
          <w:i w:val="false"/>
          <w:color w:val="000000"/>
        </w:rPr>
        <w:t xml:space="preserve"> 1-тарау. Жалпы ережелер</w:t>
      </w:r>
    </w:p>
    <w:bookmarkEnd w:id="136"/>
    <w:bookmarkStart w:name="z143" w:id="137"/>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қызметті (бұдан әрі – мемлекеттік көрсетілетін қызмет) облыстың, аудандардың және облыстық маңызы бар қалалардың жергілікті атқарушы органдары, аудандық маңызы бар қалалардың, кенттердің, ауылдардың, ауылдық округтердің әкімдері көрсетеді (бұдан әрі – көрсетілетін қызметті беруші).</w:t>
      </w:r>
    </w:p>
    <w:bookmarkEnd w:id="137"/>
    <w:bookmarkStart w:name="z144" w:id="138"/>
    <w:p>
      <w:pPr>
        <w:spacing w:after="0"/>
        <w:ind w:left="0"/>
        <w:jc w:val="both"/>
      </w:pPr>
      <w:r>
        <w:rPr>
          <w:rFonts w:ascii="Times New Roman"/>
          <w:b w:val="false"/>
          <w:i w:val="false"/>
          <w:color w:val="000000"/>
          <w:sz w:val="28"/>
        </w:rPr>
        <w:t>
      Мемлекеттік көрсетілетін қызмет жеке, заңды тұлғаларға бұдан әрі – көрсетілетін қызметті алушы) тегін көрсетіледі.</w:t>
      </w:r>
    </w:p>
    <w:bookmarkEnd w:id="138"/>
    <w:bookmarkStart w:name="z145" w:id="139"/>
    <w:p>
      <w:pPr>
        <w:spacing w:after="0"/>
        <w:ind w:left="0"/>
        <w:jc w:val="both"/>
      </w:pPr>
      <w:r>
        <w:rPr>
          <w:rFonts w:ascii="Times New Roman"/>
          <w:b w:val="false"/>
          <w:i w:val="false"/>
          <w:color w:val="000000"/>
          <w:sz w:val="28"/>
        </w:rPr>
        <w:t>
      Құжаттарды қабылдау және мемлекеттік көрсетілетін қызмет көрсету нәтижелерін беру:</w:t>
      </w:r>
    </w:p>
    <w:bookmarkEnd w:id="139"/>
    <w:bookmarkStart w:name="z146" w:id="140"/>
    <w:p>
      <w:pPr>
        <w:spacing w:after="0"/>
        <w:ind w:left="0"/>
        <w:jc w:val="both"/>
      </w:pPr>
      <w:r>
        <w:rPr>
          <w:rFonts w:ascii="Times New Roman"/>
          <w:b w:val="false"/>
          <w:i w:val="false"/>
          <w:color w:val="000000"/>
          <w:sz w:val="28"/>
        </w:rPr>
        <w:t>
      1) көрсетілетін қызметті берушінің кеңсесі;</w:t>
      </w:r>
    </w:p>
    <w:bookmarkEnd w:id="140"/>
    <w:bookmarkStart w:name="z147" w:id="141"/>
    <w:p>
      <w:pPr>
        <w:spacing w:after="0"/>
        <w:ind w:left="0"/>
        <w:jc w:val="both"/>
      </w:pPr>
      <w:r>
        <w:rPr>
          <w:rFonts w:ascii="Times New Roman"/>
          <w:b w:val="false"/>
          <w:i w:val="false"/>
          <w:color w:val="000000"/>
          <w:sz w:val="28"/>
        </w:rPr>
        <w:t>
      2) "Азаматтарға арналған үкімет" мемлекеттік корпорация" (бұдан әрі – Мемлекеттік корпорация) арқылы жүзеге асырылады;</w:t>
      </w:r>
    </w:p>
    <w:bookmarkEnd w:id="141"/>
    <w:bookmarkStart w:name="z148" w:id="142"/>
    <w:p>
      <w:pPr>
        <w:spacing w:after="0"/>
        <w:ind w:left="0"/>
        <w:jc w:val="both"/>
      </w:pPr>
      <w:r>
        <w:rPr>
          <w:rFonts w:ascii="Times New Roman"/>
          <w:b w:val="false"/>
          <w:i w:val="false"/>
          <w:color w:val="000000"/>
          <w:sz w:val="28"/>
        </w:rPr>
        <w:t>
      3) www.egov.kz "электрондық үкімет" веб-порталы арқылы жүзеге асырылады (бұдан әрі – портал).</w:t>
      </w:r>
    </w:p>
    <w:bookmarkEnd w:id="142"/>
    <w:bookmarkStart w:name="z149" w:id="143"/>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143"/>
    <w:bookmarkStart w:name="z150" w:id="144"/>
    <w:p>
      <w:pPr>
        <w:spacing w:after="0"/>
        <w:ind w:left="0"/>
        <w:jc w:val="both"/>
      </w:pPr>
      <w:r>
        <w:rPr>
          <w:rFonts w:ascii="Times New Roman"/>
          <w:b w:val="false"/>
          <w:i w:val="false"/>
          <w:color w:val="000000"/>
          <w:sz w:val="28"/>
        </w:rPr>
        <w:t xml:space="preserve">
      3. Мемлекеттік қызметті көрсету нәтижесі: жер учаскесінің нысаналы мақсатын өзгерту туралы көрсетілетін қызмет берушінің шешімі немесе "Жер қатынастары, геодезия және картография саласындағы мемлекеттік көрсетілетін қызметтердің стандарттарын бекіту туралы" Қазақстан Республикасының Ұлттық экономика министрінің міндетін атқарушының 2015 жылғы 27 наурыздағы №272 бұйрығымен бекітілген (Нормативтік құқықтық актілерді мемлекеттік тіркеу тізілімінде № 11050 болып тіркелген),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уәжді бас тарту.</w:t>
      </w:r>
    </w:p>
    <w:bookmarkEnd w:id="144"/>
    <w:bookmarkStart w:name="z151" w:id="145"/>
    <w:p>
      <w:pPr>
        <w:spacing w:after="0"/>
        <w:ind w:left="0"/>
        <w:jc w:val="both"/>
      </w:pPr>
      <w:r>
        <w:rPr>
          <w:rFonts w:ascii="Times New Roman"/>
          <w:b w:val="false"/>
          <w:i w:val="false"/>
          <w:color w:val="000000"/>
          <w:sz w:val="28"/>
        </w:rPr>
        <w:t>
      4. Мемлекеттік қызмет көрсету нәтижесін беру нысаны: электрондық және (немесе) қағаз түрінде.</w:t>
      </w:r>
    </w:p>
    <w:bookmarkEnd w:id="145"/>
    <w:bookmarkStart w:name="z152" w:id="14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әрекет тәртібін сипаттау</w:t>
      </w:r>
    </w:p>
    <w:bookmarkEnd w:id="146"/>
    <w:bookmarkStart w:name="z153" w:id="147"/>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көрсетілетін қызметті берушінің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немесе қоса көрсетілетін қызметті алушының электрондық сұратуы негіздеме болып табылады.</w:t>
      </w:r>
    </w:p>
    <w:bookmarkEnd w:id="147"/>
    <w:bookmarkStart w:name="z154" w:id="14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(әрекеттің) мазмұны, оның орындалу ұзақтығы:</w:t>
      </w:r>
    </w:p>
    <w:bookmarkEnd w:id="148"/>
    <w:bookmarkStart w:name="z155" w:id="149"/>
    <w:p>
      <w:pPr>
        <w:spacing w:after="0"/>
        <w:ind w:left="0"/>
        <w:jc w:val="both"/>
      </w:pPr>
      <w:r>
        <w:rPr>
          <w:rFonts w:ascii="Times New Roman"/>
          <w:b w:val="false"/>
          <w:i w:val="false"/>
          <w:color w:val="000000"/>
          <w:sz w:val="28"/>
        </w:rPr>
        <w:t xml:space="preserve">
      1)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 он бес минуттан аспайды;</w:t>
      </w:r>
    </w:p>
    <w:bookmarkEnd w:id="149"/>
    <w:bookmarkStart w:name="z156" w:id="150"/>
    <w:p>
      <w:pPr>
        <w:spacing w:after="0"/>
        <w:ind w:left="0"/>
        <w:jc w:val="both"/>
      </w:pPr>
      <w:r>
        <w:rPr>
          <w:rFonts w:ascii="Times New Roman"/>
          <w:b w:val="false"/>
          <w:i w:val="false"/>
          <w:color w:val="000000"/>
          <w:sz w:val="28"/>
        </w:rPr>
        <w:t>
      2)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бір күнтізбелік күні ішінде өтінішке қарар қояды;</w:t>
      </w:r>
    </w:p>
    <w:bookmarkEnd w:id="150"/>
    <w:bookmarkStart w:name="z157" w:id="151"/>
    <w:p>
      <w:pPr>
        <w:spacing w:after="0"/>
        <w:ind w:left="0"/>
        <w:jc w:val="both"/>
      </w:pP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 үш сағат ішінде жауапты орындаушыны айқындайды;</w:t>
      </w:r>
    </w:p>
    <w:bookmarkEnd w:id="151"/>
    <w:bookmarkStart w:name="z158" w:id="152"/>
    <w:p>
      <w:pPr>
        <w:spacing w:after="0"/>
        <w:ind w:left="0"/>
        <w:jc w:val="both"/>
      </w:pPr>
      <w:r>
        <w:rPr>
          <w:rFonts w:ascii="Times New Roman"/>
          <w:b w:val="false"/>
          <w:i w:val="false"/>
          <w:color w:val="000000"/>
          <w:sz w:val="28"/>
        </w:rPr>
        <w:t>
      4) жауапты орындаушы ұсынылған құжаттарды тексереді, он күнтізбелік күні ішінде жер учаскелерін беру жөніндегі комиссияның (бұдан әрі – Комиссия) отырысына құжаттар топтамасын дайындайды;</w:t>
      </w:r>
    </w:p>
    <w:bookmarkEnd w:id="152"/>
    <w:bookmarkStart w:name="z159" w:id="153"/>
    <w:p>
      <w:pPr>
        <w:spacing w:after="0"/>
        <w:ind w:left="0"/>
        <w:jc w:val="both"/>
      </w:pPr>
      <w:r>
        <w:rPr>
          <w:rFonts w:ascii="Times New Roman"/>
          <w:b w:val="false"/>
          <w:i w:val="false"/>
          <w:color w:val="000000"/>
          <w:sz w:val="28"/>
        </w:rPr>
        <w:t>
      5) Комиссия ұсынылған құжаттарды қарастырады және бес күнтізбелік күні ішінде қорытынды әзірлейді;</w:t>
      </w:r>
    </w:p>
    <w:bookmarkEnd w:id="153"/>
    <w:bookmarkStart w:name="z160" w:id="154"/>
    <w:p>
      <w:pPr>
        <w:spacing w:after="0"/>
        <w:ind w:left="0"/>
        <w:jc w:val="both"/>
      </w:pPr>
      <w:r>
        <w:rPr>
          <w:rFonts w:ascii="Times New Roman"/>
          <w:b w:val="false"/>
          <w:i w:val="false"/>
          <w:color w:val="000000"/>
          <w:sz w:val="28"/>
        </w:rPr>
        <w:t>
      6) жауапты орындаушы Комиссияның қорытындысы негізінде үш күнтізбелік күні ішінде жер учаскесінің нысаналы мақсатын өзгерту не өзгертуден бас тарту туралы қаулы жобасын әзірлейді, келіседі және енгізеді;</w:t>
      </w:r>
    </w:p>
    <w:bookmarkEnd w:id="154"/>
    <w:bookmarkStart w:name="z161" w:id="155"/>
    <w:p>
      <w:pPr>
        <w:spacing w:after="0"/>
        <w:ind w:left="0"/>
        <w:jc w:val="both"/>
      </w:pPr>
      <w:r>
        <w:rPr>
          <w:rFonts w:ascii="Times New Roman"/>
          <w:b w:val="false"/>
          <w:i w:val="false"/>
          <w:color w:val="000000"/>
          <w:sz w:val="28"/>
        </w:rPr>
        <w:t>
      7) облыс, аудан (облыстық маңызы бар қала) әкімдігі бес күнтізбелік күні ішінде жер учаскесінің нысаналы мақсатын өзгерту не өзгертуден бас тарту туралы шешім қабылдайды;</w:t>
      </w:r>
    </w:p>
    <w:bookmarkEnd w:id="155"/>
    <w:bookmarkStart w:name="z162" w:id="156"/>
    <w:p>
      <w:pPr>
        <w:spacing w:after="0"/>
        <w:ind w:left="0"/>
        <w:jc w:val="both"/>
      </w:pPr>
      <w:r>
        <w:rPr>
          <w:rFonts w:ascii="Times New Roman"/>
          <w:b w:val="false"/>
          <w:i w:val="false"/>
          <w:color w:val="000000"/>
          <w:sz w:val="28"/>
        </w:rPr>
        <w:t>
      8) көрсетілетін қызметті берушінің кеңсе қызметкері көрсетілетін қызметті алушыға бір күнтізбелік күнінен кешіктірмей, мемлекеттік қызметті көрсету нәтижесін береді.</w:t>
      </w:r>
    </w:p>
    <w:bookmarkEnd w:id="156"/>
    <w:bookmarkStart w:name="z163" w:id="157"/>
    <w:p>
      <w:pPr>
        <w:spacing w:after="0"/>
        <w:ind w:left="0"/>
        <w:jc w:val="both"/>
      </w:pPr>
      <w:r>
        <w:rPr>
          <w:rFonts w:ascii="Times New Roman"/>
          <w:b w:val="false"/>
          <w:i w:val="false"/>
          <w:color w:val="000000"/>
          <w:sz w:val="28"/>
        </w:rPr>
        <w:t>
      7. Келесі рәсімді (әрекетті) орындауды бастауға негіздеме болатын мемлекеттік қызметті көрсету бойынша рәсімнің (әрекеттің) нәтижесі:</w:t>
      </w:r>
    </w:p>
    <w:bookmarkEnd w:id="157"/>
    <w:bookmarkStart w:name="z164" w:id="158"/>
    <w:p>
      <w:pPr>
        <w:spacing w:after="0"/>
        <w:ind w:left="0"/>
        <w:jc w:val="both"/>
      </w:pPr>
      <w:r>
        <w:rPr>
          <w:rFonts w:ascii="Times New Roman"/>
          <w:b w:val="false"/>
          <w:i w:val="false"/>
          <w:color w:val="000000"/>
          <w:sz w:val="28"/>
        </w:rPr>
        <w:t>
      1) тиісті құжаттарды қабылдау, тіркеу, қабылдау туралы қолхат беру не берілетін құжаттар тізілімінде құжаттарды алғаны туралы белгі (кеңсе қызметкері);</w:t>
      </w:r>
    </w:p>
    <w:bookmarkEnd w:id="158"/>
    <w:bookmarkStart w:name="z165" w:id="159"/>
    <w:p>
      <w:pPr>
        <w:spacing w:after="0"/>
        <w:ind w:left="0"/>
        <w:jc w:val="both"/>
      </w:pPr>
      <w:r>
        <w:rPr>
          <w:rFonts w:ascii="Times New Roman"/>
          <w:b w:val="false"/>
          <w:i w:val="false"/>
          <w:color w:val="000000"/>
          <w:sz w:val="28"/>
        </w:rPr>
        <w:t>
      2) қарар қою, құрылымдық бөлімшеге өтініш пен құжаттар топтамасын жолдау (көрсетілетін қызметті берушінің басшысы);</w:t>
      </w:r>
    </w:p>
    <w:bookmarkEnd w:id="159"/>
    <w:bookmarkStart w:name="z166" w:id="160"/>
    <w:p>
      <w:pPr>
        <w:spacing w:after="0"/>
        <w:ind w:left="0"/>
        <w:jc w:val="both"/>
      </w:pPr>
      <w:r>
        <w:rPr>
          <w:rFonts w:ascii="Times New Roman"/>
          <w:b w:val="false"/>
          <w:i w:val="false"/>
          <w:color w:val="000000"/>
          <w:sz w:val="28"/>
        </w:rPr>
        <w:t>
      3) жауапты орындаушыны белгілеу (облыстың, ауданның (облыстық маңызы бар қаланың) жер қатынастары жөніндегі уәкілетті органының басшысы);</w:t>
      </w:r>
    </w:p>
    <w:bookmarkEnd w:id="160"/>
    <w:bookmarkStart w:name="z167" w:id="161"/>
    <w:p>
      <w:pPr>
        <w:spacing w:after="0"/>
        <w:ind w:left="0"/>
        <w:jc w:val="both"/>
      </w:pPr>
      <w:r>
        <w:rPr>
          <w:rFonts w:ascii="Times New Roman"/>
          <w:b w:val="false"/>
          <w:i w:val="false"/>
          <w:color w:val="000000"/>
          <w:sz w:val="28"/>
        </w:rPr>
        <w:t>
      4) өтінішті және құжаттар топтамасын Комиссияға жіберу (жауапты орындаушы);</w:t>
      </w:r>
    </w:p>
    <w:bookmarkEnd w:id="161"/>
    <w:bookmarkStart w:name="z168" w:id="162"/>
    <w:p>
      <w:pPr>
        <w:spacing w:after="0"/>
        <w:ind w:left="0"/>
        <w:jc w:val="both"/>
      </w:pPr>
      <w:r>
        <w:rPr>
          <w:rFonts w:ascii="Times New Roman"/>
          <w:b w:val="false"/>
          <w:i w:val="false"/>
          <w:color w:val="000000"/>
          <w:sz w:val="28"/>
        </w:rPr>
        <w:t>
      5) ұсынылған құжаттарды қарау, қорытынды әзірлеу (Комиссия);</w:t>
      </w:r>
    </w:p>
    <w:bookmarkEnd w:id="162"/>
    <w:bookmarkStart w:name="z169" w:id="163"/>
    <w:p>
      <w:pPr>
        <w:spacing w:after="0"/>
        <w:ind w:left="0"/>
        <w:jc w:val="both"/>
      </w:pPr>
      <w:r>
        <w:rPr>
          <w:rFonts w:ascii="Times New Roman"/>
          <w:b w:val="false"/>
          <w:i w:val="false"/>
          <w:color w:val="000000"/>
          <w:sz w:val="28"/>
        </w:rPr>
        <w:t>
      6) жер учаскесінің нысаналы мақсатын өзгерту не өзгертуден бас тарту туралы қаулы жобасын әзірлеу, келісу (жауапты орындаушы);</w:t>
      </w:r>
    </w:p>
    <w:bookmarkEnd w:id="163"/>
    <w:bookmarkStart w:name="z170" w:id="164"/>
    <w:p>
      <w:pPr>
        <w:spacing w:after="0"/>
        <w:ind w:left="0"/>
        <w:jc w:val="both"/>
      </w:pPr>
      <w:r>
        <w:rPr>
          <w:rFonts w:ascii="Times New Roman"/>
          <w:b w:val="false"/>
          <w:i w:val="false"/>
          <w:color w:val="000000"/>
          <w:sz w:val="28"/>
        </w:rPr>
        <w:t>
      7) жер учаскесінің нысаналы мақсатын өзгерту не өзгертуден бас тарту туралы шешім қабылдау (облыс, аудан (облыстық маңызы бар қала) әкімдігі);</w:t>
      </w:r>
    </w:p>
    <w:bookmarkEnd w:id="164"/>
    <w:bookmarkStart w:name="z171" w:id="165"/>
    <w:p>
      <w:pPr>
        <w:spacing w:after="0"/>
        <w:ind w:left="0"/>
        <w:jc w:val="both"/>
      </w:pPr>
      <w:r>
        <w:rPr>
          <w:rFonts w:ascii="Times New Roman"/>
          <w:b w:val="false"/>
          <w:i w:val="false"/>
          <w:color w:val="000000"/>
          <w:sz w:val="28"/>
        </w:rPr>
        <w:t>
      8) көрсетілетін қызметті алушыға мемлекеттік қызметті көрсету нәтижесін беру (кеңсе қызметкері).</w:t>
      </w:r>
    </w:p>
    <w:bookmarkEnd w:id="165"/>
    <w:bookmarkStart w:name="z172" w:id="166"/>
    <w:p>
      <w:pPr>
        <w:spacing w:after="0"/>
        <w:ind w:left="0"/>
        <w:jc w:val="left"/>
      </w:pPr>
      <w:r>
        <w:rPr>
          <w:rFonts w:ascii="Times New Roman"/>
          <w:b/>
          <w:i w:val="false"/>
          <w:color w:val="000000"/>
        </w:rPr>
        <w:t xml:space="preserve"> 3- тарау.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166"/>
    <w:bookmarkStart w:name="z173" w:id="16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67"/>
    <w:bookmarkStart w:name="z174" w:id="168"/>
    <w:p>
      <w:pPr>
        <w:spacing w:after="0"/>
        <w:ind w:left="0"/>
        <w:jc w:val="both"/>
      </w:pPr>
      <w:r>
        <w:rPr>
          <w:rFonts w:ascii="Times New Roman"/>
          <w:b w:val="false"/>
          <w:i w:val="false"/>
          <w:color w:val="000000"/>
          <w:sz w:val="28"/>
        </w:rPr>
        <w:t>
      1) көрсетілетін қызметті берушінің кеңсе қызметкері;</w:t>
      </w:r>
    </w:p>
    <w:bookmarkEnd w:id="168"/>
    <w:bookmarkStart w:name="z175" w:id="169"/>
    <w:p>
      <w:pPr>
        <w:spacing w:after="0"/>
        <w:ind w:left="0"/>
        <w:jc w:val="both"/>
      </w:pPr>
      <w:r>
        <w:rPr>
          <w:rFonts w:ascii="Times New Roman"/>
          <w:b w:val="false"/>
          <w:i w:val="false"/>
          <w:color w:val="000000"/>
          <w:sz w:val="28"/>
        </w:rPr>
        <w:t>
      2) көрсетілетін қызметті берушінің басшысы;</w:t>
      </w:r>
    </w:p>
    <w:bookmarkEnd w:id="169"/>
    <w:bookmarkStart w:name="z176" w:id="170"/>
    <w:p>
      <w:pPr>
        <w:spacing w:after="0"/>
        <w:ind w:left="0"/>
        <w:jc w:val="both"/>
      </w:pP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w:t>
      </w:r>
    </w:p>
    <w:bookmarkEnd w:id="170"/>
    <w:bookmarkStart w:name="z177" w:id="171"/>
    <w:p>
      <w:pPr>
        <w:spacing w:after="0"/>
        <w:ind w:left="0"/>
        <w:jc w:val="both"/>
      </w:pPr>
      <w:r>
        <w:rPr>
          <w:rFonts w:ascii="Times New Roman"/>
          <w:b w:val="false"/>
          <w:i w:val="false"/>
          <w:color w:val="000000"/>
          <w:sz w:val="28"/>
        </w:rPr>
        <w:t>
      4) жауапты орындаушы;</w:t>
      </w:r>
    </w:p>
    <w:bookmarkEnd w:id="171"/>
    <w:bookmarkStart w:name="z178" w:id="172"/>
    <w:p>
      <w:pPr>
        <w:spacing w:after="0"/>
        <w:ind w:left="0"/>
        <w:jc w:val="both"/>
      </w:pPr>
      <w:r>
        <w:rPr>
          <w:rFonts w:ascii="Times New Roman"/>
          <w:b w:val="false"/>
          <w:i w:val="false"/>
          <w:color w:val="000000"/>
          <w:sz w:val="28"/>
        </w:rPr>
        <w:t>
      5) комиссия;</w:t>
      </w:r>
    </w:p>
    <w:bookmarkEnd w:id="172"/>
    <w:bookmarkStart w:name="z179" w:id="173"/>
    <w:p>
      <w:pPr>
        <w:spacing w:after="0"/>
        <w:ind w:left="0"/>
        <w:jc w:val="both"/>
      </w:pPr>
      <w:r>
        <w:rPr>
          <w:rFonts w:ascii="Times New Roman"/>
          <w:b w:val="false"/>
          <w:i w:val="false"/>
          <w:color w:val="000000"/>
          <w:sz w:val="28"/>
        </w:rPr>
        <w:t>
      6) облыс, аудан (облыстық маңызы бар қала) әкімдігі.</w:t>
      </w:r>
    </w:p>
    <w:bookmarkEnd w:id="173"/>
    <w:bookmarkStart w:name="z180" w:id="174"/>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74"/>
    <w:bookmarkStart w:name="z181" w:id="175"/>
    <w:p>
      <w:pPr>
        <w:spacing w:after="0"/>
        <w:ind w:left="0"/>
        <w:jc w:val="both"/>
      </w:pPr>
      <w:r>
        <w:rPr>
          <w:rFonts w:ascii="Times New Roman"/>
          <w:b w:val="false"/>
          <w:i w:val="false"/>
          <w:color w:val="000000"/>
          <w:sz w:val="28"/>
        </w:rPr>
        <w:t>
      1) тиісті құжаттарды қабылдау, тіркеу, қабылдау туралы қолхат беру не берілетін құжаттар тізілімінде құжаттарды алғаны туралы белгі (кеңсе қызметкері) – он бес минуттан аспайды;</w:t>
      </w:r>
    </w:p>
    <w:bookmarkEnd w:id="175"/>
    <w:bookmarkStart w:name="z182" w:id="176"/>
    <w:p>
      <w:pPr>
        <w:spacing w:after="0"/>
        <w:ind w:left="0"/>
        <w:jc w:val="both"/>
      </w:pPr>
      <w:r>
        <w:rPr>
          <w:rFonts w:ascii="Times New Roman"/>
          <w:b w:val="false"/>
          <w:i w:val="false"/>
          <w:color w:val="000000"/>
          <w:sz w:val="28"/>
        </w:rPr>
        <w:t>
      2) қарар қою (көрсетілетін қызметті берушінің басшысы) – бір күнтізбелік күні ішінде;</w:t>
      </w:r>
    </w:p>
    <w:bookmarkEnd w:id="176"/>
    <w:bookmarkStart w:name="z183" w:id="177"/>
    <w:p>
      <w:pPr>
        <w:spacing w:after="0"/>
        <w:ind w:left="0"/>
        <w:jc w:val="both"/>
      </w:pPr>
      <w:r>
        <w:rPr>
          <w:rFonts w:ascii="Times New Roman"/>
          <w:b w:val="false"/>
          <w:i w:val="false"/>
          <w:color w:val="000000"/>
          <w:sz w:val="28"/>
        </w:rPr>
        <w:t>
      3) жауапты орындаушыны айқындау (облыстың, ауданның (облыстық маңызы бар қаланың) жер қатынастары жөніндегі уәкілетті органының басшысы) – үш сағат ішінде;</w:t>
      </w:r>
    </w:p>
    <w:bookmarkEnd w:id="177"/>
    <w:bookmarkStart w:name="z184" w:id="178"/>
    <w:p>
      <w:pPr>
        <w:spacing w:after="0"/>
        <w:ind w:left="0"/>
        <w:jc w:val="both"/>
      </w:pPr>
      <w:r>
        <w:rPr>
          <w:rFonts w:ascii="Times New Roman"/>
          <w:b w:val="false"/>
          <w:i w:val="false"/>
          <w:color w:val="000000"/>
          <w:sz w:val="28"/>
        </w:rPr>
        <w:t>
      4) өтінішті және құжаттар топтамасын Комиссияға жіберу (жауапты орындаушы) – он күнтізбелік күні ішінде;</w:t>
      </w:r>
    </w:p>
    <w:bookmarkEnd w:id="178"/>
    <w:bookmarkStart w:name="z185" w:id="179"/>
    <w:p>
      <w:pPr>
        <w:spacing w:after="0"/>
        <w:ind w:left="0"/>
        <w:jc w:val="both"/>
      </w:pPr>
      <w:r>
        <w:rPr>
          <w:rFonts w:ascii="Times New Roman"/>
          <w:b w:val="false"/>
          <w:i w:val="false"/>
          <w:color w:val="000000"/>
          <w:sz w:val="28"/>
        </w:rPr>
        <w:t>
      5) ұсынылған құжаттарды қарау, қорытынды әзірлеу (Комиссия) – бес күнтізбелік күні ішінде;</w:t>
      </w:r>
    </w:p>
    <w:bookmarkEnd w:id="179"/>
    <w:bookmarkStart w:name="z186" w:id="180"/>
    <w:p>
      <w:pPr>
        <w:spacing w:after="0"/>
        <w:ind w:left="0"/>
        <w:jc w:val="both"/>
      </w:pPr>
      <w:r>
        <w:rPr>
          <w:rFonts w:ascii="Times New Roman"/>
          <w:b w:val="false"/>
          <w:i w:val="false"/>
          <w:color w:val="000000"/>
          <w:sz w:val="28"/>
        </w:rPr>
        <w:t>
      6) жер учаскесінің нысаналы мақсатын өзгерту немесе өзгертуден бас тарту туралы қаулы жобасын әзірлеу, келісу (жауапты орындаушы) - үш күнтізбелік күні ішінде;</w:t>
      </w:r>
    </w:p>
    <w:bookmarkEnd w:id="180"/>
    <w:bookmarkStart w:name="z187" w:id="181"/>
    <w:p>
      <w:pPr>
        <w:spacing w:after="0"/>
        <w:ind w:left="0"/>
        <w:jc w:val="both"/>
      </w:pPr>
      <w:r>
        <w:rPr>
          <w:rFonts w:ascii="Times New Roman"/>
          <w:b w:val="false"/>
          <w:i w:val="false"/>
          <w:color w:val="000000"/>
          <w:sz w:val="28"/>
        </w:rPr>
        <w:t>
      7) (облыс, аудан (облыстық маңызы бар қала) әкімдігінің шешімін қабылдау – бес күнтізбелік күні ішінде;</w:t>
      </w:r>
    </w:p>
    <w:bookmarkEnd w:id="181"/>
    <w:bookmarkStart w:name="z188" w:id="182"/>
    <w:p>
      <w:pPr>
        <w:spacing w:after="0"/>
        <w:ind w:left="0"/>
        <w:jc w:val="both"/>
      </w:pPr>
      <w:r>
        <w:rPr>
          <w:rFonts w:ascii="Times New Roman"/>
          <w:b w:val="false"/>
          <w:i w:val="false"/>
          <w:color w:val="000000"/>
          <w:sz w:val="28"/>
        </w:rPr>
        <w:t>
      8) көрсетілетін қызметті алушыға (кеңсе қызметкері) бір күнтізбелік күнінен кешіктірмей мемлекеттік қызметті көрсету нәтижесін беру.</w:t>
      </w:r>
    </w:p>
    <w:bookmarkEnd w:id="182"/>
    <w:bookmarkStart w:name="z189" w:id="18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әрекет тәртібін, сондай-ақ мемлекеттік қызмет көрсету процесінде ақпараттық жүйелерді пайдалану тәртібін сипаттау</w:t>
      </w:r>
    </w:p>
    <w:bookmarkEnd w:id="183"/>
    <w:bookmarkStart w:name="z190" w:id="184"/>
    <w:p>
      <w:pPr>
        <w:spacing w:after="0"/>
        <w:ind w:left="0"/>
        <w:jc w:val="both"/>
      </w:pPr>
      <w:r>
        <w:rPr>
          <w:rFonts w:ascii="Times New Roman"/>
          <w:b w:val="false"/>
          <w:i w:val="false"/>
          <w:color w:val="000000"/>
          <w:sz w:val="28"/>
        </w:rPr>
        <w:t>
      10. Мемлекеттік корпорацияна өтініш білдіру кезінде мемлекеттік қызмет көрсету бойынша әрекетті бастауға негіздеме Мемлекеттік корпорация қызметкерінің көрсетілетін қызметті алушыдан құжаттар топтамасын қабылдау болып табылады.</w:t>
      </w:r>
    </w:p>
    <w:bookmarkEnd w:id="184"/>
    <w:bookmarkStart w:name="z191" w:id="185"/>
    <w:p>
      <w:pPr>
        <w:spacing w:after="0"/>
        <w:ind w:left="0"/>
        <w:jc w:val="both"/>
      </w:pPr>
      <w:r>
        <w:rPr>
          <w:rFonts w:ascii="Times New Roman"/>
          <w:b w:val="false"/>
          <w:i w:val="false"/>
          <w:color w:val="000000"/>
          <w:sz w:val="28"/>
        </w:rPr>
        <w:t>
      11. Мемлекеттік қызмет көрсету процесінің құрамына кіретін әрбір әрекеттің мазмұны, оның орындалу ұзақтығы:</w:t>
      </w:r>
    </w:p>
    <w:bookmarkEnd w:id="185"/>
    <w:bookmarkStart w:name="z192" w:id="186"/>
    <w:p>
      <w:pPr>
        <w:spacing w:after="0"/>
        <w:ind w:left="0"/>
        <w:jc w:val="both"/>
      </w:pPr>
      <w:r>
        <w:rPr>
          <w:rFonts w:ascii="Times New Roman"/>
          <w:b w:val="false"/>
          <w:i w:val="false"/>
          <w:color w:val="000000"/>
          <w:sz w:val="28"/>
        </w:rPr>
        <w:t>
      1) Мемлекеттік корпорацияның қызметкері өтініштің дұрыс толтырылуын және көрсетілетін қызметті алушының ұсынған құжаттар топтамасының толықтығын тексереді (бес минуттан аспайды).</w:t>
      </w:r>
    </w:p>
    <w:bookmarkEnd w:id="186"/>
    <w:bookmarkStart w:name="z193" w:id="187"/>
    <w:p>
      <w:pPr>
        <w:spacing w:after="0"/>
        <w:ind w:left="0"/>
        <w:jc w:val="both"/>
      </w:pPr>
      <w:r>
        <w:rPr>
          <w:rFonts w:ascii="Times New Roman"/>
          <w:b w:val="false"/>
          <w:i w:val="false"/>
          <w:color w:val="000000"/>
          <w:sz w:val="28"/>
        </w:rPr>
        <w:t xml:space="preserve">
      Қызметті алушы құжаттар топтамасын толық ұсынбаған жағдайда, Мемлекеттік корпорациясының қызметкері Стандарттағы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87"/>
    <w:bookmarkStart w:name="z194" w:id="188"/>
    <w:p>
      <w:pPr>
        <w:spacing w:after="0"/>
        <w:ind w:left="0"/>
        <w:jc w:val="both"/>
      </w:pPr>
      <w:r>
        <w:rPr>
          <w:rFonts w:ascii="Times New Roman"/>
          <w:b w:val="false"/>
          <w:i w:val="false"/>
          <w:color w:val="000000"/>
          <w:sz w:val="28"/>
        </w:rPr>
        <w:t>
      Құжаттар топтамасын толық тапсырған кезде Мемлекеттік корпорацияның қызметкері көрсетілетін қызметті алушыға тиісті құжаттарды қабылдағаны туралы талонды береді;</w:t>
      </w:r>
    </w:p>
    <w:bookmarkEnd w:id="188"/>
    <w:bookmarkStart w:name="z195" w:id="189"/>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корпорацияның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189"/>
    <w:bookmarkStart w:name="z196" w:id="190"/>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 Мемлекеттік корпорацияға енгізеді, көрсетілетін қызметті алушыға тиісті құжаттарды қабылдағаны туралы талон береді (бес минуттан аспайды);</w:t>
      </w:r>
    </w:p>
    <w:bookmarkEnd w:id="190"/>
    <w:bookmarkStart w:name="z197" w:id="191"/>
    <w:p>
      <w:pPr>
        <w:spacing w:after="0"/>
        <w:ind w:left="0"/>
        <w:jc w:val="both"/>
      </w:pPr>
      <w:r>
        <w:rPr>
          <w:rFonts w:ascii="Times New Roman"/>
          <w:b w:val="false"/>
          <w:i w:val="false"/>
          <w:color w:val="000000"/>
          <w:sz w:val="28"/>
        </w:rPr>
        <w:t>
      4) Мемлекеттік корпорацияның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күнтізбелік күнінен аспайды);</w:t>
      </w:r>
    </w:p>
    <w:bookmarkEnd w:id="191"/>
    <w:bookmarkStart w:name="z198" w:id="192"/>
    <w:p>
      <w:pPr>
        <w:spacing w:after="0"/>
        <w:ind w:left="0"/>
        <w:jc w:val="both"/>
      </w:pPr>
      <w:r>
        <w:rPr>
          <w:rFonts w:ascii="Times New Roman"/>
          <w:b w:val="false"/>
          <w:i w:val="false"/>
          <w:color w:val="000000"/>
          <w:sz w:val="28"/>
        </w:rPr>
        <w:t>
      5) Мемлекеттік корпорацияның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p>
    <w:bookmarkEnd w:id="192"/>
    <w:bookmarkStart w:name="z199" w:id="193"/>
    <w:p>
      <w:pPr>
        <w:spacing w:after="0"/>
        <w:ind w:left="0"/>
        <w:jc w:val="both"/>
      </w:pPr>
      <w:r>
        <w:rPr>
          <w:rFonts w:ascii="Times New Roman"/>
          <w:b w:val="false"/>
          <w:i w:val="false"/>
          <w:color w:val="000000"/>
          <w:sz w:val="28"/>
        </w:rPr>
        <w:t>
      6) мемлекеттік қызметті көрсету мерзімі Мемлекеттік корпорацияға құжаттар топтамасын тапсырған сәттен бастап отыз күнтізбелік күнінен аспайды.</w:t>
      </w:r>
    </w:p>
    <w:bookmarkEnd w:id="193"/>
    <w:bookmarkStart w:name="z200" w:id="194"/>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bookmarkEnd w:id="194"/>
    <w:bookmarkStart w:name="z201" w:id="195"/>
    <w:p>
      <w:pPr>
        <w:spacing w:after="0"/>
        <w:ind w:left="0"/>
        <w:jc w:val="both"/>
      </w:pPr>
      <w:r>
        <w:rPr>
          <w:rFonts w:ascii="Times New Roman"/>
          <w:b w:val="false"/>
          <w:i w:val="false"/>
          <w:color w:val="000000"/>
          <w:sz w:val="28"/>
        </w:rPr>
        <w:t>
      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w:t>
      </w:r>
    </w:p>
    <w:bookmarkEnd w:id="195"/>
    <w:bookmarkStart w:name="z202" w:id="196"/>
    <w:p>
      <w:pPr>
        <w:spacing w:after="0"/>
        <w:ind w:left="0"/>
        <w:jc w:val="both"/>
      </w:pPr>
      <w:r>
        <w:rPr>
          <w:rFonts w:ascii="Times New Roman"/>
          <w:b w:val="false"/>
          <w:i w:val="false"/>
          <w:color w:val="000000"/>
          <w:sz w:val="28"/>
        </w:rPr>
        <w:t>
      Мемлекеттік корпорация арқылы мемлекеттік қызметті көрсетуде тартылған ақпараттық жүйелердің функционалдық өзара іс-қимылын сипаттау, осы регламенттегі қосымшаға сәйкес мемлекеттік қызмет көрсету бизнес-процестерінің анықтамалығында көрсетілген.</w:t>
      </w:r>
    </w:p>
    <w:bookmarkEnd w:id="196"/>
    <w:bookmarkStart w:name="z203" w:id="197"/>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әрекеттерінің тәртібі:</w:t>
      </w:r>
    </w:p>
    <w:bookmarkEnd w:id="197"/>
    <w:bookmarkStart w:name="z204" w:id="198"/>
    <w:p>
      <w:pPr>
        <w:spacing w:after="0"/>
        <w:ind w:left="0"/>
        <w:jc w:val="both"/>
      </w:pPr>
      <w:r>
        <w:rPr>
          <w:rFonts w:ascii="Times New Roman"/>
          <w:b w:val="false"/>
          <w:i w:val="false"/>
          <w:color w:val="000000"/>
          <w:sz w:val="28"/>
        </w:rPr>
        <w:t>
      1) көрсетілетін қызметті алушы жеке сәйкестендіруші нөмірі арқылы (бұдан әрі - ЖСН) порталда тіркелуді (авторландыруды) жүзеге асырады;</w:t>
      </w:r>
    </w:p>
    <w:bookmarkEnd w:id="198"/>
    <w:bookmarkStart w:name="z205" w:id="199"/>
    <w:p>
      <w:pPr>
        <w:spacing w:after="0"/>
        <w:ind w:left="0"/>
        <w:jc w:val="both"/>
      </w:pPr>
      <w:r>
        <w:rPr>
          <w:rFonts w:ascii="Times New Roman"/>
          <w:b w:val="false"/>
          <w:i w:val="false"/>
          <w:color w:val="000000"/>
          <w:sz w:val="28"/>
        </w:rPr>
        <w:t xml:space="preserve">
      2) көрсетілетін қызметті алушы электрондық мемлекеттік көрсетілетін қызметті таңдайды, электрондық сұраныстың жолақтарын толтырады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қоса береді;</w:t>
      </w:r>
    </w:p>
    <w:bookmarkEnd w:id="199"/>
    <w:bookmarkStart w:name="z206" w:id="200"/>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электрондық цифрлық қолтаңбасымен (бұдан әрі - ЭЦҚ) куәландыру;</w:t>
      </w:r>
    </w:p>
    <w:bookmarkEnd w:id="200"/>
    <w:bookmarkStart w:name="z207" w:id="201"/>
    <w:p>
      <w:pPr>
        <w:spacing w:after="0"/>
        <w:ind w:left="0"/>
        <w:jc w:val="both"/>
      </w:pPr>
      <w:r>
        <w:rPr>
          <w:rFonts w:ascii="Times New Roman"/>
          <w:b w:val="false"/>
          <w:i w:val="false"/>
          <w:color w:val="000000"/>
          <w:sz w:val="28"/>
        </w:rPr>
        <w:t>
      4) көрсетілетін қызметті берушімен электрондық сұраныстың өңделуі (тексеру, тіркеу);</w:t>
      </w:r>
    </w:p>
    <w:bookmarkEnd w:id="201"/>
    <w:bookmarkStart w:name="z208" w:id="202"/>
    <w:p>
      <w:pPr>
        <w:spacing w:after="0"/>
        <w:ind w:left="0"/>
        <w:jc w:val="both"/>
      </w:pPr>
      <w:r>
        <w:rPr>
          <w:rFonts w:ascii="Times New Roman"/>
          <w:b w:val="false"/>
          <w:i w:val="false"/>
          <w:color w:val="000000"/>
          <w:sz w:val="28"/>
        </w:rPr>
        <w:t>
      5) портал арқылы көрсетілетін қызметті алушымен электрондық сұрату салудың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алу;</w:t>
      </w:r>
    </w:p>
    <w:bookmarkEnd w:id="202"/>
    <w:bookmarkStart w:name="z209" w:id="203"/>
    <w:p>
      <w:pPr>
        <w:spacing w:after="0"/>
        <w:ind w:left="0"/>
        <w:jc w:val="both"/>
      </w:pPr>
      <w:r>
        <w:rPr>
          <w:rFonts w:ascii="Times New Roman"/>
          <w:b w:val="false"/>
          <w:i w:val="false"/>
          <w:color w:val="000000"/>
          <w:sz w:val="28"/>
        </w:rPr>
        <w:t>
      6) көрсетілетін қызметті берушімен ЭЦҚ қол қойылған электрондық құжат нысанындағы мемлекеттік қызмет көрсету нәтижесін көрсетілетін қызметті алушының "жеке кабинетіне" жіберу;</w:t>
      </w:r>
    </w:p>
    <w:bookmarkEnd w:id="203"/>
    <w:bookmarkStart w:name="z210" w:id="204"/>
    <w:p>
      <w:pPr>
        <w:spacing w:after="0"/>
        <w:ind w:left="0"/>
        <w:jc w:val="both"/>
      </w:pPr>
      <w:r>
        <w:rPr>
          <w:rFonts w:ascii="Times New Roman"/>
          <w:b w:val="false"/>
          <w:i w:val="false"/>
          <w:color w:val="000000"/>
          <w:sz w:val="28"/>
        </w:rPr>
        <w:t>
      7) көрсетілетін қызметті алушымен көрсетілетін қызметті алушының жеке кабинетінің мемлекеттік қызметтерді алу тарихында мемлекеттік қызметті көрсету нәтижесін алу;</w:t>
      </w:r>
    </w:p>
    <w:bookmarkEnd w:id="204"/>
    <w:bookmarkStart w:name="z211" w:id="205"/>
    <w:p>
      <w:pPr>
        <w:spacing w:after="0"/>
        <w:ind w:left="0"/>
        <w:jc w:val="both"/>
      </w:pPr>
      <w:r>
        <w:rPr>
          <w:rFonts w:ascii="Times New Roman"/>
          <w:b w:val="false"/>
          <w:i w:val="false"/>
          <w:color w:val="000000"/>
          <w:sz w:val="28"/>
        </w:rPr>
        <w:t>
      8) мемлекеттік қызметті көрсету мерзімі порталға жүгінгенде – отыз күнтізбелік күн.</w:t>
      </w:r>
    </w:p>
    <w:bookmarkEnd w:id="205"/>
    <w:bookmarkStart w:name="z212" w:id="206"/>
    <w:p>
      <w:pPr>
        <w:spacing w:after="0"/>
        <w:ind w:left="0"/>
        <w:jc w:val="both"/>
      </w:pPr>
      <w:r>
        <w:rPr>
          <w:rFonts w:ascii="Times New Roman"/>
          <w:b w:val="false"/>
          <w:i w:val="false"/>
          <w:color w:val="000000"/>
          <w:sz w:val="28"/>
        </w:rPr>
        <w:t xml:space="preserve">
      13. Мемлекеттік қызмет көрсету процесінде рәсімдердің (әрекеттердің) ретін, көрсетілетін қызметті берушінің толық сипаттамасы құрылымдық бөлімшелерінің (қызметкерлерінің) өзара әрекеттердің, сондай-ақ көрсетілетін қызметті берушілермен және (немесе) Мемлекеттік корпорациямен өзара әрекеттер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06"/>
    <w:bookmarkStart w:name="z213" w:id="207"/>
    <w:p>
      <w:pPr>
        <w:spacing w:after="0"/>
        <w:ind w:left="0"/>
        <w:jc w:val="both"/>
      </w:pPr>
      <w:r>
        <w:rPr>
          <w:rFonts w:ascii="Times New Roman"/>
          <w:b w:val="false"/>
          <w:i w:val="false"/>
          <w:color w:val="000000"/>
          <w:sz w:val="28"/>
        </w:rPr>
        <w:t xml:space="preserve">
      Портал арқылы мемлекеттік қызмет көрсетуге қатысатын ақпараттық жүйелердің функционалдық өзара әрекет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 өзгертуге рұқсат беру"</w:t>
            </w:r>
            <w:r>
              <w:br/>
            </w:r>
            <w:r>
              <w:rPr>
                <w:rFonts w:ascii="Times New Roman"/>
                <w:b w:val="false"/>
                <w:i w:val="false"/>
                <w:color w:val="000000"/>
                <w:sz w:val="20"/>
              </w:rPr>
              <w:t>мемлекеттік көрсетілетін қызмет регламетіне</w:t>
            </w:r>
            <w:r>
              <w:br/>
            </w:r>
            <w:r>
              <w:rPr>
                <w:rFonts w:ascii="Times New Roman"/>
                <w:b w:val="false"/>
                <w:i w:val="false"/>
                <w:color w:val="000000"/>
                <w:sz w:val="20"/>
              </w:rPr>
              <w:t>1 қосымша</w:t>
            </w:r>
          </w:p>
        </w:tc>
      </w:tr>
    </w:tbl>
    <w:bookmarkStart w:name="z215" w:id="208"/>
    <w:p>
      <w:pPr>
        <w:spacing w:after="0"/>
        <w:ind w:left="0"/>
        <w:jc w:val="left"/>
      </w:pPr>
      <w:r>
        <w:rPr>
          <w:rFonts w:ascii="Times New Roman"/>
          <w:b/>
          <w:i w:val="false"/>
          <w:color w:val="000000"/>
        </w:rPr>
        <w:t xml:space="preserve"> Мемлекеттік қызмет көрсету бизнес-үдерістерінің анықтамалығы</w:t>
      </w:r>
    </w:p>
    <w:bookmarkEnd w:id="208"/>
    <w:bookmarkStart w:name="z216"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210"/>
    <w:p>
      <w:pPr>
        <w:spacing w:after="0"/>
        <w:ind w:left="0"/>
        <w:jc w:val="left"/>
      </w:pPr>
      <w:r>
        <w:rPr>
          <w:rFonts w:ascii="Times New Roman"/>
          <w:b/>
          <w:i w:val="false"/>
          <w:color w:val="000000"/>
        </w:rPr>
        <w:t xml:space="preserve"> Шартты белгілер:</w:t>
      </w:r>
    </w:p>
    <w:bookmarkEnd w:id="210"/>
    <w:bookmarkStart w:name="z218"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 өзгертуге рұқсат беру"</w:t>
            </w:r>
            <w:r>
              <w:br/>
            </w:r>
            <w:r>
              <w:rPr>
                <w:rFonts w:ascii="Times New Roman"/>
                <w:b w:val="false"/>
                <w:i w:val="false"/>
                <w:color w:val="000000"/>
                <w:sz w:val="20"/>
              </w:rPr>
              <w:t xml:space="preserve"> мемлекеттік көрсетілетін қызмет регламетіне</w:t>
            </w:r>
            <w:r>
              <w:br/>
            </w:r>
            <w:r>
              <w:rPr>
                <w:rFonts w:ascii="Times New Roman"/>
                <w:b w:val="false"/>
                <w:i w:val="false"/>
                <w:color w:val="000000"/>
                <w:sz w:val="20"/>
              </w:rPr>
              <w:t>2 қосымша</w:t>
            </w:r>
          </w:p>
        </w:tc>
      </w:tr>
    </w:tbl>
    <w:bookmarkStart w:name="z220" w:id="212"/>
    <w:p>
      <w:pPr>
        <w:spacing w:after="0"/>
        <w:ind w:left="0"/>
        <w:jc w:val="left"/>
      </w:pPr>
      <w:r>
        <w:rPr>
          <w:rFonts w:ascii="Times New Roman"/>
          <w:b/>
          <w:i w:val="false"/>
          <w:color w:val="000000"/>
        </w:rPr>
        <w:t xml:space="preserve"> Мемлекеттік көрсетілетін қызметті Портал арқылы көрсету кезінде іске қосылатын ақпараттық жүйелердің функционалдық өзара әрекет диаграммасы</w:t>
      </w:r>
    </w:p>
    <w:bookmarkEnd w:id="212"/>
    <w:bookmarkStart w:name="z221"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214"/>
    <w:p>
      <w:pPr>
        <w:spacing w:after="0"/>
        <w:ind w:left="0"/>
        <w:jc w:val="left"/>
      </w:pPr>
      <w:r>
        <w:rPr>
          <w:rFonts w:ascii="Times New Roman"/>
          <w:b/>
          <w:i w:val="false"/>
          <w:color w:val="000000"/>
        </w:rPr>
        <w:t xml:space="preserve"> Шартты белгілер:</w:t>
      </w:r>
    </w:p>
    <w:bookmarkEnd w:id="214"/>
    <w:bookmarkStart w:name="z223"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5715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15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232" w:id="216"/>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07 шілдедегі</w:t>
            </w:r>
            <w:r>
              <w:br/>
            </w:r>
            <w:r>
              <w:rPr>
                <w:rFonts w:ascii="Times New Roman"/>
                <w:b w:val="false"/>
                <w:i w:val="false"/>
                <w:color w:val="000000"/>
                <w:sz w:val="20"/>
              </w:rPr>
              <w:t>
№ 37/01 қаулысымен бекітілген</w:t>
            </w:r>
          </w:p>
          <w:bookmarkEnd w:id="216"/>
        </w:tc>
      </w:tr>
    </w:tbl>
    <w:bookmarkStart w:name="z233" w:id="217"/>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w:t>
      </w:r>
    </w:p>
    <w:bookmarkEnd w:id="217"/>
    <w:bookmarkStart w:name="z234" w:id="218"/>
    <w:p>
      <w:pPr>
        <w:spacing w:after="0"/>
        <w:ind w:left="0"/>
        <w:jc w:val="both"/>
      </w:pPr>
      <w:r>
        <w:rPr>
          <w:rFonts w:ascii="Times New Roman"/>
          <w:b w:val="false"/>
          <w:i w:val="false"/>
          <w:color w:val="ff0000"/>
          <w:sz w:val="28"/>
        </w:rPr>
        <w:t xml:space="preserve">
      </w:t>
      </w:r>
      <w:r>
        <w:rPr>
          <w:rFonts w:ascii="Times New Roman"/>
          <w:b w:val="false"/>
          <w:i w:val="false"/>
          <w:color w:val="ff0000"/>
          <w:sz w:val="28"/>
        </w:rPr>
        <w:t xml:space="preserve">Ескерту. Регламент жаңа редакцияда - Қарағанды облысы әкімдігінің 25.11.2019 № 67/02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218"/>
    <w:bookmarkStart w:name="z227" w:id="219"/>
    <w:p>
      <w:pPr>
        <w:spacing w:after="0"/>
        <w:ind w:left="0"/>
        <w:jc w:val="left"/>
      </w:pPr>
      <w:r>
        <w:rPr>
          <w:rFonts w:ascii="Times New Roman"/>
          <w:b/>
          <w:i w:val="false"/>
          <w:color w:val="000000"/>
        </w:rPr>
        <w:t xml:space="preserve"> 1- тарау. Жалпы ережелер</w:t>
      </w:r>
    </w:p>
    <w:bookmarkEnd w:id="219"/>
    <w:bookmarkStart w:name="z228" w:id="220"/>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 (бұдан әрі – мемлекеттік көрсетілетін қызмет) облыстың, аудандардың және облыстық маңызы бар қалалардың жергілікті атқарушы органдары көрсетеді (бұдан әрі – көрсетілетін қызметті беруші).</w:t>
      </w:r>
    </w:p>
    <w:bookmarkEnd w:id="220"/>
    <w:p>
      <w:pPr>
        <w:spacing w:after="0"/>
        <w:ind w:left="0"/>
        <w:jc w:val="both"/>
      </w:pPr>
      <w:r>
        <w:rPr>
          <w:rFonts w:ascii="Times New Roman"/>
          <w:b w:val="false"/>
          <w:i w:val="false"/>
          <w:color w:val="000000"/>
          <w:sz w:val="28"/>
        </w:rPr>
        <w:t>
      Мемлекеттік қызмет жеке, заңды тұлғаларға (бұдан әрі – көрсетілетін қызметті алушы) тегін көрсетіледі.</w:t>
      </w:r>
    </w:p>
    <w:bookmarkStart w:name="z230" w:id="221"/>
    <w:p>
      <w:pPr>
        <w:spacing w:after="0"/>
        <w:ind w:left="0"/>
        <w:jc w:val="both"/>
      </w:pPr>
      <w:r>
        <w:rPr>
          <w:rFonts w:ascii="Times New Roman"/>
          <w:b w:val="false"/>
          <w:i w:val="false"/>
          <w:color w:val="000000"/>
          <w:sz w:val="28"/>
        </w:rPr>
        <w:t>
      Құжаттарды қабылдау және мемлекеттік көрсетілетін қызмет көрсету нәтижелерін беру:</w:t>
      </w:r>
    </w:p>
    <w:bookmarkEnd w:id="221"/>
    <w:bookmarkStart w:name="z231" w:id="222"/>
    <w:p>
      <w:pPr>
        <w:spacing w:after="0"/>
        <w:ind w:left="0"/>
        <w:jc w:val="both"/>
      </w:pPr>
      <w:r>
        <w:rPr>
          <w:rFonts w:ascii="Times New Roman"/>
          <w:b w:val="false"/>
          <w:i w:val="false"/>
          <w:color w:val="000000"/>
          <w:sz w:val="28"/>
        </w:rPr>
        <w:t>
      1) "Азаматтарға арналған үкімет" мемлекеттік корпорация" (бұдан әрі – Мемлекеттік корпорация) арқылы жүзеге асырылады;</w:t>
      </w:r>
    </w:p>
    <w:bookmarkEnd w:id="222"/>
    <w:bookmarkStart w:name="z232" w:id="223"/>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23"/>
    <w:bookmarkStart w:name="z233" w:id="224"/>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224"/>
    <w:bookmarkStart w:name="z234" w:id="225"/>
    <w:p>
      <w:pPr>
        <w:spacing w:after="0"/>
        <w:ind w:left="0"/>
        <w:jc w:val="both"/>
      </w:pPr>
      <w:r>
        <w:rPr>
          <w:rFonts w:ascii="Times New Roman"/>
          <w:b w:val="false"/>
          <w:i w:val="false"/>
          <w:color w:val="000000"/>
          <w:sz w:val="28"/>
        </w:rPr>
        <w:t xml:space="preserve">
      3. Мемлекеттік қызметті көрсету нәтижесі: көрсетілетін қызмет берушінің іздестіру жұмыстарын жүргізу үшін жер учаскесін пайдалануға рұқсат беру туралы шешімі немесе "Жер қатынастары, геодезия және картография саласындағы мемлекеттік көрсетілетін қызметтердің стандарттарын бекіту туралы" Қазақстан Республикасының Ұлттық экономика министрінің міндетін атқарушының 2015 жылғы 27 наурыздағы № 272 бұйрығымен бекітілген (Нормативтік құқықтық актілерді мемлекеттік тіркеу тізілімінде № 11050 болып тіркелген),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225"/>
    <w:bookmarkStart w:name="z235" w:id="226"/>
    <w:p>
      <w:pPr>
        <w:spacing w:after="0"/>
        <w:ind w:left="0"/>
        <w:jc w:val="both"/>
      </w:pPr>
      <w:r>
        <w:rPr>
          <w:rFonts w:ascii="Times New Roman"/>
          <w:b w:val="false"/>
          <w:i w:val="false"/>
          <w:color w:val="000000"/>
          <w:sz w:val="28"/>
        </w:rPr>
        <w:t>
      4. Мемлекеттік қызмет көрсету нәтижесін беру нысаны: электрондық және (немесе) қағаз түрінде.</w:t>
      </w:r>
    </w:p>
    <w:bookmarkEnd w:id="226"/>
    <w:bookmarkStart w:name="z236" w:id="227"/>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7"/>
    <w:bookmarkStart w:name="z237" w:id="228"/>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(әрекетті) бастау үшін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негіздеме болып табылады.</w:t>
      </w:r>
    </w:p>
    <w:bookmarkEnd w:id="228"/>
    <w:bookmarkStart w:name="z238" w:id="229"/>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(әрекеттің) мазмұны, оның орындалу ұзақтығы:</w:t>
      </w:r>
    </w:p>
    <w:bookmarkEnd w:id="229"/>
    <w:bookmarkStart w:name="z239" w:id="230"/>
    <w:p>
      <w:pPr>
        <w:spacing w:after="0"/>
        <w:ind w:left="0"/>
        <w:jc w:val="both"/>
      </w:pPr>
      <w:r>
        <w:rPr>
          <w:rFonts w:ascii="Times New Roman"/>
          <w:b w:val="false"/>
          <w:i w:val="false"/>
          <w:color w:val="000000"/>
          <w:sz w:val="28"/>
        </w:rPr>
        <w:t xml:space="preserve">
      1)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жүзеге асырылады, он бес минуттан аспайды;</w:t>
      </w:r>
    </w:p>
    <w:bookmarkEnd w:id="230"/>
    <w:bookmarkStart w:name="z240" w:id="231"/>
    <w:p>
      <w:pPr>
        <w:spacing w:after="0"/>
        <w:ind w:left="0"/>
        <w:jc w:val="both"/>
      </w:pPr>
      <w:r>
        <w:rPr>
          <w:rFonts w:ascii="Times New Roman"/>
          <w:b w:val="false"/>
          <w:i w:val="false"/>
          <w:color w:val="000000"/>
          <w:sz w:val="28"/>
        </w:rPr>
        <w:t>
      2) көрсетілетін қызметті берушінің басшысы орындаушыны - облыстың, ауданның (облыстық маңызы бар қаланың) жер қатынастары жөніндегі уәкілетті органын анықтайды, өтінішке үш сағат ішінде бұрыштама қояды;</w:t>
      </w:r>
    </w:p>
    <w:bookmarkEnd w:id="231"/>
    <w:bookmarkStart w:name="z241" w:id="232"/>
    <w:p>
      <w:pPr>
        <w:spacing w:after="0"/>
        <w:ind w:left="0"/>
        <w:jc w:val="both"/>
      </w:pP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 үш сағат ішінде жауапты орындаушыны анықтайды;</w:t>
      </w:r>
    </w:p>
    <w:bookmarkEnd w:id="232"/>
    <w:bookmarkStart w:name="z242" w:id="233"/>
    <w:p>
      <w:pPr>
        <w:spacing w:after="0"/>
        <w:ind w:left="0"/>
        <w:jc w:val="both"/>
      </w:pPr>
      <w:r>
        <w:rPr>
          <w:rFonts w:ascii="Times New Roman"/>
          <w:b w:val="false"/>
          <w:i w:val="false"/>
          <w:color w:val="000000"/>
          <w:sz w:val="28"/>
        </w:rPr>
        <w:t>
      4) жауапты орындаушы ұсынылған құжаттарды тексереді, алты жұмыс күні ішінде мемлекеттік қызмет көрсету нәтижесін әзірлейді, келіседі және дайындайды;</w:t>
      </w:r>
    </w:p>
    <w:bookmarkEnd w:id="233"/>
    <w:bookmarkStart w:name="z243" w:id="234"/>
    <w:p>
      <w:pPr>
        <w:spacing w:after="0"/>
        <w:ind w:left="0"/>
        <w:jc w:val="both"/>
      </w:pPr>
      <w:r>
        <w:rPr>
          <w:rFonts w:ascii="Times New Roman"/>
          <w:b w:val="false"/>
          <w:i w:val="false"/>
          <w:color w:val="000000"/>
          <w:sz w:val="28"/>
        </w:rPr>
        <w:t>
      5) облыс, аудан (облыстық маңызы бар қала) әкімдігі Мемлекеттік қызмет көрсетудің соңғы нәтижесін үш жұмыс күні ішінде қабылдайды;</w:t>
      </w:r>
    </w:p>
    <w:bookmarkEnd w:id="234"/>
    <w:bookmarkStart w:name="z244" w:id="235"/>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мемлекеттік қызмет көрсету нәтижесін береді, он бес минут ішінде. </w:t>
      </w:r>
    </w:p>
    <w:bookmarkEnd w:id="235"/>
    <w:bookmarkStart w:name="z245" w:id="236"/>
    <w:p>
      <w:pPr>
        <w:spacing w:after="0"/>
        <w:ind w:left="0"/>
        <w:jc w:val="both"/>
      </w:pPr>
      <w:r>
        <w:rPr>
          <w:rFonts w:ascii="Times New Roman"/>
          <w:b w:val="false"/>
          <w:i w:val="false"/>
          <w:color w:val="000000"/>
          <w:sz w:val="28"/>
        </w:rPr>
        <w:t>
      7. Келесі рәсімді (әрекетті) орындауды бастау үшін негіз болатын мемлекеттік қызмет көрсету бойынша рәсімнің (әрекеттің) нәтижесі):</w:t>
      </w:r>
    </w:p>
    <w:bookmarkEnd w:id="236"/>
    <w:bookmarkStart w:name="z246" w:id="237"/>
    <w:p>
      <w:pPr>
        <w:spacing w:after="0"/>
        <w:ind w:left="0"/>
        <w:jc w:val="both"/>
      </w:pPr>
      <w:r>
        <w:rPr>
          <w:rFonts w:ascii="Times New Roman"/>
          <w:b w:val="false"/>
          <w:i w:val="false"/>
          <w:color w:val="000000"/>
          <w:sz w:val="28"/>
        </w:rPr>
        <w:t>
      1) тиісті құжаттарды қабылдау, тіркеу, берілетін құжаттар тізілімінде құжаттарды алғаны туралы белгі (кеңсе қызметкері);</w:t>
      </w:r>
    </w:p>
    <w:bookmarkEnd w:id="237"/>
    <w:bookmarkStart w:name="z247" w:id="238"/>
    <w:p>
      <w:pPr>
        <w:spacing w:after="0"/>
        <w:ind w:left="0"/>
        <w:jc w:val="both"/>
      </w:pPr>
      <w:r>
        <w:rPr>
          <w:rFonts w:ascii="Times New Roman"/>
          <w:b w:val="false"/>
          <w:i w:val="false"/>
          <w:color w:val="000000"/>
          <w:sz w:val="28"/>
        </w:rPr>
        <w:t xml:space="preserve">
      2) бұрыштама қою, өтінішті және құжаттар топтамасын құрылымдық бөлімшеге жолдау (көрсетілетін қызметті берушінің басшысы); </w:t>
      </w:r>
    </w:p>
    <w:bookmarkEnd w:id="238"/>
    <w:bookmarkStart w:name="z248" w:id="239"/>
    <w:p>
      <w:pPr>
        <w:spacing w:after="0"/>
        <w:ind w:left="0"/>
        <w:jc w:val="both"/>
      </w:pPr>
      <w:r>
        <w:rPr>
          <w:rFonts w:ascii="Times New Roman"/>
          <w:b w:val="false"/>
          <w:i w:val="false"/>
          <w:color w:val="000000"/>
          <w:sz w:val="28"/>
        </w:rPr>
        <w:t>
      3) жауапты орындаушыны анықтау (облыстың, ауданның (облыстық маңызы бар қаланың) жер қатынастары жөніндегі уәкілетті органының басшысы);</w:t>
      </w:r>
    </w:p>
    <w:bookmarkEnd w:id="239"/>
    <w:bookmarkStart w:name="z249" w:id="240"/>
    <w:p>
      <w:pPr>
        <w:spacing w:after="0"/>
        <w:ind w:left="0"/>
        <w:jc w:val="both"/>
      </w:pPr>
      <w:r>
        <w:rPr>
          <w:rFonts w:ascii="Times New Roman"/>
          <w:b w:val="false"/>
          <w:i w:val="false"/>
          <w:color w:val="000000"/>
          <w:sz w:val="28"/>
        </w:rPr>
        <w:t>
      4) мемлекеттік қызметті көрсету нәтижесін әзірлеу, келісу және дайындау (жауапты орындаушы);</w:t>
      </w:r>
    </w:p>
    <w:bookmarkEnd w:id="240"/>
    <w:bookmarkStart w:name="z250" w:id="241"/>
    <w:p>
      <w:pPr>
        <w:spacing w:after="0"/>
        <w:ind w:left="0"/>
        <w:jc w:val="both"/>
      </w:pPr>
      <w:r>
        <w:rPr>
          <w:rFonts w:ascii="Times New Roman"/>
          <w:b w:val="false"/>
          <w:i w:val="false"/>
          <w:color w:val="000000"/>
          <w:sz w:val="28"/>
        </w:rPr>
        <w:t>
      5) Мемлекеттік қызмет көрсетудің түпкілікті нәтижесін қабылдау (облыс, аудан (облыстық маңызы бар қала) әкімдігі);</w:t>
      </w:r>
    </w:p>
    <w:bookmarkEnd w:id="241"/>
    <w:bookmarkStart w:name="z251" w:id="242"/>
    <w:p>
      <w:pPr>
        <w:spacing w:after="0"/>
        <w:ind w:left="0"/>
        <w:jc w:val="both"/>
      </w:pPr>
      <w:r>
        <w:rPr>
          <w:rFonts w:ascii="Times New Roman"/>
          <w:b w:val="false"/>
          <w:i w:val="false"/>
          <w:color w:val="000000"/>
          <w:sz w:val="28"/>
        </w:rPr>
        <w:t xml:space="preserve">
      6) көрсетілетін қызметті алушыға мемлекеттік қызмет көрсету нәтижесін беру (кеңсе қызметкері). </w:t>
      </w:r>
    </w:p>
    <w:bookmarkEnd w:id="242"/>
    <w:bookmarkStart w:name="z252" w:id="243"/>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243"/>
    <w:bookmarkStart w:name="z253" w:id="244"/>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244"/>
    <w:bookmarkStart w:name="z254" w:id="245"/>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45"/>
    <w:bookmarkStart w:name="z255" w:id="246"/>
    <w:p>
      <w:pPr>
        <w:spacing w:after="0"/>
        <w:ind w:left="0"/>
        <w:jc w:val="both"/>
      </w:pPr>
      <w:r>
        <w:rPr>
          <w:rFonts w:ascii="Times New Roman"/>
          <w:b w:val="false"/>
          <w:i w:val="false"/>
          <w:color w:val="000000"/>
          <w:sz w:val="28"/>
        </w:rPr>
        <w:t>
      2) көрсетілетін қызметті берушінің басшысы;</w:t>
      </w:r>
    </w:p>
    <w:bookmarkEnd w:id="246"/>
    <w:bookmarkStart w:name="z256" w:id="247"/>
    <w:p>
      <w:pPr>
        <w:spacing w:after="0"/>
        <w:ind w:left="0"/>
        <w:jc w:val="both"/>
      </w:pP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w:t>
      </w:r>
    </w:p>
    <w:bookmarkEnd w:id="247"/>
    <w:bookmarkStart w:name="z257" w:id="248"/>
    <w:p>
      <w:pPr>
        <w:spacing w:after="0"/>
        <w:ind w:left="0"/>
        <w:jc w:val="both"/>
      </w:pPr>
      <w:r>
        <w:rPr>
          <w:rFonts w:ascii="Times New Roman"/>
          <w:b w:val="false"/>
          <w:i w:val="false"/>
          <w:color w:val="000000"/>
          <w:sz w:val="28"/>
        </w:rPr>
        <w:t>
      4) жауапты орындаушы;</w:t>
      </w:r>
    </w:p>
    <w:bookmarkEnd w:id="248"/>
    <w:bookmarkStart w:name="z258" w:id="249"/>
    <w:p>
      <w:pPr>
        <w:spacing w:after="0"/>
        <w:ind w:left="0"/>
        <w:jc w:val="both"/>
      </w:pPr>
      <w:r>
        <w:rPr>
          <w:rFonts w:ascii="Times New Roman"/>
          <w:b w:val="false"/>
          <w:i w:val="false"/>
          <w:color w:val="000000"/>
          <w:sz w:val="28"/>
        </w:rPr>
        <w:t>
      5) облыстың жер қатынастары жөніндегі уәкілетті органының қызметкері;</w:t>
      </w:r>
    </w:p>
    <w:bookmarkEnd w:id="249"/>
    <w:bookmarkStart w:name="z259" w:id="250"/>
    <w:p>
      <w:pPr>
        <w:spacing w:after="0"/>
        <w:ind w:left="0"/>
        <w:jc w:val="both"/>
      </w:pPr>
      <w:r>
        <w:rPr>
          <w:rFonts w:ascii="Times New Roman"/>
          <w:b w:val="false"/>
          <w:i w:val="false"/>
          <w:color w:val="000000"/>
          <w:sz w:val="28"/>
        </w:rPr>
        <w:t>
      6) жер қатынастары жөніндегі орталық уәкілетті орган;</w:t>
      </w:r>
    </w:p>
    <w:bookmarkEnd w:id="250"/>
    <w:bookmarkStart w:name="z260" w:id="251"/>
    <w:p>
      <w:pPr>
        <w:spacing w:after="0"/>
        <w:ind w:left="0"/>
        <w:jc w:val="both"/>
      </w:pPr>
      <w:r>
        <w:rPr>
          <w:rFonts w:ascii="Times New Roman"/>
          <w:b w:val="false"/>
          <w:i w:val="false"/>
          <w:color w:val="000000"/>
          <w:sz w:val="28"/>
        </w:rPr>
        <w:t>
      7) облыс, ауданның (облыстық маңызы бар қаланың) әкімдігі.</w:t>
      </w:r>
    </w:p>
    <w:bookmarkEnd w:id="251"/>
    <w:bookmarkStart w:name="z261" w:id="252"/>
    <w:p>
      <w:pPr>
        <w:spacing w:after="0"/>
        <w:ind w:left="0"/>
        <w:jc w:val="both"/>
      </w:pPr>
      <w:r>
        <w:rPr>
          <w:rFonts w:ascii="Times New Roman"/>
          <w:b w:val="false"/>
          <w:i w:val="false"/>
          <w:color w:val="000000"/>
          <w:sz w:val="28"/>
        </w:rPr>
        <w:t xml:space="preserve">
      9. Әрбір рәсімнің (әрекеттің) ұзақтығын көрсете отырып құрылымдық бөлімшелер (қызметкерлер) арасындағы рәсімдердің (әрекеттердің) реттілігін сипаттау: </w:t>
      </w:r>
    </w:p>
    <w:bookmarkEnd w:id="252"/>
    <w:bookmarkStart w:name="z262" w:id="253"/>
    <w:p>
      <w:pPr>
        <w:spacing w:after="0"/>
        <w:ind w:left="0"/>
        <w:jc w:val="both"/>
      </w:pPr>
      <w:r>
        <w:rPr>
          <w:rFonts w:ascii="Times New Roman"/>
          <w:b w:val="false"/>
          <w:i w:val="false"/>
          <w:color w:val="000000"/>
          <w:sz w:val="28"/>
        </w:rPr>
        <w:t>
      1) құжаттарды қабылдау, тіркеу, берілетін құжаттар тізілімінде құжаттарды алғаны туралы белгі (кеңсе қызметкері) – он бес минуттан аспайды;</w:t>
      </w:r>
    </w:p>
    <w:bookmarkEnd w:id="253"/>
    <w:bookmarkStart w:name="z263" w:id="254"/>
    <w:p>
      <w:pPr>
        <w:spacing w:after="0"/>
        <w:ind w:left="0"/>
        <w:jc w:val="both"/>
      </w:pPr>
      <w:r>
        <w:rPr>
          <w:rFonts w:ascii="Times New Roman"/>
          <w:b w:val="false"/>
          <w:i w:val="false"/>
          <w:color w:val="000000"/>
          <w:sz w:val="28"/>
        </w:rPr>
        <w:t>
      2) бұрыштама қою (көрсетілетін қызметті берушінің басшысы) - үш сағат ішінде;</w:t>
      </w:r>
    </w:p>
    <w:bookmarkEnd w:id="254"/>
    <w:bookmarkStart w:name="z264" w:id="255"/>
    <w:p>
      <w:pPr>
        <w:spacing w:after="0"/>
        <w:ind w:left="0"/>
        <w:jc w:val="both"/>
      </w:pPr>
      <w:r>
        <w:rPr>
          <w:rFonts w:ascii="Times New Roman"/>
          <w:b w:val="false"/>
          <w:i w:val="false"/>
          <w:color w:val="000000"/>
          <w:sz w:val="28"/>
        </w:rPr>
        <w:t>
      3) жауапты орындаушыны анықтау (облыстың, ауданның (облыстық маңызы бар қаланың) жер қатынастары жөніндегі уәкілетті органының басшысы) - үш сағат ішінде;</w:t>
      </w:r>
    </w:p>
    <w:bookmarkEnd w:id="255"/>
    <w:bookmarkStart w:name="z265" w:id="256"/>
    <w:p>
      <w:pPr>
        <w:spacing w:after="0"/>
        <w:ind w:left="0"/>
        <w:jc w:val="both"/>
      </w:pPr>
      <w:r>
        <w:rPr>
          <w:rFonts w:ascii="Times New Roman"/>
          <w:b w:val="false"/>
          <w:i w:val="false"/>
          <w:color w:val="000000"/>
          <w:sz w:val="28"/>
        </w:rPr>
        <w:t>
      4) құжаттардың заңнамаға сәйкестігін қарау, мемлекеттік қызмет көрсету нәтижесін әзірлеу, келісу және дайындау (жауапты орындаушы) - алты жұмыс күні ішінде;</w:t>
      </w:r>
    </w:p>
    <w:bookmarkEnd w:id="256"/>
    <w:bookmarkStart w:name="z266" w:id="257"/>
    <w:p>
      <w:pPr>
        <w:spacing w:after="0"/>
        <w:ind w:left="0"/>
        <w:jc w:val="both"/>
      </w:pPr>
      <w:r>
        <w:rPr>
          <w:rFonts w:ascii="Times New Roman"/>
          <w:b w:val="false"/>
          <w:i w:val="false"/>
          <w:color w:val="000000"/>
          <w:sz w:val="28"/>
        </w:rPr>
        <w:t>
      5) мемлекеттік қызмет көрсетудің түпкілікті нәтижесін қабылдау (облыс, аудан (облыстық маңызы бар қала) әкімдігі) - үш жұмыс күні ішінде;</w:t>
      </w:r>
    </w:p>
    <w:bookmarkEnd w:id="257"/>
    <w:bookmarkStart w:name="z267" w:id="258"/>
    <w:p>
      <w:pPr>
        <w:spacing w:after="0"/>
        <w:ind w:left="0"/>
        <w:jc w:val="both"/>
      </w:pPr>
      <w:r>
        <w:rPr>
          <w:rFonts w:ascii="Times New Roman"/>
          <w:b w:val="false"/>
          <w:i w:val="false"/>
          <w:color w:val="000000"/>
          <w:sz w:val="28"/>
        </w:rPr>
        <w:t>
      6) көрсетілетін қызметті алушыға мемлекеттік қызмет көрсету нәтижесін беру (кеңсе қызметкері) - он бес минут ішінде.</w:t>
      </w:r>
    </w:p>
    <w:bookmarkEnd w:id="258"/>
    <w:bookmarkStart w:name="z268" w:id="259"/>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әрекет тәртібін, сондай-ақ мемлекеттік қызмет көрсету процесінде ақпараттық жүйелерді пайдалану тәртібін сипаттау</w:t>
      </w:r>
    </w:p>
    <w:bookmarkEnd w:id="259"/>
    <w:bookmarkStart w:name="z269" w:id="260"/>
    <w:p>
      <w:pPr>
        <w:spacing w:after="0"/>
        <w:ind w:left="0"/>
        <w:jc w:val="both"/>
      </w:pPr>
      <w:r>
        <w:rPr>
          <w:rFonts w:ascii="Times New Roman"/>
          <w:b w:val="false"/>
          <w:i w:val="false"/>
          <w:color w:val="000000"/>
          <w:sz w:val="28"/>
        </w:rPr>
        <w:t>
      10. Мемлекеттік көрсетілетін қызметті портал арқылы көрсету кезінде көрсетілетін қызметті беруші мен көрсетілетін қызметті алушының әрекеттерінің тәртібі:</w:t>
      </w:r>
    </w:p>
    <w:bookmarkEnd w:id="260"/>
    <w:bookmarkStart w:name="z270" w:id="261"/>
    <w:p>
      <w:pPr>
        <w:spacing w:after="0"/>
        <w:ind w:left="0"/>
        <w:jc w:val="both"/>
      </w:pPr>
      <w:r>
        <w:rPr>
          <w:rFonts w:ascii="Times New Roman"/>
          <w:b w:val="false"/>
          <w:i w:val="false"/>
          <w:color w:val="000000"/>
          <w:sz w:val="28"/>
        </w:rPr>
        <w:t>
      11. Мемлекеттік қызмет көрсету процесінің құрамына кіретін әрбір әрекеттің мазмұны, оның орындалу ұзақтығы:</w:t>
      </w:r>
    </w:p>
    <w:bookmarkEnd w:id="261"/>
    <w:bookmarkStart w:name="z271" w:id="262"/>
    <w:p>
      <w:pPr>
        <w:spacing w:after="0"/>
        <w:ind w:left="0"/>
        <w:jc w:val="both"/>
      </w:pPr>
      <w:r>
        <w:rPr>
          <w:rFonts w:ascii="Times New Roman"/>
          <w:b w:val="false"/>
          <w:i w:val="false"/>
          <w:color w:val="000000"/>
          <w:sz w:val="28"/>
        </w:rPr>
        <w:t xml:space="preserve">
      1) Мемлекеттік корпорация қызметкері өтініштің дұрыс толтырылуын және көрсетілетін қызметті алушы ұсынған құжаттар топтамасының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(бес минуттан аспайды).</w:t>
      </w:r>
    </w:p>
    <w:bookmarkEnd w:id="262"/>
    <w:bookmarkStart w:name="z272" w:id="263"/>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 қызметкері өтінішті қабылдаған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бас тарту туралы қолхат береді.</w:t>
      </w:r>
    </w:p>
    <w:bookmarkEnd w:id="263"/>
    <w:bookmarkStart w:name="z273" w:id="264"/>
    <w:p>
      <w:pPr>
        <w:spacing w:after="0"/>
        <w:ind w:left="0"/>
        <w:jc w:val="both"/>
      </w:pPr>
      <w:r>
        <w:rPr>
          <w:rFonts w:ascii="Times New Roman"/>
          <w:b w:val="false"/>
          <w:i w:val="false"/>
          <w:color w:val="000000"/>
          <w:sz w:val="28"/>
        </w:rPr>
        <w:t>
      Құжаттар топтамасы толық ұсынылған кезде, Мемлекеттік корпорацияның қызметкері оларды мемлекеттік корпорацияның ақпараттық жүйесінде тіркейді және көрсетілетін қызметті алушыға тиісті құжаттардың қабылданғаны туралы талон береді;</w:t>
      </w:r>
    </w:p>
    <w:bookmarkEnd w:id="264"/>
    <w:bookmarkStart w:name="z274" w:id="265"/>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p>
    <w:bookmarkEnd w:id="265"/>
    <w:bookmarkStart w:name="z275" w:id="266"/>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берілген құжаттар тізімін Мемлекеттік корпорацияға енгізеді, көрсетілетін қызметті алушыға тиісті құжаттардың қабылданғаны туралы қолхат береді (бес минуттан аспайды);</w:t>
      </w:r>
    </w:p>
    <w:bookmarkEnd w:id="266"/>
    <w:bookmarkStart w:name="z276" w:id="267"/>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дайындайды және оны курьерлік немесе осыған уәкілетті өзге де байланыс арқылы көрсетілетін қызметті берушіге жібереді (бір жұмыс күнінен аспайды);</w:t>
      </w:r>
    </w:p>
    <w:bookmarkEnd w:id="267"/>
    <w:bookmarkStart w:name="z277" w:id="268"/>
    <w:p>
      <w:pPr>
        <w:spacing w:after="0"/>
        <w:ind w:left="0"/>
        <w:jc w:val="both"/>
      </w:pPr>
      <w:r>
        <w:rPr>
          <w:rFonts w:ascii="Times New Roman"/>
          <w:b w:val="false"/>
          <w:i w:val="false"/>
          <w:color w:val="000000"/>
          <w:sz w:val="28"/>
        </w:rPr>
        <w:t>
      5) Мемлекеттік корпорация қызметкері тиісті құжаттарды қабылдау туралы қолхатта көрсетілген мерзімде көрсетілетін қызметті алушыға мемлекеттік қызмет көрсету нәтижесін береді (бес минуттан аспайды);</w:t>
      </w:r>
    </w:p>
    <w:bookmarkEnd w:id="268"/>
    <w:bookmarkStart w:name="z278" w:id="269"/>
    <w:p>
      <w:pPr>
        <w:spacing w:after="0"/>
        <w:ind w:left="0"/>
        <w:jc w:val="both"/>
      </w:pPr>
      <w:r>
        <w:rPr>
          <w:rFonts w:ascii="Times New Roman"/>
          <w:b w:val="false"/>
          <w:i w:val="false"/>
          <w:color w:val="000000"/>
          <w:sz w:val="28"/>
        </w:rPr>
        <w:t xml:space="preserve">
      6)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69"/>
    <w:bookmarkStart w:name="z279" w:id="270"/>
    <w:p>
      <w:pPr>
        <w:spacing w:after="0"/>
        <w:ind w:left="0"/>
        <w:jc w:val="both"/>
      </w:pPr>
      <w:r>
        <w:rPr>
          <w:rFonts w:ascii="Times New Roman"/>
          <w:b w:val="false"/>
          <w:i w:val="false"/>
          <w:color w:val="000000"/>
          <w:sz w:val="28"/>
        </w:rPr>
        <w:t>
      Көрсетілетін қызметті алушы көрсетілген мерзімде қызметтің нәтижесін алуға келмеген жағдайда, Мемлекеттік корпорация оның бір ай бойы сақталуын қамтамасыз етеді, одан кейін оны көрсетілетін қызметті берушіге береді.</w:t>
      </w:r>
    </w:p>
    <w:bookmarkEnd w:id="270"/>
    <w:bookmarkStart w:name="z280" w:id="271"/>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беруші мен көрсетілетін қызметті алушының әрекет тәртібі:</w:t>
      </w:r>
    </w:p>
    <w:bookmarkEnd w:id="271"/>
    <w:bookmarkStart w:name="z281" w:id="272"/>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арқылы порталда тіркеуді (авторизациялауды) жүзеге асырады);</w:t>
      </w:r>
    </w:p>
    <w:bookmarkEnd w:id="272"/>
    <w:bookmarkStart w:name="z282" w:id="273"/>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қызметті таңдауы, электрондық сұрау салу жолдарын толтыруы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бекітуі;</w:t>
      </w:r>
    </w:p>
    <w:bookmarkEnd w:id="273"/>
    <w:bookmarkStart w:name="z283" w:id="274"/>
    <w:p>
      <w:pPr>
        <w:spacing w:after="0"/>
        <w:ind w:left="0"/>
        <w:jc w:val="both"/>
      </w:pPr>
      <w:r>
        <w:rPr>
          <w:rFonts w:ascii="Times New Roman"/>
          <w:b w:val="false"/>
          <w:i w:val="false"/>
          <w:color w:val="000000"/>
          <w:sz w:val="28"/>
        </w:rPr>
        <w:t>
      3) көрсетілетін қызметті алушының электрондық цифрлық қолтаңбасы (бұдан әрі-ЭЦҚ) арқылы электрондық мемлекеттік қызмет көрсету үшін электрондық сұрау салуды куәландыру;</w:t>
      </w:r>
    </w:p>
    <w:bookmarkEnd w:id="274"/>
    <w:bookmarkStart w:name="z284" w:id="275"/>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275"/>
    <w:bookmarkStart w:name="z285" w:id="276"/>
    <w:p>
      <w:pPr>
        <w:spacing w:after="0"/>
        <w:ind w:left="0"/>
        <w:jc w:val="both"/>
      </w:pPr>
      <w:r>
        <w:rPr>
          <w:rFonts w:ascii="Times New Roman"/>
          <w:b w:val="false"/>
          <w:i w:val="false"/>
          <w:color w:val="000000"/>
          <w:sz w:val="28"/>
        </w:rPr>
        <w:t>
      5) көрсетілетін қызметті алушының электрондық сұрау салудың мәртебесі және көрсетілетін қызметті алушының жеке кабинетінің мемлекеттік көрсетілетін қызметті алу тарихында мемлекеттік қызметті көрсету мерзімі туралы хабарламаны алуы;</w:t>
      </w:r>
    </w:p>
    <w:bookmarkEnd w:id="276"/>
    <w:bookmarkStart w:name="z286" w:id="277"/>
    <w:p>
      <w:pPr>
        <w:spacing w:after="0"/>
        <w:ind w:left="0"/>
        <w:jc w:val="both"/>
      </w:pPr>
      <w:r>
        <w:rPr>
          <w:rFonts w:ascii="Times New Roman"/>
          <w:b w:val="false"/>
          <w:i w:val="false"/>
          <w:color w:val="000000"/>
          <w:sz w:val="28"/>
        </w:rPr>
        <w:t>
      6) көрсетілетін қызметті берушінің ЭЦҚ қойылған электрондық құжат нысанында мемлекеттік қызмет көрсету нәтижесін көрсетілетін қызметті алушының "жеке кабинетіне" жолдауы;</w:t>
      </w:r>
    </w:p>
    <w:bookmarkEnd w:id="277"/>
    <w:bookmarkStart w:name="z287" w:id="278"/>
    <w:p>
      <w:pPr>
        <w:spacing w:after="0"/>
        <w:ind w:left="0"/>
        <w:jc w:val="both"/>
      </w:pPr>
      <w:r>
        <w:rPr>
          <w:rFonts w:ascii="Times New Roman"/>
          <w:b w:val="false"/>
          <w:i w:val="false"/>
          <w:color w:val="000000"/>
          <w:sz w:val="28"/>
        </w:rPr>
        <w:t>
      7) көрсетілетін қызметті алушының жеке кабинетінің мемлекеттік көрсетілетін қызметті алу тарихында мемлекеттік көрсетілетін қызмет нәтижесін алуы;</w:t>
      </w:r>
    </w:p>
    <w:bookmarkEnd w:id="278"/>
    <w:bookmarkStart w:name="z288" w:id="279"/>
    <w:p>
      <w:pPr>
        <w:spacing w:after="0"/>
        <w:ind w:left="0"/>
        <w:jc w:val="both"/>
      </w:pPr>
      <w:r>
        <w:rPr>
          <w:rFonts w:ascii="Times New Roman"/>
          <w:b w:val="false"/>
          <w:i w:val="false"/>
          <w:color w:val="000000"/>
          <w:sz w:val="28"/>
        </w:rPr>
        <w:t xml:space="preserve">
      8)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79"/>
    <w:bookmarkStart w:name="z289" w:id="280"/>
    <w:p>
      <w:pPr>
        <w:spacing w:after="0"/>
        <w:ind w:left="0"/>
        <w:jc w:val="both"/>
      </w:pPr>
      <w:r>
        <w:rPr>
          <w:rFonts w:ascii="Times New Roman"/>
          <w:b w:val="false"/>
          <w:i w:val="false"/>
          <w:color w:val="000000"/>
          <w:sz w:val="28"/>
        </w:rPr>
        <w:t xml:space="preserve">
      13. Мемлекеттік қызмет көрсету процесінде рәсімдердің (әрекеттердің) ретін, көрсетілетін қызметті берушінің толық сипаттамасы құрылымдық бөлімшелерінің (қызметкерлерінің) өзара әрекеттерінің, сондай-ақ көрсетілетін қызметті берушілермен және (немесе) Мемлекеттік корпорациямен өзара әрекет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80"/>
    <w:bookmarkStart w:name="z290" w:id="281"/>
    <w:p>
      <w:pPr>
        <w:spacing w:after="0"/>
        <w:ind w:left="0"/>
        <w:jc w:val="both"/>
      </w:pPr>
      <w:r>
        <w:rPr>
          <w:rFonts w:ascii="Times New Roman"/>
          <w:b w:val="false"/>
          <w:i w:val="false"/>
          <w:color w:val="000000"/>
          <w:sz w:val="28"/>
        </w:rPr>
        <w:t xml:space="preserve">
      Портал арқылы мемлекеттік қызмет көрсетуге қатысатын ақпараттық жүйелердің функционалдық өзара әрекет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292" w:id="282"/>
    <w:p>
      <w:pPr>
        <w:spacing w:after="0"/>
        <w:ind w:left="0"/>
        <w:jc w:val="left"/>
      </w:pPr>
      <w:r>
        <w:rPr>
          <w:rFonts w:ascii="Times New Roman"/>
          <w:b/>
          <w:i w:val="false"/>
          <w:color w:val="000000"/>
        </w:rPr>
        <w:t xml:space="preserve"> Мемлекеттік қызмет көрсету бизнес-үдерістерінің анықтамалығы</w:t>
      </w:r>
    </w:p>
    <w:bookmarkEnd w:id="282"/>
    <w:bookmarkStart w:name="z293"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295" w:id="284"/>
    <w:p>
      <w:pPr>
        <w:spacing w:after="0"/>
        <w:ind w:left="0"/>
        <w:jc w:val="left"/>
      </w:pPr>
      <w:r>
        <w:rPr>
          <w:rFonts w:ascii="Times New Roman"/>
          <w:b/>
          <w:i w:val="false"/>
          <w:color w:val="000000"/>
        </w:rPr>
        <w:t xml:space="preserve"> Мемлекеттік көрсетілетін қызметті Портал арқылы көрсету кезінде іске қосылатын ақпараттық жүйелердің функционалдық өзара әрекет диаграммасы</w:t>
      </w:r>
    </w:p>
    <w:bookmarkEnd w:id="284"/>
    <w:bookmarkStart w:name="z296"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86"/>
    <w:p>
      <w:pPr>
        <w:spacing w:after="0"/>
        <w:ind w:left="0"/>
        <w:jc w:val="left"/>
      </w:pPr>
      <w:r>
        <w:rPr>
          <w:rFonts w:ascii="Times New Roman"/>
          <w:b/>
          <w:i w:val="false"/>
          <w:color w:val="000000"/>
        </w:rPr>
        <w:t xml:space="preserve"> Шартты белгілер:</w:t>
      </w:r>
    </w:p>
    <w:bookmarkEnd w:id="286"/>
    <w:bookmarkStart w:name="z298"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5689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6896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308" w:id="288"/>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07 шілдедегі</w:t>
            </w:r>
            <w:r>
              <w:br/>
            </w:r>
            <w:r>
              <w:rPr>
                <w:rFonts w:ascii="Times New Roman"/>
                <w:b w:val="false"/>
                <w:i w:val="false"/>
                <w:color w:val="000000"/>
                <w:sz w:val="20"/>
              </w:rPr>
              <w:t>
№ 37/01 қаулысымен бекітілген</w:t>
            </w:r>
          </w:p>
          <w:bookmarkEnd w:id="288"/>
        </w:tc>
      </w:tr>
    </w:tbl>
    <w:bookmarkStart w:name="z309" w:id="289"/>
    <w:p>
      <w:pPr>
        <w:spacing w:after="0"/>
        <w:ind w:left="0"/>
        <w:jc w:val="left"/>
      </w:pPr>
      <w:r>
        <w:rPr>
          <w:rFonts w:ascii="Times New Roman"/>
          <w:b/>
          <w:i w:val="false"/>
          <w:color w:val="000000"/>
        </w:rPr>
        <w:t xml:space="preserve"> "Суармалы егiстiктi алқаптардың суарылмайтын түрiне ауыстыруға рұқсат беру" мемлекеттік көрсетілетін қызмет регламенті</w:t>
      </w:r>
    </w:p>
    <w:bookmarkEnd w:id="289"/>
    <w:bookmarkStart w:name="z721" w:id="290"/>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25.11.2019 № 67/02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End w:id="290"/>
    <w:bookmarkStart w:name="z302" w:id="291"/>
    <w:p>
      <w:pPr>
        <w:spacing w:after="0"/>
        <w:ind w:left="0"/>
        <w:jc w:val="left"/>
      </w:pPr>
      <w:r>
        <w:rPr>
          <w:rFonts w:ascii="Times New Roman"/>
          <w:b/>
          <w:i w:val="false"/>
          <w:color w:val="000000"/>
        </w:rPr>
        <w:t xml:space="preserve"> 1 тарау. Жалпы ережелер</w:t>
      </w:r>
    </w:p>
    <w:bookmarkEnd w:id="291"/>
    <w:bookmarkStart w:name="z303" w:id="292"/>
    <w:p>
      <w:pPr>
        <w:spacing w:after="0"/>
        <w:ind w:left="0"/>
        <w:jc w:val="both"/>
      </w:pPr>
      <w:r>
        <w:rPr>
          <w:rFonts w:ascii="Times New Roman"/>
          <w:b w:val="false"/>
          <w:i w:val="false"/>
          <w:color w:val="000000"/>
          <w:sz w:val="28"/>
        </w:rPr>
        <w:t>
      1. "Суармалы егiстiктi алқаптардың суарылмайтын түрiне ауыстыруға рұқсат беру" мемлекеттік көрсетілетін қызметі (бұдан әрі – мемлекеттік көрсетілетін қызмет) облыстың жергілікті атқарушы органымен көрсетіледі (бұдан әрі – көрсетілетін қызметті беруші).</w:t>
      </w:r>
    </w:p>
    <w:bookmarkEnd w:id="292"/>
    <w:bookmarkStart w:name="z304" w:id="293"/>
    <w:p>
      <w:pPr>
        <w:spacing w:after="0"/>
        <w:ind w:left="0"/>
        <w:jc w:val="both"/>
      </w:pPr>
      <w:r>
        <w:rPr>
          <w:rFonts w:ascii="Times New Roman"/>
          <w:b w:val="false"/>
          <w:i w:val="false"/>
          <w:color w:val="000000"/>
          <w:sz w:val="28"/>
        </w:rPr>
        <w:t>
      Мемлекеттік көрсетілетін қызмет жеке, заңды тұлғаларға (бұдан әрі – көрсетілетін қызметті алушы) тегін көрсетіледі.</w:t>
      </w:r>
    </w:p>
    <w:bookmarkEnd w:id="293"/>
    <w:bookmarkStart w:name="z305" w:id="29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94"/>
    <w:bookmarkStart w:name="z306" w:id="295"/>
    <w:p>
      <w:pPr>
        <w:spacing w:after="0"/>
        <w:ind w:left="0"/>
        <w:jc w:val="both"/>
      </w:pPr>
      <w:r>
        <w:rPr>
          <w:rFonts w:ascii="Times New Roman"/>
          <w:b w:val="false"/>
          <w:i w:val="false"/>
          <w:color w:val="000000"/>
          <w:sz w:val="28"/>
        </w:rPr>
        <w:t>
       1) көрсетілетін қызметті берушінің және (немесе) аудандардың жергілікті атқарушы органдарының кеңсесі;</w:t>
      </w:r>
    </w:p>
    <w:bookmarkEnd w:id="295"/>
    <w:bookmarkStart w:name="z307" w:id="29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96"/>
    <w:bookmarkStart w:name="z308" w:id="297"/>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297"/>
    <w:bookmarkStart w:name="z309" w:id="298"/>
    <w:p>
      <w:pPr>
        <w:spacing w:after="0"/>
        <w:ind w:left="0"/>
        <w:jc w:val="both"/>
      </w:pPr>
      <w:r>
        <w:rPr>
          <w:rFonts w:ascii="Times New Roman"/>
          <w:b w:val="false"/>
          <w:i w:val="false"/>
          <w:color w:val="000000"/>
          <w:sz w:val="28"/>
        </w:rPr>
        <w:t xml:space="preserve">
      3. Мемлекеттік қызметті көрсету нәтижесі: суармалы егiстiктi алқаптардың суарылмайтын түрiне ауыстыру туралы мемлекеттік көрсетілетін қызмет берушінің шешімі немесе "Жер қатынастары, геодезия және картография саласындағы мемлекеттік көрсетілетін қызметтердің стандарттарын бекіту туралы" Қазақстан Республикасының Ұлттық экономика министрінің міндетін атқарушының 2015 жылғы 27 наурыздағы №272 бұйрығымен бекітілген (Нормативтік құқықтық актілерді мемлекеттік тіркеу тізілімінде № 11050 болып тіркелген), "Суармалы егiстiктi алқаптардың суарылмайтын түрiне ауыстыруға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10-тармағында көзделген негіздер бойынша мемлекеттік қызметті көрсетуден бас тарту туралы уәжді жауап.</w:t>
      </w:r>
    </w:p>
    <w:bookmarkEnd w:id="298"/>
    <w:bookmarkStart w:name="z310" w:id="299"/>
    <w:p>
      <w:pPr>
        <w:spacing w:after="0"/>
        <w:ind w:left="0"/>
        <w:jc w:val="both"/>
      </w:pPr>
      <w:r>
        <w:rPr>
          <w:rFonts w:ascii="Times New Roman"/>
          <w:b w:val="false"/>
          <w:i w:val="false"/>
          <w:color w:val="000000"/>
          <w:sz w:val="28"/>
        </w:rPr>
        <w:t>
      4. Мемлекеттік қызмет көрсету нәтижесін беру нысаны: электрондық және (немесе) қағаз түрінде.</w:t>
      </w:r>
    </w:p>
    <w:bookmarkEnd w:id="299"/>
    <w:bookmarkStart w:name="z311" w:id="30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әрекет тәртібін сипаттау</w:t>
      </w:r>
    </w:p>
    <w:bookmarkEnd w:id="300"/>
    <w:bookmarkStart w:name="z312" w:id="301"/>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w:t>
      </w:r>
      <w:r>
        <w:rPr>
          <w:rFonts w:ascii="Times New Roman"/>
          <w:b w:val="false"/>
          <w:i w:val="false"/>
          <w:color w:val="000000"/>
          <w:sz w:val="28"/>
        </w:rPr>
        <w:t>Стандарттың</w:t>
      </w:r>
      <w:r>
        <w:rPr>
          <w:rFonts w:ascii="Times New Roman"/>
          <w:b w:val="false"/>
          <w:i w:val="false"/>
          <w:color w:val="000000"/>
          <w:sz w:val="28"/>
        </w:rPr>
        <w:t xml:space="preserve"> 1-қосымшасына сәйкес нысан бойынша, </w:t>
      </w:r>
      <w:r>
        <w:rPr>
          <w:rFonts w:ascii="Times New Roman"/>
          <w:b w:val="false"/>
          <w:i w:val="false"/>
          <w:color w:val="000000"/>
          <w:sz w:val="28"/>
        </w:rPr>
        <w:t>Стандарттың</w:t>
      </w:r>
      <w:r>
        <w:rPr>
          <w:rFonts w:ascii="Times New Roman"/>
          <w:b w:val="false"/>
          <w:i w:val="false"/>
          <w:color w:val="000000"/>
          <w:sz w:val="28"/>
        </w:rPr>
        <w:t xml:space="preserve"> 9-тармағында көрсетілген құжаттармен (бұдан әрі – құжаттар топтамасы) негіздеме болып табылады.</w:t>
      </w:r>
    </w:p>
    <w:bookmarkEnd w:id="301"/>
    <w:bookmarkStart w:name="z313" w:id="30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(әрекеттің) мазмұны, оның орындалу ұзақтығы:</w:t>
      </w:r>
    </w:p>
    <w:bookmarkEnd w:id="302"/>
    <w:bookmarkStart w:name="z314" w:id="303"/>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өтінішті және құжаттар топтамасын қабылдауды жүзеге асырады, оларды тіркейді және күні мен уақытын көрсете отырып, оның көшірмесін береді-он бес минуттан аспайды;</w:t>
      </w:r>
    </w:p>
    <w:bookmarkEnd w:id="303"/>
    <w:bookmarkStart w:name="z315" w:id="304"/>
    <w:p>
      <w:pPr>
        <w:spacing w:after="0"/>
        <w:ind w:left="0"/>
        <w:jc w:val="both"/>
      </w:pPr>
      <w:r>
        <w:rPr>
          <w:rFonts w:ascii="Times New Roman"/>
          <w:b w:val="false"/>
          <w:i w:val="false"/>
          <w:color w:val="000000"/>
          <w:sz w:val="28"/>
        </w:rPr>
        <w:t>
      2) көрсетілетін қызметті берушінің басшысы орындаушыны - ауданның (облыстық маңызы бар қаланың) жер қатынастары жөніндегі уәкілетті органын айқындайды, күнтізбелік бір күн ішінде өтінішке бұрыштама қояды;</w:t>
      </w:r>
    </w:p>
    <w:bookmarkEnd w:id="304"/>
    <w:bookmarkStart w:name="z316" w:id="305"/>
    <w:p>
      <w:pPr>
        <w:spacing w:after="0"/>
        <w:ind w:left="0"/>
        <w:jc w:val="both"/>
      </w:pPr>
      <w:r>
        <w:rPr>
          <w:rFonts w:ascii="Times New Roman"/>
          <w:b w:val="false"/>
          <w:i w:val="false"/>
          <w:color w:val="000000"/>
          <w:sz w:val="28"/>
        </w:rPr>
        <w:t>
      3) ауданның (облыстық маңызы бар қаланың) жер қатынастары жөніндегі уәкілетті органының басшысы үш сағат ішінде жауапты орындаушыны анықтайды;</w:t>
      </w:r>
    </w:p>
    <w:bookmarkEnd w:id="305"/>
    <w:bookmarkStart w:name="z317" w:id="306"/>
    <w:p>
      <w:pPr>
        <w:spacing w:after="0"/>
        <w:ind w:left="0"/>
        <w:jc w:val="both"/>
      </w:pPr>
      <w:r>
        <w:rPr>
          <w:rFonts w:ascii="Times New Roman"/>
          <w:b w:val="false"/>
          <w:i w:val="false"/>
          <w:color w:val="000000"/>
          <w:sz w:val="28"/>
        </w:rPr>
        <w:t>
      4) жауапты орындаушы құжаттар топтамасының толықтығын тексереді, материалдарды жинақтайды, аудандық ауыл шаруашылығы бөлімімен келіседі, қорытынды жасайды және аудару жөніндегі материалдарды облыстың жер қатынастары жөніндегі уәкілетті органына үш күнтізбелік күн ішінде жолдайды;</w:t>
      </w:r>
    </w:p>
    <w:bookmarkEnd w:id="306"/>
    <w:bookmarkStart w:name="z318" w:id="307"/>
    <w:p>
      <w:pPr>
        <w:spacing w:after="0"/>
        <w:ind w:left="0"/>
        <w:jc w:val="both"/>
      </w:pPr>
      <w:r>
        <w:rPr>
          <w:rFonts w:ascii="Times New Roman"/>
          <w:b w:val="false"/>
          <w:i w:val="false"/>
          <w:color w:val="000000"/>
          <w:sz w:val="28"/>
        </w:rPr>
        <w:t>
      5) облыстың жер қатынастары жөніндегі уәкілетті органының қызметкері аударманың материалдарын облыстық ауыл және су шаруашылығы, қоршаған ортаны қорғау органдарымен келіседі, материалдарды қорытындылайды, қорытынды жасайды және жер қатынастары жөніндегі орталық уәкілетті органға келісуге күнтізбелік сегіз күн ішінде жолдайды;</w:t>
      </w:r>
    </w:p>
    <w:bookmarkEnd w:id="307"/>
    <w:bookmarkStart w:name="z319" w:id="308"/>
    <w:p>
      <w:pPr>
        <w:spacing w:after="0"/>
        <w:ind w:left="0"/>
        <w:jc w:val="both"/>
      </w:pPr>
      <w:r>
        <w:rPr>
          <w:rFonts w:ascii="Times New Roman"/>
          <w:b w:val="false"/>
          <w:i w:val="false"/>
          <w:color w:val="000000"/>
          <w:sz w:val="28"/>
        </w:rPr>
        <w:t>
      6) жер қатынастары жөніндегі орталық уәкілетті орган ұсынылған материалдарды қарайды, ауыл шаруашылығы, қоршаған ортаны қорғау жөніндегі орталық уәкілетті органдармен келіседі және құжаттар топтамасын қорытындымен бірге облыстың жер қатынастары жөніндегі уәкілетті органына күнтізбелік бес күн ішінде жібереді;</w:t>
      </w:r>
    </w:p>
    <w:bookmarkEnd w:id="308"/>
    <w:bookmarkStart w:name="z320" w:id="309"/>
    <w:p>
      <w:pPr>
        <w:spacing w:after="0"/>
        <w:ind w:left="0"/>
        <w:jc w:val="both"/>
      </w:pPr>
      <w:r>
        <w:rPr>
          <w:rFonts w:ascii="Times New Roman"/>
          <w:b w:val="false"/>
          <w:i w:val="false"/>
          <w:color w:val="000000"/>
          <w:sz w:val="28"/>
        </w:rPr>
        <w:t>
      7) облыстың жер қатынастары жөніндегі уәкілетті органының қызметкері жер қатынастары жөніндегі орталық уәкілетті органның тиісті қорытындысы негізінде күнтізбелік сегіз күн ішінде мемлекеттік қызмет көрсету нәтижесін әзірлейді, келіседі және дайындайды;</w:t>
      </w:r>
    </w:p>
    <w:bookmarkEnd w:id="309"/>
    <w:bookmarkStart w:name="z321" w:id="310"/>
    <w:p>
      <w:pPr>
        <w:spacing w:after="0"/>
        <w:ind w:left="0"/>
        <w:jc w:val="both"/>
      </w:pPr>
      <w:r>
        <w:rPr>
          <w:rFonts w:ascii="Times New Roman"/>
          <w:b w:val="false"/>
          <w:i w:val="false"/>
          <w:color w:val="000000"/>
          <w:sz w:val="28"/>
        </w:rPr>
        <w:t>
      8) облыс әкімдігі мемлекеттік қызмет көрсетудің соңғы нәтижесін күнтізбелік үш күн ішінде қабылдайды;</w:t>
      </w:r>
    </w:p>
    <w:bookmarkEnd w:id="310"/>
    <w:bookmarkStart w:name="z322" w:id="311"/>
    <w:p>
      <w:pPr>
        <w:spacing w:after="0"/>
        <w:ind w:left="0"/>
        <w:jc w:val="both"/>
      </w:pPr>
      <w:r>
        <w:rPr>
          <w:rFonts w:ascii="Times New Roman"/>
          <w:b w:val="false"/>
          <w:i w:val="false"/>
          <w:color w:val="000000"/>
          <w:sz w:val="28"/>
        </w:rPr>
        <w:t>
      9) көрсетілетін қызметті берушінің кеңсе қызметкері күнтізбелік бір күннен кешіктірілмейтін мерзімде көрсетілетін қызметті алушыға мемлекеттік қызмет көрсету нәтижесін береді.</w:t>
      </w:r>
    </w:p>
    <w:bookmarkEnd w:id="311"/>
    <w:bookmarkStart w:name="z323" w:id="312"/>
    <w:p>
      <w:pPr>
        <w:spacing w:after="0"/>
        <w:ind w:left="0"/>
        <w:jc w:val="both"/>
      </w:pPr>
      <w:r>
        <w:rPr>
          <w:rFonts w:ascii="Times New Roman"/>
          <w:b w:val="false"/>
          <w:i w:val="false"/>
          <w:color w:val="000000"/>
          <w:sz w:val="28"/>
        </w:rPr>
        <w:t>
      7. Келесі рәсімді (әрекетті) орындауды бастау үшін негіздеме болатын мемлекеттік қызметті көрсету бойынша рәсімнің (әрекеттің) нәтижесі:</w:t>
      </w:r>
    </w:p>
    <w:bookmarkEnd w:id="312"/>
    <w:bookmarkStart w:name="z324" w:id="313"/>
    <w:p>
      <w:pPr>
        <w:spacing w:after="0"/>
        <w:ind w:left="0"/>
        <w:jc w:val="both"/>
      </w:pPr>
      <w:r>
        <w:rPr>
          <w:rFonts w:ascii="Times New Roman"/>
          <w:b w:val="false"/>
          <w:i w:val="false"/>
          <w:color w:val="000000"/>
          <w:sz w:val="28"/>
        </w:rPr>
        <w:t>
      1) қабылдау, тіркеу, тіркеу белгісімен өтініштің көшірмесін беру (кеңсе қызметкері);</w:t>
      </w:r>
    </w:p>
    <w:bookmarkEnd w:id="313"/>
    <w:bookmarkStart w:name="z325" w:id="314"/>
    <w:p>
      <w:pPr>
        <w:spacing w:after="0"/>
        <w:ind w:left="0"/>
        <w:jc w:val="both"/>
      </w:pPr>
      <w:r>
        <w:rPr>
          <w:rFonts w:ascii="Times New Roman"/>
          <w:b w:val="false"/>
          <w:i w:val="false"/>
          <w:color w:val="000000"/>
          <w:sz w:val="28"/>
        </w:rPr>
        <w:t>
      2) қарар қою, ауданның немесе облыстық маңызы бар қаланың уәкілетті органына өтініш пен құжаттар топтамасын жолдау (көрсетілетін қызметті берушінің басшысы);</w:t>
      </w:r>
    </w:p>
    <w:bookmarkEnd w:id="314"/>
    <w:bookmarkStart w:name="z326" w:id="315"/>
    <w:p>
      <w:pPr>
        <w:spacing w:after="0"/>
        <w:ind w:left="0"/>
        <w:jc w:val="both"/>
      </w:pPr>
      <w:r>
        <w:rPr>
          <w:rFonts w:ascii="Times New Roman"/>
          <w:b w:val="false"/>
          <w:i w:val="false"/>
          <w:color w:val="000000"/>
          <w:sz w:val="28"/>
        </w:rPr>
        <w:t>
      3) жауапты орындаушыны айқындау (ауданның (облыстық маңызы бар қаланың) жер қатынастары жөніндегі уәкілетті органының басшысы);</w:t>
      </w:r>
    </w:p>
    <w:bookmarkEnd w:id="315"/>
    <w:bookmarkStart w:name="z327" w:id="316"/>
    <w:p>
      <w:pPr>
        <w:spacing w:after="0"/>
        <w:ind w:left="0"/>
        <w:jc w:val="both"/>
      </w:pPr>
      <w:r>
        <w:rPr>
          <w:rFonts w:ascii="Times New Roman"/>
          <w:b w:val="false"/>
          <w:i w:val="false"/>
          <w:color w:val="000000"/>
          <w:sz w:val="28"/>
        </w:rPr>
        <w:t>
      4) материалдарды облыстың жер қатынастары жөніндегі уәкілетті органына жіберу (жауапты орындаушы);</w:t>
      </w:r>
    </w:p>
    <w:bookmarkEnd w:id="316"/>
    <w:bookmarkStart w:name="z328" w:id="317"/>
    <w:p>
      <w:pPr>
        <w:spacing w:after="0"/>
        <w:ind w:left="0"/>
        <w:jc w:val="both"/>
      </w:pPr>
      <w:r>
        <w:rPr>
          <w:rFonts w:ascii="Times New Roman"/>
          <w:b w:val="false"/>
          <w:i w:val="false"/>
          <w:color w:val="000000"/>
          <w:sz w:val="28"/>
        </w:rPr>
        <w:t>
      5) материалдарды жер қатынастары жөніндегі орталық уәкілетті органға келісуге жіберу (облыстың жер қатынастары жөніндегі уәкілетті органының қызметкері);</w:t>
      </w:r>
    </w:p>
    <w:bookmarkEnd w:id="317"/>
    <w:bookmarkStart w:name="z329" w:id="318"/>
    <w:p>
      <w:pPr>
        <w:spacing w:after="0"/>
        <w:ind w:left="0"/>
        <w:jc w:val="both"/>
      </w:pPr>
      <w:r>
        <w:rPr>
          <w:rFonts w:ascii="Times New Roman"/>
          <w:b w:val="false"/>
          <w:i w:val="false"/>
          <w:color w:val="000000"/>
          <w:sz w:val="28"/>
        </w:rPr>
        <w:t>
      6) ұсынылған құжаттарды қарастыру, тиісті қорытынды қабылдау (жер қатынастары жөніндегі орталық уәкілетті орган);</w:t>
      </w:r>
    </w:p>
    <w:bookmarkEnd w:id="318"/>
    <w:bookmarkStart w:name="z330" w:id="319"/>
    <w:p>
      <w:pPr>
        <w:spacing w:after="0"/>
        <w:ind w:left="0"/>
        <w:jc w:val="both"/>
      </w:pPr>
      <w:r>
        <w:rPr>
          <w:rFonts w:ascii="Times New Roman"/>
          <w:b w:val="false"/>
          <w:i w:val="false"/>
          <w:color w:val="000000"/>
          <w:sz w:val="28"/>
        </w:rPr>
        <w:t>
      7) мемлекеттік қызметті көрсету нәтижесін әзірлеу, келісу (жер қатынастары жөніндегі уәкілетті органның қызметкері);</w:t>
      </w:r>
    </w:p>
    <w:bookmarkEnd w:id="319"/>
    <w:bookmarkStart w:name="z331" w:id="320"/>
    <w:p>
      <w:pPr>
        <w:spacing w:after="0"/>
        <w:ind w:left="0"/>
        <w:jc w:val="both"/>
      </w:pPr>
      <w:r>
        <w:rPr>
          <w:rFonts w:ascii="Times New Roman"/>
          <w:b w:val="false"/>
          <w:i w:val="false"/>
          <w:color w:val="000000"/>
          <w:sz w:val="28"/>
        </w:rPr>
        <w:t>
      8) түпкілікті мемлекеттік қызметті көрсету нәтижесін қабылдау (облыс әкімдігі);</w:t>
      </w:r>
    </w:p>
    <w:bookmarkEnd w:id="320"/>
    <w:bookmarkStart w:name="z332" w:id="321"/>
    <w:p>
      <w:pPr>
        <w:spacing w:after="0"/>
        <w:ind w:left="0"/>
        <w:jc w:val="both"/>
      </w:pPr>
      <w:r>
        <w:rPr>
          <w:rFonts w:ascii="Times New Roman"/>
          <w:b w:val="false"/>
          <w:i w:val="false"/>
          <w:color w:val="000000"/>
          <w:sz w:val="28"/>
        </w:rPr>
        <w:t>
      9) көрсетілетін қызметті алушыға мемлекеттік қызметті көрсету нәтижесін беру (кеңсе қызметкері).</w:t>
      </w:r>
    </w:p>
    <w:bookmarkEnd w:id="321"/>
    <w:bookmarkStart w:name="z333" w:id="322"/>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322"/>
    <w:bookmarkStart w:name="z334" w:id="323"/>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және уәкілетті органның құрылымдық бөлімшелерінің (қызметкерлерінің) тізбесі:</w:t>
      </w:r>
    </w:p>
    <w:bookmarkEnd w:id="323"/>
    <w:bookmarkStart w:name="z335" w:id="324"/>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24"/>
    <w:bookmarkStart w:name="z336" w:id="325"/>
    <w:p>
      <w:pPr>
        <w:spacing w:after="0"/>
        <w:ind w:left="0"/>
        <w:jc w:val="both"/>
      </w:pPr>
      <w:r>
        <w:rPr>
          <w:rFonts w:ascii="Times New Roman"/>
          <w:b w:val="false"/>
          <w:i w:val="false"/>
          <w:color w:val="000000"/>
          <w:sz w:val="28"/>
        </w:rPr>
        <w:t>
      2) көрсетілетін қызметті берушінің басшысы;</w:t>
      </w:r>
    </w:p>
    <w:bookmarkEnd w:id="325"/>
    <w:bookmarkStart w:name="z337" w:id="326"/>
    <w:p>
      <w:pPr>
        <w:spacing w:after="0"/>
        <w:ind w:left="0"/>
        <w:jc w:val="both"/>
      </w:pPr>
      <w:r>
        <w:rPr>
          <w:rFonts w:ascii="Times New Roman"/>
          <w:b w:val="false"/>
          <w:i w:val="false"/>
          <w:color w:val="000000"/>
          <w:sz w:val="28"/>
        </w:rPr>
        <w:t>
      3) ауданның (облыстық маңызы бар қаланың) жер қатынастары жөніндегі уәкілетті органының басшысы;</w:t>
      </w:r>
    </w:p>
    <w:bookmarkEnd w:id="326"/>
    <w:bookmarkStart w:name="z338" w:id="327"/>
    <w:p>
      <w:pPr>
        <w:spacing w:after="0"/>
        <w:ind w:left="0"/>
        <w:jc w:val="both"/>
      </w:pPr>
      <w:r>
        <w:rPr>
          <w:rFonts w:ascii="Times New Roman"/>
          <w:b w:val="false"/>
          <w:i w:val="false"/>
          <w:color w:val="000000"/>
          <w:sz w:val="28"/>
        </w:rPr>
        <w:t>
      4) жауапты орындаушы;</w:t>
      </w:r>
    </w:p>
    <w:bookmarkEnd w:id="327"/>
    <w:bookmarkStart w:name="z339" w:id="328"/>
    <w:p>
      <w:pPr>
        <w:spacing w:after="0"/>
        <w:ind w:left="0"/>
        <w:jc w:val="both"/>
      </w:pPr>
      <w:r>
        <w:rPr>
          <w:rFonts w:ascii="Times New Roman"/>
          <w:b w:val="false"/>
          <w:i w:val="false"/>
          <w:color w:val="000000"/>
          <w:sz w:val="28"/>
        </w:rPr>
        <w:t>
      5) облыстың жер қатынастары жөніндегі уәкілетті органының қызметкері;</w:t>
      </w:r>
    </w:p>
    <w:bookmarkEnd w:id="328"/>
    <w:bookmarkStart w:name="z340" w:id="329"/>
    <w:p>
      <w:pPr>
        <w:spacing w:after="0"/>
        <w:ind w:left="0"/>
        <w:jc w:val="both"/>
      </w:pPr>
      <w:r>
        <w:rPr>
          <w:rFonts w:ascii="Times New Roman"/>
          <w:b w:val="false"/>
          <w:i w:val="false"/>
          <w:color w:val="000000"/>
          <w:sz w:val="28"/>
        </w:rPr>
        <w:t>
      6) жер қатынастары жөніндегі орталық уәкілетті орган;</w:t>
      </w:r>
    </w:p>
    <w:bookmarkEnd w:id="329"/>
    <w:bookmarkStart w:name="z341" w:id="330"/>
    <w:p>
      <w:pPr>
        <w:spacing w:after="0"/>
        <w:ind w:left="0"/>
        <w:jc w:val="both"/>
      </w:pPr>
      <w:r>
        <w:rPr>
          <w:rFonts w:ascii="Times New Roman"/>
          <w:b w:val="false"/>
          <w:i w:val="false"/>
          <w:color w:val="000000"/>
          <w:sz w:val="28"/>
        </w:rPr>
        <w:t>
      7) облыс әкімдігі.</w:t>
      </w:r>
    </w:p>
    <w:bookmarkEnd w:id="330"/>
    <w:bookmarkStart w:name="z342" w:id="331"/>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31"/>
    <w:bookmarkStart w:name="z343" w:id="332"/>
    <w:p>
      <w:pPr>
        <w:spacing w:after="0"/>
        <w:ind w:left="0"/>
        <w:jc w:val="both"/>
      </w:pPr>
      <w:r>
        <w:rPr>
          <w:rFonts w:ascii="Times New Roman"/>
          <w:b w:val="false"/>
          <w:i w:val="false"/>
          <w:color w:val="000000"/>
          <w:sz w:val="28"/>
        </w:rPr>
        <w:t>
      1) қабылдау, тіркеу, берілетін құжаттар тізілімінде құжаттарды алу туралы белгі жасау (кеңсе қызметкері) – он бес минуттан аспайды;</w:t>
      </w:r>
    </w:p>
    <w:bookmarkEnd w:id="332"/>
    <w:bookmarkStart w:name="z344" w:id="333"/>
    <w:p>
      <w:pPr>
        <w:spacing w:after="0"/>
        <w:ind w:left="0"/>
        <w:jc w:val="both"/>
      </w:pPr>
      <w:r>
        <w:rPr>
          <w:rFonts w:ascii="Times New Roman"/>
          <w:b w:val="false"/>
          <w:i w:val="false"/>
          <w:color w:val="000000"/>
          <w:sz w:val="28"/>
        </w:rPr>
        <w:t>
      2) қарар қою (көрсетілетін қызметті берушінің басшысы) – бір күнтізбелік күні ішінде;</w:t>
      </w:r>
    </w:p>
    <w:bookmarkEnd w:id="333"/>
    <w:bookmarkStart w:name="z345" w:id="334"/>
    <w:p>
      <w:pPr>
        <w:spacing w:after="0"/>
        <w:ind w:left="0"/>
        <w:jc w:val="both"/>
      </w:pPr>
      <w:r>
        <w:rPr>
          <w:rFonts w:ascii="Times New Roman"/>
          <w:b w:val="false"/>
          <w:i w:val="false"/>
          <w:color w:val="000000"/>
          <w:sz w:val="28"/>
        </w:rPr>
        <w:t>
      3) жауапты орындаушыны айқындау (ауданның (облыстық маңызы бар қаланың) жер қатынастары жөніндегі уәкілетті органының басшысы) – үш сағат ішінде;</w:t>
      </w:r>
    </w:p>
    <w:bookmarkEnd w:id="334"/>
    <w:bookmarkStart w:name="z346" w:id="335"/>
    <w:p>
      <w:pPr>
        <w:spacing w:after="0"/>
        <w:ind w:left="0"/>
        <w:jc w:val="both"/>
      </w:pPr>
      <w:r>
        <w:rPr>
          <w:rFonts w:ascii="Times New Roman"/>
          <w:b w:val="false"/>
          <w:i w:val="false"/>
          <w:color w:val="000000"/>
          <w:sz w:val="28"/>
        </w:rPr>
        <w:t>
      4) материалдарды облыстың жер қатынастары жөніндегі уәкілетті органына жіберу (жауапты орындаушы) – үш күнтізбелік күні ішінде;</w:t>
      </w:r>
    </w:p>
    <w:bookmarkEnd w:id="335"/>
    <w:bookmarkStart w:name="z347" w:id="336"/>
    <w:p>
      <w:pPr>
        <w:spacing w:after="0"/>
        <w:ind w:left="0"/>
        <w:jc w:val="both"/>
      </w:pPr>
      <w:r>
        <w:rPr>
          <w:rFonts w:ascii="Times New Roman"/>
          <w:b w:val="false"/>
          <w:i w:val="false"/>
          <w:color w:val="000000"/>
          <w:sz w:val="28"/>
        </w:rPr>
        <w:t>
      5) материалдарды жер қатынастары жөніндегі орталық уәкілетті органға келісуге жіберу (облыстың жер қатынастары жөніндегі уәкілетті органының қызметкері) – сегіз күнтізбелік күні ішінде;</w:t>
      </w:r>
    </w:p>
    <w:bookmarkEnd w:id="336"/>
    <w:bookmarkStart w:name="z348" w:id="337"/>
    <w:p>
      <w:pPr>
        <w:spacing w:after="0"/>
        <w:ind w:left="0"/>
        <w:jc w:val="both"/>
      </w:pPr>
      <w:r>
        <w:rPr>
          <w:rFonts w:ascii="Times New Roman"/>
          <w:b w:val="false"/>
          <w:i w:val="false"/>
          <w:color w:val="000000"/>
          <w:sz w:val="28"/>
        </w:rPr>
        <w:t>
      6) ұсынылған құжаттарды қарастыру (орталық уәкілетті орган) – бес күнтізбелік күні ішінде;</w:t>
      </w:r>
    </w:p>
    <w:bookmarkEnd w:id="337"/>
    <w:bookmarkStart w:name="z349" w:id="338"/>
    <w:p>
      <w:pPr>
        <w:spacing w:after="0"/>
        <w:ind w:left="0"/>
        <w:jc w:val="both"/>
      </w:pPr>
      <w:r>
        <w:rPr>
          <w:rFonts w:ascii="Times New Roman"/>
          <w:b w:val="false"/>
          <w:i w:val="false"/>
          <w:color w:val="000000"/>
          <w:sz w:val="28"/>
        </w:rPr>
        <w:t>
      7) мемлекеттік қызметті көрсету нәтижесін әзірлеу, келісу (жер қатынастары жөніндегі уәкілетті органның қызметкері) – сегіз күнтізбелік күні ішінде;</w:t>
      </w:r>
    </w:p>
    <w:bookmarkEnd w:id="338"/>
    <w:bookmarkStart w:name="z350" w:id="339"/>
    <w:p>
      <w:pPr>
        <w:spacing w:after="0"/>
        <w:ind w:left="0"/>
        <w:jc w:val="both"/>
      </w:pPr>
      <w:r>
        <w:rPr>
          <w:rFonts w:ascii="Times New Roman"/>
          <w:b w:val="false"/>
          <w:i w:val="false"/>
          <w:color w:val="000000"/>
          <w:sz w:val="28"/>
        </w:rPr>
        <w:t>
      8) түпкілікті мемлекеттік қызметті көрсету нәтижесін қабылдау (облыс әкімдігі) – үш күнтізбелік күні ішінде;</w:t>
      </w:r>
    </w:p>
    <w:bookmarkEnd w:id="339"/>
    <w:bookmarkStart w:name="z351" w:id="340"/>
    <w:p>
      <w:pPr>
        <w:spacing w:after="0"/>
        <w:ind w:left="0"/>
        <w:jc w:val="both"/>
      </w:pPr>
      <w:r>
        <w:rPr>
          <w:rFonts w:ascii="Times New Roman"/>
          <w:b w:val="false"/>
          <w:i w:val="false"/>
          <w:color w:val="000000"/>
          <w:sz w:val="28"/>
        </w:rPr>
        <w:t>
      9) көрсетілетін қызметті алушыға бір күнтізбелік күнінен кешіктірмей мемлекеттік қызметті көрсету нәтижесін беру (кеңсе қызметкері).</w:t>
      </w:r>
    </w:p>
    <w:bookmarkEnd w:id="340"/>
    <w:bookmarkStart w:name="z352" w:id="341"/>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әрекет тәртібін, сондай-ақ мемлекеттік қызмет көрсету процесінде ақпараттық жүйелерді пайдалану тәртібін сипаттау</w:t>
      </w:r>
    </w:p>
    <w:bookmarkEnd w:id="341"/>
    <w:bookmarkStart w:name="z353" w:id="342"/>
    <w:p>
      <w:pPr>
        <w:spacing w:after="0"/>
        <w:ind w:left="0"/>
        <w:jc w:val="both"/>
      </w:pPr>
      <w:r>
        <w:rPr>
          <w:rFonts w:ascii="Times New Roman"/>
          <w:b w:val="false"/>
          <w:i w:val="false"/>
          <w:color w:val="000000"/>
          <w:sz w:val="28"/>
        </w:rPr>
        <w:t>
      10. Мемлекеттік көрсетілетін қызметті портал арқылы көрсету кезінде көрсетілетін қызметті беруші мен көрсетілетін қызметті алушының іс-әрекеттерінің тәртібі:</w:t>
      </w:r>
    </w:p>
    <w:bookmarkEnd w:id="342"/>
    <w:bookmarkStart w:name="z354" w:id="343"/>
    <w:p>
      <w:pPr>
        <w:spacing w:after="0"/>
        <w:ind w:left="0"/>
        <w:jc w:val="both"/>
      </w:pPr>
      <w:r>
        <w:rPr>
          <w:rFonts w:ascii="Times New Roman"/>
          <w:b w:val="false"/>
          <w:i w:val="false"/>
          <w:color w:val="000000"/>
          <w:sz w:val="28"/>
        </w:rPr>
        <w:t>
      1) көрсетілетін қызметті алушы жеке сәйкестендіру нөмірі арқылы (бұдан әрі - ЖСН) порталда тіркелуді (авторизациялауды) жүзеге асырады;</w:t>
      </w:r>
    </w:p>
    <w:bookmarkEnd w:id="343"/>
    <w:bookmarkStart w:name="z355" w:id="344"/>
    <w:p>
      <w:pPr>
        <w:spacing w:after="0"/>
        <w:ind w:left="0"/>
        <w:jc w:val="both"/>
      </w:pPr>
      <w:r>
        <w:rPr>
          <w:rFonts w:ascii="Times New Roman"/>
          <w:b w:val="false"/>
          <w:i w:val="false"/>
          <w:color w:val="000000"/>
          <w:sz w:val="28"/>
        </w:rPr>
        <w:t xml:space="preserve">
      2) көрсетілетін қызметті алушының электрондық мемлекеттік көрсетілетін қызметті таңдауы, электрондық сұрату жолақтарын толтыру және </w:t>
      </w:r>
      <w:r>
        <w:rPr>
          <w:rFonts w:ascii="Times New Roman"/>
          <w:b w:val="false"/>
          <w:i w:val="false"/>
          <w:color w:val="000000"/>
          <w:sz w:val="28"/>
        </w:rPr>
        <w:t>Стандарттың</w:t>
      </w:r>
      <w:r>
        <w:rPr>
          <w:rFonts w:ascii="Times New Roman"/>
          <w:b w:val="false"/>
          <w:i w:val="false"/>
          <w:color w:val="000000"/>
          <w:sz w:val="28"/>
        </w:rPr>
        <w:t xml:space="preserve"> 9-тармағында көрсетілген құжаттарды тіркеу;</w:t>
      </w:r>
    </w:p>
    <w:bookmarkEnd w:id="344"/>
    <w:bookmarkStart w:name="z356" w:id="345"/>
    <w:p>
      <w:pPr>
        <w:spacing w:after="0"/>
        <w:ind w:left="0"/>
        <w:jc w:val="both"/>
      </w:pPr>
      <w:r>
        <w:rPr>
          <w:rFonts w:ascii="Times New Roman"/>
          <w:b w:val="false"/>
          <w:i w:val="false"/>
          <w:color w:val="000000"/>
          <w:sz w:val="28"/>
        </w:rPr>
        <w:t>
      3) электрондық мемлекеттік қызметті көрсету үшін электрондық сұратуды көрсетілетін қызметті алушының ЭЦҚ арқылы куәландыру;</w:t>
      </w:r>
    </w:p>
    <w:bookmarkEnd w:id="345"/>
    <w:bookmarkStart w:name="z357" w:id="346"/>
    <w:p>
      <w:pPr>
        <w:spacing w:after="0"/>
        <w:ind w:left="0"/>
        <w:jc w:val="both"/>
      </w:pPr>
      <w:r>
        <w:rPr>
          <w:rFonts w:ascii="Times New Roman"/>
          <w:b w:val="false"/>
          <w:i w:val="false"/>
          <w:color w:val="000000"/>
          <w:sz w:val="28"/>
        </w:rPr>
        <w:t>
      4) көрсетілетін қызметті берушінің электрондық сұратуды өңдеуі (тексеруі, тіркеуі);</w:t>
      </w:r>
    </w:p>
    <w:bookmarkEnd w:id="346"/>
    <w:bookmarkStart w:name="z358" w:id="347"/>
    <w:p>
      <w:pPr>
        <w:spacing w:after="0"/>
        <w:ind w:left="0"/>
        <w:jc w:val="both"/>
      </w:pPr>
      <w:r>
        <w:rPr>
          <w:rFonts w:ascii="Times New Roman"/>
          <w:b w:val="false"/>
          <w:i w:val="false"/>
          <w:color w:val="000000"/>
          <w:sz w:val="28"/>
        </w:rPr>
        <w:t>
      5) көрсетілетін қызметті алушының электрондық сұратудың мәртебесі және көрсетілетін қызметті алушының "жеке кабинетінде" мемлекеттік қызметті көрсету мерзімі туралы хабарламаны алуы;</w:t>
      </w:r>
    </w:p>
    <w:bookmarkEnd w:id="347"/>
    <w:bookmarkStart w:name="z359" w:id="348"/>
    <w:p>
      <w:pPr>
        <w:spacing w:after="0"/>
        <w:ind w:left="0"/>
        <w:jc w:val="both"/>
      </w:pPr>
      <w:r>
        <w:rPr>
          <w:rFonts w:ascii="Times New Roman"/>
          <w:b w:val="false"/>
          <w:i w:val="false"/>
          <w:color w:val="000000"/>
          <w:sz w:val="28"/>
        </w:rPr>
        <w:t>
      6) көрсетілетін қызметті берушінің ЭЦҚ қойылған электрондық құжат нысанындағы мемлекеттік қызметті көрсету нәтижесін көрсетілетін қызметті алушының "жеке кабинетіне" жолдауы;</w:t>
      </w:r>
    </w:p>
    <w:bookmarkEnd w:id="348"/>
    <w:bookmarkStart w:name="z360" w:id="349"/>
    <w:p>
      <w:pPr>
        <w:spacing w:after="0"/>
        <w:ind w:left="0"/>
        <w:jc w:val="both"/>
      </w:pPr>
      <w:r>
        <w:rPr>
          <w:rFonts w:ascii="Times New Roman"/>
          <w:b w:val="false"/>
          <w:i w:val="false"/>
          <w:color w:val="000000"/>
          <w:sz w:val="28"/>
        </w:rPr>
        <w:t>
      7) көрсетілетін қызметті алушының "жеке кабинетінде" көрсетілетін қызметті алушының мемлекеттік қызметті көрсету нәтижесін алуы.</w:t>
      </w:r>
    </w:p>
    <w:bookmarkEnd w:id="349"/>
    <w:bookmarkStart w:name="z361" w:id="350"/>
    <w:p>
      <w:pPr>
        <w:spacing w:after="0"/>
        <w:ind w:left="0"/>
        <w:jc w:val="both"/>
      </w:pPr>
      <w:r>
        <w:rPr>
          <w:rFonts w:ascii="Times New Roman"/>
          <w:b w:val="false"/>
          <w:i w:val="false"/>
          <w:color w:val="000000"/>
          <w:sz w:val="28"/>
        </w:rPr>
        <w:t xml:space="preserve">
      Мемлекеттік қызметті көрсету портал арқылы кезінде іске қосылатын ақпараттық жүйелердің функционалдық өзара іс-қимыл диаграммасы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350"/>
    <w:bookmarkStart w:name="z362" w:id="351"/>
    <w:p>
      <w:pPr>
        <w:spacing w:after="0"/>
        <w:ind w:left="0"/>
        <w:jc w:val="both"/>
      </w:pPr>
      <w:r>
        <w:rPr>
          <w:rFonts w:ascii="Times New Roman"/>
          <w:b w:val="false"/>
          <w:i w:val="false"/>
          <w:color w:val="000000"/>
          <w:sz w:val="28"/>
        </w:rPr>
        <w:t xml:space="preserve">
      Мемлекеттік қызметті көрсету бизнес-процестерінің анықтамалығы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 алқаптардың суарылмайтын түрiне ауыстыруға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bookmarkStart w:name="z364" w:id="352"/>
    <w:p>
      <w:pPr>
        <w:spacing w:after="0"/>
        <w:ind w:left="0"/>
        <w:jc w:val="left"/>
      </w:pPr>
      <w:r>
        <w:rPr>
          <w:rFonts w:ascii="Times New Roman"/>
          <w:b/>
          <w:i w:val="false"/>
          <w:color w:val="000000"/>
        </w:rPr>
        <w:t xml:space="preserve"> Мемлекеттік көрсетілетін қызметті Портал арқылы көрсету кезінде іске қосылатын ақпараттық жүйелердің функционалдық өзара іс-қимыл диаграммасы</w:t>
      </w:r>
    </w:p>
    <w:bookmarkEnd w:id="352"/>
    <w:bookmarkStart w:name="z365"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54"/>
    <w:p>
      <w:pPr>
        <w:spacing w:after="0"/>
        <w:ind w:left="0"/>
        <w:jc w:val="left"/>
      </w:pPr>
      <w:r>
        <w:rPr>
          <w:rFonts w:ascii="Times New Roman"/>
          <w:b/>
          <w:i w:val="false"/>
          <w:color w:val="000000"/>
        </w:rPr>
        <w:t xml:space="preserve"> Шартты белгілер:</w:t>
      </w:r>
    </w:p>
    <w:bookmarkEnd w:id="354"/>
    <w:bookmarkStart w:name="z367"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 алқаптардың суарылмайтын түрiне ауыстыруға рұқсат беру" мемлекеттік көрсетілетін қызмет регламентіне</w:t>
            </w:r>
            <w:r>
              <w:br/>
            </w:r>
            <w:r>
              <w:rPr>
                <w:rFonts w:ascii="Times New Roman"/>
                <w:b w:val="false"/>
                <w:i w:val="false"/>
                <w:color w:val="000000"/>
                <w:sz w:val="20"/>
              </w:rPr>
              <w:t>2 қосымша</w:t>
            </w:r>
          </w:p>
        </w:tc>
      </w:tr>
    </w:tbl>
    <w:bookmarkStart w:name="z369" w:id="356"/>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56"/>
    <w:bookmarkStart w:name="z370"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58"/>
    <w:p>
      <w:pPr>
        <w:spacing w:after="0"/>
        <w:ind w:left="0"/>
        <w:jc w:val="left"/>
      </w:pPr>
      <w:r>
        <w:rPr>
          <w:rFonts w:ascii="Times New Roman"/>
          <w:b/>
          <w:i w:val="false"/>
          <w:color w:val="000000"/>
        </w:rPr>
        <w:t xml:space="preserve"> Шартты белгілер:</w:t>
      </w:r>
    </w:p>
    <w:bookmarkEnd w:id="358"/>
    <w:bookmarkStart w:name="z372"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379" w:id="360"/>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2015 жылғы 07 шілдедегі</w:t>
            </w:r>
            <w:r>
              <w:br/>
            </w:r>
            <w:r>
              <w:rPr>
                <w:rFonts w:ascii="Times New Roman"/>
                <w:b w:val="false"/>
                <w:i w:val="false"/>
                <w:color w:val="000000"/>
                <w:sz w:val="20"/>
              </w:rPr>
              <w:t>
№ 37/01 қаулысымен бекітілген</w:t>
            </w:r>
          </w:p>
          <w:bookmarkEnd w:id="360"/>
        </w:tc>
      </w:tr>
    </w:tbl>
    <w:bookmarkStart w:name="z380" w:id="361"/>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көрсетілетін қызмет регламенті</w:t>
      </w:r>
    </w:p>
    <w:bookmarkEnd w:id="361"/>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27.06.2017 № 37/09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381" w:id="362"/>
    <w:p>
      <w:pPr>
        <w:spacing w:after="0"/>
        <w:ind w:left="0"/>
        <w:jc w:val="left"/>
      </w:pPr>
      <w:r>
        <w:rPr>
          <w:rFonts w:ascii="Times New Roman"/>
          <w:b/>
          <w:i w:val="false"/>
          <w:color w:val="000000"/>
        </w:rPr>
        <w:t xml:space="preserve"> </w:t>
      </w:r>
      <w:r>
        <w:rPr>
          <w:rFonts w:ascii="Times New Roman"/>
          <w:b/>
          <w:i w:val="false"/>
          <w:color w:val="000000"/>
        </w:rPr>
        <w:t xml:space="preserve">1. Жалпы ережелер </w:t>
      </w:r>
    </w:p>
    <w:bookmarkEnd w:id="362"/>
    <w:bookmarkStart w:name="z796" w:id="363"/>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 аудандардың және облыстық маңызы бар қалалардың жергілікті атқарушы органдары көрсетеді (бұдан әрі – көрсетілетін қызметті беруші). </w:t>
      </w:r>
    </w:p>
    <w:bookmarkEnd w:id="363"/>
    <w:bookmarkStart w:name="z797" w:id="364"/>
    <w:p>
      <w:pPr>
        <w:spacing w:after="0"/>
        <w:ind w:left="0"/>
        <w:jc w:val="both"/>
      </w:pPr>
      <w:r>
        <w:rPr>
          <w:rFonts w:ascii="Times New Roman"/>
          <w:b w:val="false"/>
          <w:i w:val="false"/>
          <w:color w:val="000000"/>
          <w:sz w:val="28"/>
        </w:rPr>
        <w:t>
      Мемлекеттік қызмет жеке, заңды тұлғаларға немесе олардың өкілетті өкілдеріне (бұдан әрі – көрсетілетін қызметті алушы) тегін көрсетіледі.</w:t>
      </w:r>
    </w:p>
    <w:bookmarkEnd w:id="364"/>
    <w:bookmarkStart w:name="z798" w:id="365"/>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көрсетілетін қызметті берушінің кеңсесі арқылы жүзеге асырылады. </w:t>
      </w:r>
    </w:p>
    <w:bookmarkEnd w:id="365"/>
    <w:bookmarkStart w:name="z799" w:id="366"/>
    <w:p>
      <w:pPr>
        <w:spacing w:after="0"/>
        <w:ind w:left="0"/>
        <w:jc w:val="both"/>
      </w:pPr>
      <w:r>
        <w:rPr>
          <w:rFonts w:ascii="Times New Roman"/>
          <w:b w:val="false"/>
          <w:i w:val="false"/>
          <w:color w:val="000000"/>
          <w:sz w:val="28"/>
        </w:rPr>
        <w:t>
      2. Мемлекеттік қызметті көрсету нысаны: қағаз түрінде.</w:t>
      </w:r>
    </w:p>
    <w:bookmarkEnd w:id="366"/>
    <w:bookmarkStart w:name="z800" w:id="367"/>
    <w:p>
      <w:pPr>
        <w:spacing w:after="0"/>
        <w:ind w:left="0"/>
        <w:jc w:val="both"/>
      </w:pPr>
      <w:r>
        <w:rPr>
          <w:rFonts w:ascii="Times New Roman"/>
          <w:b w:val="false"/>
          <w:i w:val="false"/>
          <w:color w:val="000000"/>
          <w:sz w:val="28"/>
        </w:rPr>
        <w:t>
      3. Мемлекеттік қызметті көрсету нәтижесі: көрсетілетін қызметті берушінің ауыл шаруашылығы алқаптарын бір түрден екінші түрге ауыстыру туралы рұқсаты не мемлекеттік қызметті көрсетуден бас тарту туралы дәлелді жауап.</w:t>
      </w:r>
    </w:p>
    <w:bookmarkEnd w:id="367"/>
    <w:bookmarkStart w:name="z801" w:id="368"/>
    <w:p>
      <w:pPr>
        <w:spacing w:after="0"/>
        <w:ind w:left="0"/>
        <w:jc w:val="both"/>
      </w:pPr>
      <w:r>
        <w:rPr>
          <w:rFonts w:ascii="Times New Roman"/>
          <w:b w:val="false"/>
          <w:i w:val="false"/>
          <w:color w:val="000000"/>
          <w:sz w:val="28"/>
        </w:rPr>
        <w:t>
      4. Мемлекеттік қызмет көрсету нәтижесін беру нысаны: қағаз түрінде.</w:t>
      </w:r>
    </w:p>
    <w:bookmarkEnd w:id="368"/>
    <w:bookmarkStart w:name="z802" w:id="36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69"/>
    <w:bookmarkStart w:name="z803" w:id="370"/>
    <w:p>
      <w:pPr>
        <w:spacing w:after="0"/>
        <w:ind w:left="0"/>
        <w:jc w:val="both"/>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2015 жылғы 27 наурыздағы № 271 "Жер қатынастары саласында мемлекеттік көрсетілетін қызметтер стандарттарын бекіту туралы" (Нормативтік құқықтық актілерді мемлекеттік тіркеу тізілімінде № 11052 болып тіркелген) бұйрығымен бекітілген "Ауыл шаруашылығы алқаптарын бір түрден екінші түрге ауыстыруға рұқсат беру" мемлекеттік көрсетілетін қызмет стандартының (бұдан әрі – Стандарт) қосымшасына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берілген өтініш болып табылады. </w:t>
      </w:r>
    </w:p>
    <w:bookmarkEnd w:id="370"/>
    <w:bookmarkStart w:name="z804" w:id="371"/>
    <w:p>
      <w:pPr>
        <w:spacing w:after="0"/>
        <w:ind w:left="0"/>
        <w:jc w:val="both"/>
      </w:pPr>
      <w:r>
        <w:rPr>
          <w:rFonts w:ascii="Times New Roman"/>
          <w:b w:val="false"/>
          <w:i w:val="false"/>
          <w:color w:val="000000"/>
          <w:sz w:val="28"/>
        </w:rPr>
        <w:t>
      6. Мемлекеттік қызмет көрсету процесінің құрамына қатысатын әрбір рәсімнің (іс-қимылдың) мазмұны, оның орындалу ұзақтығы:</w:t>
      </w:r>
    </w:p>
    <w:bookmarkEnd w:id="371"/>
    <w:bookmarkStart w:name="z805" w:id="372"/>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өтінішті және құжаттар топтамасын қабылдайды, оларды тіркейді және құжатты қабылдаушының тегі мен аты-жөні, күні мен уақыты, мерзімі мен нәтижені алу орны көрсетілген талонды жиырма минуттан аспайтын уақытта береді;</w:t>
      </w:r>
    </w:p>
    <w:bookmarkEnd w:id="372"/>
    <w:bookmarkStart w:name="z806" w:id="373"/>
    <w:p>
      <w:pPr>
        <w:spacing w:after="0"/>
        <w:ind w:left="0"/>
        <w:jc w:val="both"/>
      </w:pPr>
      <w:r>
        <w:rPr>
          <w:rFonts w:ascii="Times New Roman"/>
          <w:b w:val="false"/>
          <w:i w:val="false"/>
          <w:color w:val="000000"/>
          <w:sz w:val="28"/>
        </w:rPr>
        <w:t>
      2) көрсетілетін қызметті берушінің басшысы орындаушы - жер қатынастары жөніндегі аудандық (облыстық маңызы бар қала) уәкілетті органды белгілейді, бір күнтізбелік күні ішінде өтінішке қарар қояды;</w:t>
      </w:r>
    </w:p>
    <w:bookmarkEnd w:id="373"/>
    <w:bookmarkStart w:name="z807" w:id="374"/>
    <w:p>
      <w:pPr>
        <w:spacing w:after="0"/>
        <w:ind w:left="0"/>
        <w:jc w:val="both"/>
      </w:pPr>
      <w:r>
        <w:rPr>
          <w:rFonts w:ascii="Times New Roman"/>
          <w:b w:val="false"/>
          <w:i w:val="false"/>
          <w:color w:val="000000"/>
          <w:sz w:val="28"/>
        </w:rPr>
        <w:t xml:space="preserve">
      3) жер қатынастары жөніндегі аудандық (облыстық маңызы бар қала) уәкілетті орган басшысы үш сағат ішінде жауапты орындаушыны белгілейді; </w:t>
      </w:r>
    </w:p>
    <w:bookmarkEnd w:id="374"/>
    <w:bookmarkStart w:name="z808" w:id="375"/>
    <w:p>
      <w:pPr>
        <w:spacing w:after="0"/>
        <w:ind w:left="0"/>
        <w:jc w:val="both"/>
      </w:pPr>
      <w:r>
        <w:rPr>
          <w:rFonts w:ascii="Times New Roman"/>
          <w:b w:val="false"/>
          <w:i w:val="false"/>
          <w:color w:val="000000"/>
          <w:sz w:val="28"/>
        </w:rPr>
        <w:t>
      4) жауапты орындаушы құжаттар топтамасының толықтығын тексереді, мемлекеттік қызмет көрсету нәтижесін жиырма үш күнтізбелік күн ішінде дайындайды;</w:t>
      </w:r>
    </w:p>
    <w:bookmarkEnd w:id="375"/>
    <w:bookmarkStart w:name="z809" w:id="376"/>
    <w:p>
      <w:pPr>
        <w:spacing w:after="0"/>
        <w:ind w:left="0"/>
        <w:jc w:val="both"/>
      </w:pPr>
      <w:r>
        <w:rPr>
          <w:rFonts w:ascii="Times New Roman"/>
          <w:b w:val="false"/>
          <w:i w:val="false"/>
          <w:color w:val="000000"/>
          <w:sz w:val="28"/>
        </w:rPr>
        <w:t>
      5) көрсетілетін қызметті беруші мемлекеттік қызмет көрсету нәтижесіне бір күнтізбелік күні ішінде қол қояды;</w:t>
      </w:r>
    </w:p>
    <w:bookmarkEnd w:id="376"/>
    <w:bookmarkStart w:name="z810" w:id="377"/>
    <w:p>
      <w:pPr>
        <w:spacing w:after="0"/>
        <w:ind w:left="0"/>
        <w:jc w:val="both"/>
      </w:pPr>
      <w:r>
        <w:rPr>
          <w:rFonts w:ascii="Times New Roman"/>
          <w:b w:val="false"/>
          <w:i w:val="false"/>
          <w:color w:val="000000"/>
          <w:sz w:val="28"/>
        </w:rPr>
        <w:t>
      6) көрсетілетін қызметті беруші кеңсесінің қызметкері төрт күнтізбелік күнінен кем емес мерзімде көрсетілетін қызметті алушыға мемлекеттік көрсетілетін қызмет нәтижесін береді.</w:t>
      </w:r>
    </w:p>
    <w:bookmarkEnd w:id="377"/>
    <w:bookmarkStart w:name="z811" w:id="378"/>
    <w:p>
      <w:pPr>
        <w:spacing w:after="0"/>
        <w:ind w:left="0"/>
        <w:jc w:val="both"/>
      </w:pPr>
      <w:r>
        <w:rPr>
          <w:rFonts w:ascii="Times New Roman"/>
          <w:b w:val="false"/>
          <w:i w:val="false"/>
          <w:color w:val="000000"/>
          <w:sz w:val="28"/>
        </w:rPr>
        <w:t>
      Ұсынылған құжаттар толық болмау фактісі анықталған жағдайда көрсетілген қызметті беруші өтінінішті одан әрі қараудан жазбаша дәлелді бас тарту туралы жауабын береді – бір күнтізбелік күні.</w:t>
      </w:r>
    </w:p>
    <w:bookmarkEnd w:id="378"/>
    <w:bookmarkStart w:name="z812" w:id="379"/>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379"/>
    <w:bookmarkStart w:name="z813" w:id="380"/>
    <w:p>
      <w:pPr>
        <w:spacing w:after="0"/>
        <w:ind w:left="0"/>
        <w:jc w:val="both"/>
      </w:pPr>
      <w:r>
        <w:rPr>
          <w:rFonts w:ascii="Times New Roman"/>
          <w:b w:val="false"/>
          <w:i w:val="false"/>
          <w:color w:val="000000"/>
          <w:sz w:val="28"/>
        </w:rPr>
        <w:t>
      1) қабылдау, тіркеу, тиісті құжаттарды қабылдау туралы талон беру (кеңсе қызметкері);</w:t>
      </w:r>
    </w:p>
    <w:bookmarkEnd w:id="380"/>
    <w:bookmarkStart w:name="z814" w:id="381"/>
    <w:p>
      <w:pPr>
        <w:spacing w:after="0"/>
        <w:ind w:left="0"/>
        <w:jc w:val="both"/>
      </w:pPr>
      <w:r>
        <w:rPr>
          <w:rFonts w:ascii="Times New Roman"/>
          <w:b w:val="false"/>
          <w:i w:val="false"/>
          <w:color w:val="000000"/>
          <w:sz w:val="28"/>
        </w:rPr>
        <w:t>
      2) қарар қою, жауапты орындаушыға өтініш пен құжаттар топтамасын аудандық (облыстық маңызы бар қала) уәкілетті органға жолдау (көрсетілетін қызметті берушінің басшы);</w:t>
      </w:r>
    </w:p>
    <w:bookmarkEnd w:id="381"/>
    <w:bookmarkStart w:name="z815" w:id="382"/>
    <w:p>
      <w:pPr>
        <w:spacing w:after="0"/>
        <w:ind w:left="0"/>
        <w:jc w:val="both"/>
      </w:pPr>
      <w:r>
        <w:rPr>
          <w:rFonts w:ascii="Times New Roman"/>
          <w:b w:val="false"/>
          <w:i w:val="false"/>
          <w:color w:val="000000"/>
          <w:sz w:val="28"/>
        </w:rPr>
        <w:t>
      3) жауапты орындаушыны белгілеу (жер қатынастары жөніндегі аудандық (облыстық маңызы бар қала) уәкілетті орган басшысы);</w:t>
      </w:r>
    </w:p>
    <w:bookmarkEnd w:id="382"/>
    <w:bookmarkStart w:name="z816" w:id="383"/>
    <w:p>
      <w:pPr>
        <w:spacing w:after="0"/>
        <w:ind w:left="0"/>
        <w:jc w:val="both"/>
      </w:pPr>
      <w:r>
        <w:rPr>
          <w:rFonts w:ascii="Times New Roman"/>
          <w:b w:val="false"/>
          <w:i w:val="false"/>
          <w:color w:val="000000"/>
          <w:sz w:val="28"/>
        </w:rPr>
        <w:t>
      4) ұсынылған құжаттарды тексеру, мемлекеттік қызмет көрсету нәтижесін дайындау (жауапты орындаушы);</w:t>
      </w:r>
    </w:p>
    <w:bookmarkEnd w:id="383"/>
    <w:bookmarkStart w:name="z817" w:id="384"/>
    <w:p>
      <w:pPr>
        <w:spacing w:after="0"/>
        <w:ind w:left="0"/>
        <w:jc w:val="both"/>
      </w:pPr>
      <w:r>
        <w:rPr>
          <w:rFonts w:ascii="Times New Roman"/>
          <w:b w:val="false"/>
          <w:i w:val="false"/>
          <w:color w:val="000000"/>
          <w:sz w:val="28"/>
        </w:rPr>
        <w:t>
      5) мемлекеттік қызмет көрсету нәтижесіне қол қою (көрсетілетін қызметті берушінің басшысы);</w:t>
      </w:r>
    </w:p>
    <w:bookmarkEnd w:id="384"/>
    <w:bookmarkStart w:name="z818" w:id="385"/>
    <w:p>
      <w:pPr>
        <w:spacing w:after="0"/>
        <w:ind w:left="0"/>
        <w:jc w:val="both"/>
      </w:pPr>
      <w:r>
        <w:rPr>
          <w:rFonts w:ascii="Times New Roman"/>
          <w:b w:val="false"/>
          <w:i w:val="false"/>
          <w:color w:val="000000"/>
          <w:sz w:val="28"/>
        </w:rPr>
        <w:t xml:space="preserve">
      6) мемлекеттік қызметті көрсету нәтижесін көрсетілетін қызметті алушыға беру (кеңсе қызметкері). </w:t>
      </w:r>
    </w:p>
    <w:bookmarkEnd w:id="385"/>
    <w:bookmarkStart w:name="z819" w:id="38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6"/>
    <w:bookmarkStart w:name="z820" w:id="38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387"/>
    <w:bookmarkStart w:name="z821" w:id="38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88"/>
    <w:bookmarkStart w:name="z822" w:id="389"/>
    <w:p>
      <w:pPr>
        <w:spacing w:after="0"/>
        <w:ind w:left="0"/>
        <w:jc w:val="both"/>
      </w:pPr>
      <w:r>
        <w:rPr>
          <w:rFonts w:ascii="Times New Roman"/>
          <w:b w:val="false"/>
          <w:i w:val="false"/>
          <w:color w:val="000000"/>
          <w:sz w:val="28"/>
        </w:rPr>
        <w:t>
      2) көрсетілетін қызметті берушінің басшысы;</w:t>
      </w:r>
    </w:p>
    <w:bookmarkEnd w:id="389"/>
    <w:bookmarkStart w:name="z823" w:id="390"/>
    <w:p>
      <w:pPr>
        <w:spacing w:after="0"/>
        <w:ind w:left="0"/>
        <w:jc w:val="both"/>
      </w:pPr>
      <w:r>
        <w:rPr>
          <w:rFonts w:ascii="Times New Roman"/>
          <w:b w:val="false"/>
          <w:i w:val="false"/>
          <w:color w:val="000000"/>
          <w:sz w:val="28"/>
        </w:rPr>
        <w:t>
      3) жер қатынастары жөніндегі аудандық (облыстық маңызы бар қала) уәкілетті орган басшысы;</w:t>
      </w:r>
    </w:p>
    <w:bookmarkEnd w:id="390"/>
    <w:bookmarkStart w:name="z824" w:id="391"/>
    <w:p>
      <w:pPr>
        <w:spacing w:after="0"/>
        <w:ind w:left="0"/>
        <w:jc w:val="both"/>
      </w:pPr>
      <w:r>
        <w:rPr>
          <w:rFonts w:ascii="Times New Roman"/>
          <w:b w:val="false"/>
          <w:i w:val="false"/>
          <w:color w:val="000000"/>
          <w:sz w:val="28"/>
        </w:rPr>
        <w:t>
      4) жауапты орындаушы.</w:t>
      </w:r>
    </w:p>
    <w:bookmarkEnd w:id="391"/>
    <w:bookmarkStart w:name="z825" w:id="392"/>
    <w:p>
      <w:pPr>
        <w:spacing w:after="0"/>
        <w:ind w:left="0"/>
        <w:jc w:val="both"/>
      </w:pPr>
      <w:r>
        <w:rPr>
          <w:rFonts w:ascii="Times New Roman"/>
          <w:b w:val="false"/>
          <w:i w:val="false"/>
          <w:color w:val="000000"/>
          <w:sz w:val="28"/>
        </w:rPr>
        <w:t xml:space="preserve">
      9. Әрбір рәсімнің (іс-қимылдың) ұзақтығын көрсете отырып құрылымдық бөлімшелер (қызметкерлер) арасындағы рәсімдердің (іс-қимылдардың) реттілігін сипаттау: </w:t>
      </w:r>
    </w:p>
    <w:bookmarkEnd w:id="392"/>
    <w:bookmarkStart w:name="z826" w:id="393"/>
    <w:p>
      <w:pPr>
        <w:spacing w:after="0"/>
        <w:ind w:left="0"/>
        <w:jc w:val="both"/>
      </w:pP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жиырма минуттан аспайды;</w:t>
      </w:r>
    </w:p>
    <w:bookmarkEnd w:id="393"/>
    <w:bookmarkStart w:name="z827" w:id="394"/>
    <w:p>
      <w:pPr>
        <w:spacing w:after="0"/>
        <w:ind w:left="0"/>
        <w:jc w:val="both"/>
      </w:pPr>
      <w:r>
        <w:rPr>
          <w:rFonts w:ascii="Times New Roman"/>
          <w:b w:val="false"/>
          <w:i w:val="false"/>
          <w:color w:val="000000"/>
          <w:sz w:val="28"/>
        </w:rPr>
        <w:t xml:space="preserve">
      2) қарар қою (көрсетілетін қызметті берушінің басшысы) – бір күнтізбелік күні ішінде; </w:t>
      </w:r>
    </w:p>
    <w:bookmarkEnd w:id="394"/>
    <w:bookmarkStart w:name="z828" w:id="395"/>
    <w:p>
      <w:pPr>
        <w:spacing w:after="0"/>
        <w:ind w:left="0"/>
        <w:jc w:val="both"/>
      </w:pPr>
      <w:r>
        <w:rPr>
          <w:rFonts w:ascii="Times New Roman"/>
          <w:b w:val="false"/>
          <w:i w:val="false"/>
          <w:color w:val="000000"/>
          <w:sz w:val="28"/>
        </w:rPr>
        <w:t>
      3) жауапты орындаушыны белгілеу (жер қатынастары жөніндегі аудандық (облыстық маңызы бар қала) уәкілетті орган басшысын) – үш сағат ішінде;</w:t>
      </w:r>
    </w:p>
    <w:bookmarkEnd w:id="395"/>
    <w:bookmarkStart w:name="z829" w:id="396"/>
    <w:p>
      <w:pPr>
        <w:spacing w:after="0"/>
        <w:ind w:left="0"/>
        <w:jc w:val="both"/>
      </w:pPr>
      <w:r>
        <w:rPr>
          <w:rFonts w:ascii="Times New Roman"/>
          <w:b w:val="false"/>
          <w:i w:val="false"/>
          <w:color w:val="000000"/>
          <w:sz w:val="28"/>
        </w:rPr>
        <w:t>
      4) мемлекеттік қызмет көрсету нәтижесін жиырма үш күнтізбелік күн ішінде дайындау (жауапты орындаушы);</w:t>
      </w:r>
    </w:p>
    <w:bookmarkEnd w:id="396"/>
    <w:bookmarkStart w:name="z830" w:id="397"/>
    <w:p>
      <w:pPr>
        <w:spacing w:after="0"/>
        <w:ind w:left="0"/>
        <w:jc w:val="both"/>
      </w:pPr>
      <w:r>
        <w:rPr>
          <w:rFonts w:ascii="Times New Roman"/>
          <w:b w:val="false"/>
          <w:i w:val="false"/>
          <w:color w:val="000000"/>
          <w:sz w:val="28"/>
        </w:rPr>
        <w:t>
      5) мемлекеттік қызмет көрсету нәтижесіне қол қою (көрсетілетін қызметті берушінің басшысы) – бір күнтізбелік күні ішінде;</w:t>
      </w:r>
    </w:p>
    <w:bookmarkEnd w:id="397"/>
    <w:bookmarkStart w:name="z831" w:id="398"/>
    <w:p>
      <w:pPr>
        <w:spacing w:after="0"/>
        <w:ind w:left="0"/>
        <w:jc w:val="both"/>
      </w:pPr>
      <w:r>
        <w:rPr>
          <w:rFonts w:ascii="Times New Roman"/>
          <w:b w:val="false"/>
          <w:i w:val="false"/>
          <w:color w:val="000000"/>
          <w:sz w:val="28"/>
        </w:rPr>
        <w:t>
      6) көрсетілетін қызметті алушыға төрт күнтізбелік күннен кем емес мерзімде мемлекеттік көсетілетін қызмет нәтижесін беру (кеңсе қызметкері).</w:t>
      </w:r>
    </w:p>
    <w:bookmarkEnd w:id="398"/>
    <w:bookmarkStart w:name="z832" w:id="399"/>
    <w:p>
      <w:pPr>
        <w:spacing w:after="0"/>
        <w:ind w:left="0"/>
        <w:jc w:val="both"/>
      </w:pPr>
      <w:r>
        <w:rPr>
          <w:rFonts w:ascii="Times New Roman"/>
          <w:b w:val="false"/>
          <w:i w:val="false"/>
          <w:color w:val="000000"/>
          <w:sz w:val="28"/>
        </w:rPr>
        <w:t>
      Ұсынылған құжаттар толық болмау фактісі анықталған жағдайда көрсетілген қызметті беруші өтінінішті одан әрі қараудан жазбаша дәлелді бас тару туралы жауабын береді – бір күнтізбелік күні.</w:t>
      </w:r>
    </w:p>
    <w:bookmarkEnd w:id="399"/>
    <w:bookmarkStart w:name="z833" w:id="400"/>
    <w:p>
      <w:pPr>
        <w:spacing w:after="0"/>
        <w:ind w:left="0"/>
        <w:jc w:val="both"/>
      </w:pP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регламенттегі қосымшаға сәйкес мемлекеттік қызметті көрсетудің бизнес процестер анықтамасында келтірілген. </w:t>
      </w:r>
    </w:p>
    <w:bookmarkEnd w:id="400"/>
    <w:bookmarkStart w:name="z834" w:id="40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1"/>
    <w:bookmarkStart w:name="z835" w:id="402"/>
    <w:p>
      <w:pPr>
        <w:spacing w:after="0"/>
        <w:ind w:left="0"/>
        <w:jc w:val="both"/>
      </w:pPr>
      <w:r>
        <w:rPr>
          <w:rFonts w:ascii="Times New Roman"/>
          <w:b w:val="false"/>
          <w:i w:val="false"/>
          <w:color w:val="000000"/>
          <w:sz w:val="28"/>
        </w:rPr>
        <w:t>
      10. Мемлекеттік көрсетілетін қызмет автоматтандырылмаған және Мемлекеттік корпорация арқылы көрсетілмейді.</w:t>
      </w:r>
    </w:p>
    <w:bookmarkEnd w:id="4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 бір түрден екінші түрге ауыстыруға рұқсат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839" w:id="403"/>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03"/>
    <w:bookmarkStart w:name="z840" w:id="404"/>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404"/>
    <w:bookmarkStart w:name="z841" w:id="405"/>
    <w:p>
      <w:pPr>
        <w:spacing w:after="0"/>
        <w:ind w:left="0"/>
        <w:jc w:val="left"/>
      </w:pPr>
    </w:p>
    <w:bookmarkEnd w:id="405"/>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19600"/>
                    </a:xfrm>
                    <a:prstGeom prst="rect">
                      <a:avLst/>
                    </a:prstGeom>
                  </pic:spPr>
                </pic:pic>
              </a:graphicData>
            </a:graphic>
          </wp:inline>
        </w:drawing>
      </w:r>
    </w:p>
    <w:p>
      <w:pPr>
        <w:spacing w:after="0"/>
        <w:ind w:left="0"/>
        <w:jc w:val="left"/>
      </w:pPr>
      <w:r>
        <w:br/>
      </w:r>
    </w:p>
    <w:bookmarkStart w:name="z842" w:id="406"/>
    <w:p>
      <w:pPr>
        <w:spacing w:after="0"/>
        <w:ind w:left="0"/>
        <w:jc w:val="left"/>
      </w:pPr>
    </w:p>
    <w:bookmarkEnd w:id="406"/>
    <w:p>
      <w:pPr>
        <w:spacing w:after="0"/>
        <w:ind w:left="0"/>
        <w:jc w:val="both"/>
      </w:pPr>
      <w:r>
        <w:drawing>
          <wp:inline distT="0" distB="0" distL="0" distR="0">
            <wp:extent cx="74168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16800" cy="3505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33"/>
        <w:gridCol w:w="11867"/>
      </w:tblGrid>
      <w:tr>
        <w:trPr>
          <w:trHeight w:val="30" w:hRule="atLeast"/>
        </w:trPr>
        <w:tc>
          <w:tcPr>
            <w:tcW w:w="43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7" w:type="dxa"/>
            <w:tcBorders/>
            <w:tcMar>
              <w:top w:w="15" w:type="dxa"/>
              <w:left w:w="15" w:type="dxa"/>
              <w:bottom w:w="15" w:type="dxa"/>
              <w:right w:w="15" w:type="dxa"/>
            </w:tcMar>
            <w:vAlign w:val="center"/>
          </w:tcPr>
          <w:bookmarkStart w:name="z426" w:id="407"/>
          <w:p>
            <w:pPr>
              <w:spacing w:after="20"/>
              <w:ind w:left="20"/>
              <w:jc w:val="both"/>
            </w:pPr>
            <w:r>
              <w:rPr>
                <w:rFonts w:ascii="Times New Roman"/>
                <w:b w:val="false"/>
                <w:i w:val="false"/>
                <w:color w:val="000000"/>
                <w:sz w:val="20"/>
              </w:rPr>
              <w:t>
Қарағанды облысы әкімдігінің</w:t>
            </w:r>
            <w:r>
              <w:br/>
            </w:r>
            <w:r>
              <w:rPr>
                <w:rFonts w:ascii="Times New Roman"/>
                <w:b w:val="false"/>
                <w:i w:val="false"/>
                <w:color w:val="000000"/>
                <w:sz w:val="20"/>
              </w:rPr>
              <w:t>
</w:t>
            </w:r>
            <w:r>
              <w:rPr>
                <w:rFonts w:ascii="Times New Roman"/>
                <w:b w:val="false"/>
                <w:i w:val="false"/>
                <w:color w:val="000000"/>
                <w:sz w:val="20"/>
              </w:rPr>
              <w:t>2015 жылғы 07 шілдедегі</w:t>
            </w:r>
            <w:r>
              <w:br/>
            </w:r>
            <w:r>
              <w:rPr>
                <w:rFonts w:ascii="Times New Roman"/>
                <w:b w:val="false"/>
                <w:i w:val="false"/>
                <w:color w:val="000000"/>
                <w:sz w:val="20"/>
              </w:rPr>
              <w:t>
№ 37/01 қаулысымен бекітілген</w:t>
            </w:r>
          </w:p>
          <w:bookmarkEnd w:id="407"/>
        </w:tc>
      </w:tr>
    </w:tbl>
    <w:bookmarkStart w:name="z428" w:id="408"/>
    <w:p>
      <w:pPr>
        <w:spacing w:after="0"/>
        <w:ind w:left="0"/>
        <w:jc w:val="left"/>
      </w:pPr>
      <w:r>
        <w:rPr>
          <w:rFonts w:ascii="Times New Roman"/>
          <w:b/>
          <w:i w:val="false"/>
          <w:color w:val="000000"/>
        </w:rPr>
        <w:t xml:space="preserve"> "Елді мекен шегінде объект салу үшін жер учаскесін беру" мемлекеттік көрсетілетін қызмет регламенті</w:t>
      </w:r>
    </w:p>
    <w:bookmarkEnd w:id="408"/>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27.06.2017 № 37/09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847" w:id="409"/>
    <w:p>
      <w:pPr>
        <w:spacing w:after="0"/>
        <w:ind w:left="0"/>
        <w:jc w:val="left"/>
      </w:pPr>
      <w:r>
        <w:rPr>
          <w:rFonts w:ascii="Times New Roman"/>
          <w:b/>
          <w:i w:val="false"/>
          <w:color w:val="000000"/>
        </w:rPr>
        <w:t xml:space="preserve"> 1. Жалпы ережелер</w:t>
      </w:r>
    </w:p>
    <w:bookmarkEnd w:id="409"/>
    <w:bookmarkStart w:name="z848" w:id="410"/>
    <w:p>
      <w:pPr>
        <w:spacing w:after="0"/>
        <w:ind w:left="0"/>
        <w:jc w:val="both"/>
      </w:pPr>
      <w:r>
        <w:rPr>
          <w:rFonts w:ascii="Times New Roman"/>
          <w:b w:val="false"/>
          <w:i w:val="false"/>
          <w:color w:val="000000"/>
          <w:sz w:val="28"/>
        </w:rPr>
        <w:t xml:space="preserve">
      1. "Елді мекен шегінде объект салу үшін жер учаскесін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2015 жылғы 27 наурыздағы № 270 "Елді мекен шегінде объект салу үшін жер учаскесін беру" (Нормативтік құқықтық актілерді мемлекеттік тіркеу тізілімінде № 11051 болып тіркелген) бұйрығымен бекітілген мемлекеттік көрсетілетін қызмет стандартына (бұдан әрі – Стандарт) сәйкес және осы регламенттегі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қалалар мен аудандардың жергілікті атқарушы органдары, аудандық маңызы бар қалалардың, поселкелердің, ауылдардың, ауылдық округтердің әкімдері (бұдан әрі - көрсетілетін қызметті берушілер) көрсетеді.</w:t>
      </w:r>
    </w:p>
    <w:bookmarkEnd w:id="410"/>
    <w:bookmarkStart w:name="z849" w:id="41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411"/>
    <w:bookmarkStart w:name="z850" w:id="412"/>
    <w:p>
      <w:pPr>
        <w:spacing w:after="0"/>
        <w:ind w:left="0"/>
        <w:jc w:val="both"/>
      </w:pPr>
      <w:r>
        <w:rPr>
          <w:rFonts w:ascii="Times New Roman"/>
          <w:b w:val="false"/>
          <w:i w:val="false"/>
          <w:color w:val="000000"/>
          <w:sz w:val="28"/>
        </w:rPr>
        <w:t>
      1)"Азаматтарға арналған үкімет" мемлекеттік корпорация" коммерциялық емес акционерлік қоғам (бұдан әрі – Мемлекеттік корпорация);</w:t>
      </w:r>
    </w:p>
    <w:bookmarkEnd w:id="412"/>
    <w:bookmarkStart w:name="z851" w:id="413"/>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413"/>
    <w:bookmarkStart w:name="z852" w:id="414"/>
    <w:p>
      <w:pPr>
        <w:spacing w:after="0"/>
        <w:ind w:left="0"/>
        <w:jc w:val="both"/>
      </w:pPr>
      <w:r>
        <w:rPr>
          <w:rFonts w:ascii="Times New Roman"/>
          <w:b w:val="false"/>
          <w:i w:val="false"/>
          <w:color w:val="000000"/>
          <w:sz w:val="28"/>
        </w:rPr>
        <w:t>
      2. Мемлекеттік қызметті көрсету нысаны: электрондық (жартылай автоматтандырылған) және (немесе) қағаз түрінде.</w:t>
      </w:r>
    </w:p>
    <w:bookmarkEnd w:id="414"/>
    <w:bookmarkStart w:name="z853" w:id="415"/>
    <w:p>
      <w:pPr>
        <w:spacing w:after="0"/>
        <w:ind w:left="0"/>
        <w:jc w:val="both"/>
      </w:pPr>
      <w:r>
        <w:rPr>
          <w:rFonts w:ascii="Times New Roman"/>
          <w:b w:val="false"/>
          <w:i w:val="false"/>
          <w:color w:val="000000"/>
          <w:sz w:val="28"/>
        </w:rPr>
        <w:t xml:space="preserve">
      3. Мемлекеттік қызметті көрсету нәтижесі:Стандарттың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жер-кадастр жоспарын және уақытша (қысқа мерзiмдi және ұзақ мерзiмдi) өтеулi (өтеусіз) жер пайдалану шартын қоса бере отырып жер учаскесіне жер пайдалану құқығын беру туралы шешім немесе мемлекеттік қызметті көрсетуден бас тарту туралы дәлелді жауап.</w:t>
      </w:r>
    </w:p>
    <w:bookmarkEnd w:id="415"/>
    <w:bookmarkStart w:name="z854" w:id="4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16"/>
    <w:bookmarkStart w:name="z855" w:id="41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болуы мемлекеттік қызметті көрсету бойынша рәсімді (іс-қимылды) бастау үшін негіздеме болып табылады.</w:t>
      </w:r>
    </w:p>
    <w:bookmarkEnd w:id="417"/>
    <w:bookmarkStart w:name="z856" w:id="418"/>
    <w:p>
      <w:pPr>
        <w:spacing w:after="0"/>
        <w:ind w:left="0"/>
        <w:jc w:val="both"/>
      </w:pPr>
      <w:r>
        <w:rPr>
          <w:rFonts w:ascii="Times New Roman"/>
          <w:b w:val="false"/>
          <w:i w:val="false"/>
          <w:color w:val="000000"/>
          <w:sz w:val="28"/>
        </w:rPr>
        <w:t>
      5. Мемлекеттік қызмет көрсету процесінің құрамына қатысатын әрбір рәсімнің (іс-қимылдың) мазмұны, орындалу ұзақтығы:</w:t>
      </w:r>
    </w:p>
    <w:bookmarkEnd w:id="418"/>
    <w:bookmarkStart w:name="z857" w:id="419"/>
    <w:p>
      <w:pPr>
        <w:spacing w:after="0"/>
        <w:ind w:left="0"/>
        <w:jc w:val="both"/>
      </w:pPr>
      <w:r>
        <w:rPr>
          <w:rFonts w:ascii="Times New Roman"/>
          <w:b w:val="false"/>
          <w:i w:val="false"/>
          <w:color w:val="000000"/>
          <w:sz w:val="28"/>
        </w:rPr>
        <w:t>
      1) құжаттарды Мемлекеттік корпорацияға тапсырған сәттен бастап:</w:t>
      </w:r>
    </w:p>
    <w:bookmarkEnd w:id="419"/>
    <w:bookmarkStart w:name="z858" w:id="420"/>
    <w:p>
      <w:pPr>
        <w:spacing w:after="0"/>
        <w:ind w:left="0"/>
        <w:jc w:val="both"/>
      </w:pPr>
      <w:r>
        <w:rPr>
          <w:rFonts w:ascii="Times New Roman"/>
          <w:b w:val="false"/>
          <w:i w:val="false"/>
          <w:color w:val="000000"/>
          <w:sz w:val="28"/>
        </w:rPr>
        <w:t>
      1-кезең: келістіруші органдар мен ұйымдардың құпталған қорытындыларымен жер учаскесін таңдау актісін дайындау – 28 (жиырма сегіз) жұмыс күні;</w:t>
      </w:r>
    </w:p>
    <w:bookmarkEnd w:id="420"/>
    <w:bookmarkStart w:name="z859" w:id="421"/>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алушының өтінішін тіркеуге қабылдайды, Мемлекеттік корпорацияға жолдаған тізілімге сәйкес қарайды және құжаттарды көрсетілетін қызметті берушінің басшылығына қарау үшін береді – 15 (он бес) минут;</w:t>
      </w:r>
    </w:p>
    <w:bookmarkEnd w:id="421"/>
    <w:bookmarkStart w:name="z860" w:id="422"/>
    <w:p>
      <w:pPr>
        <w:spacing w:after="0"/>
        <w:ind w:left="0"/>
        <w:jc w:val="both"/>
      </w:pPr>
      <w:r>
        <w:rPr>
          <w:rFonts w:ascii="Times New Roman"/>
          <w:b w:val="false"/>
          <w:i w:val="false"/>
          <w:color w:val="000000"/>
          <w:sz w:val="28"/>
        </w:rPr>
        <w:t>
      көрсетілетін қызметті берушінің басшылығы құжаттарды қарайды және орындау үшін уәкілетті органды анықтайды – 1 (бір) жұмыс күні;</w:t>
      </w:r>
    </w:p>
    <w:bookmarkEnd w:id="422"/>
    <w:bookmarkStart w:name="z861" w:id="423"/>
    <w:p>
      <w:pPr>
        <w:spacing w:after="0"/>
        <w:ind w:left="0"/>
        <w:jc w:val="both"/>
      </w:pPr>
      <w:r>
        <w:rPr>
          <w:rFonts w:ascii="Times New Roman"/>
          <w:b w:val="false"/>
          <w:i w:val="false"/>
          <w:color w:val="000000"/>
          <w:sz w:val="28"/>
        </w:rPr>
        <w:t>
      сәулет және қала құрылысы саласындағы уәкілетті органның басшысы құжаттарды қарайды, жауапты орындаушыны анықтайды – 1 (бір) жұмыс күні;</w:t>
      </w:r>
    </w:p>
    <w:bookmarkEnd w:id="423"/>
    <w:bookmarkStart w:name="z862" w:id="424"/>
    <w:p>
      <w:pPr>
        <w:spacing w:after="0"/>
        <w:ind w:left="0"/>
        <w:jc w:val="both"/>
      </w:pPr>
      <w:r>
        <w:rPr>
          <w:rFonts w:ascii="Times New Roman"/>
          <w:b w:val="false"/>
          <w:i w:val="false"/>
          <w:color w:val="000000"/>
          <w:sz w:val="28"/>
        </w:rPr>
        <w:t>
      жауапты орындаушы:</w:t>
      </w:r>
    </w:p>
    <w:bookmarkEnd w:id="424"/>
    <w:bookmarkStart w:name="z863" w:id="425"/>
    <w:p>
      <w:pPr>
        <w:spacing w:after="0"/>
        <w:ind w:left="0"/>
        <w:jc w:val="both"/>
      </w:pPr>
      <w:r>
        <w:rPr>
          <w:rFonts w:ascii="Times New Roman"/>
          <w:b w:val="false"/>
          <w:i w:val="false"/>
          <w:color w:val="000000"/>
          <w:sz w:val="28"/>
        </w:rPr>
        <w:t>
      жер учаскесін орналастырудың ахуалдық схемасымен (бұдан әрі – ахуалдық схема) жер учаскесін таңдау актісін дайындайды – 7 (жеті) жұмыс күні;</w:t>
      </w:r>
    </w:p>
    <w:bookmarkEnd w:id="425"/>
    <w:bookmarkStart w:name="z864" w:id="426"/>
    <w:p>
      <w:pPr>
        <w:spacing w:after="0"/>
        <w:ind w:left="0"/>
        <w:jc w:val="both"/>
      </w:pPr>
      <w:r>
        <w:rPr>
          <w:rFonts w:ascii="Times New Roman"/>
          <w:b w:val="false"/>
          <w:i w:val="false"/>
          <w:color w:val="000000"/>
          <w:sz w:val="28"/>
        </w:rPr>
        <w:t>
      ахуалдық схемасымен жер учаскесін таңдау актісін бір мезгілде барлық мүдделі мемлекеттік органдарға, тиісті қызметтерге және мемлекеттік жер кадастрын жүргізетін Мемлекеттік корпорацияға мәлімделген нысаналы мақсаты бойынша жер учаскесін беру мүмкіндігі туралы тиісті қорытынды дайындау үшін келісуге жолдайды – 12 (он екі) жұмыс күні;</w:t>
      </w:r>
    </w:p>
    <w:bookmarkEnd w:id="426"/>
    <w:bookmarkStart w:name="z865" w:id="427"/>
    <w:p>
      <w:pPr>
        <w:spacing w:after="0"/>
        <w:ind w:left="0"/>
        <w:jc w:val="both"/>
      </w:pPr>
      <w:r>
        <w:rPr>
          <w:rFonts w:ascii="Times New Roman"/>
          <w:b w:val="false"/>
          <w:i w:val="false"/>
          <w:color w:val="000000"/>
          <w:sz w:val="28"/>
        </w:rPr>
        <w:t>
      оң шешім қабылданған жағдайда жер учаскесін түпкілікті таңдау актісін сәулет және қала құрылысы саласындағы уәкілетті органның басшысына бекіту үшін ұсынады – 2 (екі) жұмыс күні;</w:t>
      </w:r>
    </w:p>
    <w:bookmarkEnd w:id="427"/>
    <w:bookmarkStart w:name="z866" w:id="428"/>
    <w:p>
      <w:pPr>
        <w:spacing w:after="0"/>
        <w:ind w:left="0"/>
        <w:jc w:val="both"/>
      </w:pPr>
      <w:r>
        <w:rPr>
          <w:rFonts w:ascii="Times New Roman"/>
          <w:b w:val="false"/>
          <w:i w:val="false"/>
          <w:color w:val="000000"/>
          <w:sz w:val="28"/>
        </w:rPr>
        <w:t>
      теріс шешім кезінде мемлекеттік қызметті көрсетуден бас тарту туралы дәлелді жауап дайындайды және сәулет және қала құрылысы саласындағы уәкілетті органның басшысына қол қою үшін ұсынады – 1 (бір) жұмыс күні;</w:t>
      </w:r>
    </w:p>
    <w:bookmarkEnd w:id="428"/>
    <w:bookmarkStart w:name="z867" w:id="429"/>
    <w:p>
      <w:pPr>
        <w:spacing w:after="0"/>
        <w:ind w:left="0"/>
        <w:jc w:val="both"/>
      </w:pPr>
      <w:r>
        <w:rPr>
          <w:rFonts w:ascii="Times New Roman"/>
          <w:b w:val="false"/>
          <w:i w:val="false"/>
          <w:color w:val="000000"/>
          <w:sz w:val="28"/>
        </w:rPr>
        <w:t>
      сәулет және қала құрылысы саласындағы уәкілетті органның басшысы ахуалдық схемасымен жер учаскесін түпкілікті таңдау актісіне не бас тарту туралы дәлелді жауапты қарайды және оған қол қояды – 1 (бір) жұмыс күні;</w:t>
      </w:r>
    </w:p>
    <w:bookmarkEnd w:id="429"/>
    <w:bookmarkStart w:name="z868" w:id="430"/>
    <w:p>
      <w:pPr>
        <w:spacing w:after="0"/>
        <w:ind w:left="0"/>
        <w:jc w:val="both"/>
      </w:pPr>
      <w:r>
        <w:rPr>
          <w:rFonts w:ascii="Times New Roman"/>
          <w:b w:val="false"/>
          <w:i w:val="false"/>
          <w:color w:val="000000"/>
          <w:sz w:val="28"/>
        </w:rPr>
        <w:t>
      жауапты орындаушы Мемлекеттік корпорацияға ахуалдық схемасымен бірге жер учаскесін түпкілікті таңдау актісін және мемлекеттік жер кадастрын жүргізетін Мемлекеттік корпорация ұсынған жер-кадастрлық жоспарды дайындауға арналған есепті (сметаны) не мемлекеттік қызметті көрсетуден бас тарту туралы дәлелді жауап жолдайды – 3 (үш) жұмыс күні;</w:t>
      </w:r>
    </w:p>
    <w:bookmarkEnd w:id="430"/>
    <w:bookmarkStart w:name="z869" w:id="431"/>
    <w:p>
      <w:pPr>
        <w:spacing w:after="0"/>
        <w:ind w:left="0"/>
        <w:jc w:val="both"/>
      </w:pPr>
      <w:r>
        <w:rPr>
          <w:rFonts w:ascii="Times New Roman"/>
          <w:b w:val="false"/>
          <w:i w:val="false"/>
          <w:color w:val="000000"/>
          <w:sz w:val="28"/>
        </w:rPr>
        <w:t>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 шығару – 22 (жиырма екі) жұмыс күні;</w:t>
      </w:r>
    </w:p>
    <w:bookmarkEnd w:id="431"/>
    <w:bookmarkStart w:name="z870" w:id="432"/>
    <w:p>
      <w:pPr>
        <w:spacing w:after="0"/>
        <w:ind w:left="0"/>
        <w:jc w:val="both"/>
      </w:pPr>
      <w:r>
        <w:rPr>
          <w:rFonts w:ascii="Times New Roman"/>
          <w:b w:val="false"/>
          <w:i w:val="false"/>
          <w:color w:val="000000"/>
          <w:sz w:val="28"/>
        </w:rPr>
        <w:t>
      ақы төленген жағдайда мемлекеттік жер кадастрын жүргізетін Мемлекеттік корпорация жер-кадастрлық жоспарды дайындайды, оны жер қатынастары бойынша уәкілетті органға жолдайды – 10 (он) жұмыс күні;</w:t>
      </w:r>
    </w:p>
    <w:bookmarkEnd w:id="432"/>
    <w:bookmarkStart w:name="z871" w:id="433"/>
    <w:p>
      <w:pPr>
        <w:spacing w:after="0"/>
        <w:ind w:left="0"/>
        <w:jc w:val="both"/>
      </w:pPr>
      <w:r>
        <w:rPr>
          <w:rFonts w:ascii="Times New Roman"/>
          <w:b w:val="false"/>
          <w:i w:val="false"/>
          <w:color w:val="000000"/>
          <w:sz w:val="28"/>
        </w:rPr>
        <w:t>
      жер қатынастары бойынша уәкілетті органның басшысы жер-кадастрлық жоспарды қарайды, бекітеді және жауапты орындаушыны анықтайды – 2 (екі) жұмыс күні;</w:t>
      </w:r>
    </w:p>
    <w:bookmarkEnd w:id="433"/>
    <w:bookmarkStart w:name="z872" w:id="434"/>
    <w:p>
      <w:pPr>
        <w:spacing w:after="0"/>
        <w:ind w:left="0"/>
        <w:jc w:val="both"/>
      </w:pPr>
      <w:r>
        <w:rPr>
          <w:rFonts w:ascii="Times New Roman"/>
          <w:b w:val="false"/>
          <w:i w:val="false"/>
          <w:color w:val="000000"/>
          <w:sz w:val="28"/>
        </w:rPr>
        <w:t>
      жауапты орындаушы көрсетілетін қызметті берушінің жер учаскесіне құқық беру туралы шешім жобасын және уақытша жер пайдалану шартын дайындайды – 5 (бес) жұмыс күні;</w:t>
      </w:r>
    </w:p>
    <w:bookmarkEnd w:id="434"/>
    <w:bookmarkStart w:name="z873" w:id="435"/>
    <w:p>
      <w:pPr>
        <w:spacing w:after="0"/>
        <w:ind w:left="0"/>
        <w:jc w:val="both"/>
      </w:pPr>
      <w:r>
        <w:rPr>
          <w:rFonts w:ascii="Times New Roman"/>
          <w:b w:val="false"/>
          <w:i w:val="false"/>
          <w:color w:val="000000"/>
          <w:sz w:val="28"/>
        </w:rPr>
        <w:t>
      жер қатынастары бойынша уәкілетті органның басшысы шешім жобасын қарайды, уақытша жер пайдалану шартына қол қояды – 1 (бір) жұмыс күні;</w:t>
      </w:r>
    </w:p>
    <w:bookmarkEnd w:id="435"/>
    <w:bookmarkStart w:name="z874" w:id="436"/>
    <w:p>
      <w:pPr>
        <w:spacing w:after="0"/>
        <w:ind w:left="0"/>
        <w:jc w:val="both"/>
      </w:pPr>
      <w:r>
        <w:rPr>
          <w:rFonts w:ascii="Times New Roman"/>
          <w:b w:val="false"/>
          <w:i w:val="false"/>
          <w:color w:val="000000"/>
          <w:sz w:val="28"/>
        </w:rPr>
        <w:t>
      көрсетілетін қызметті берушінің басшылығы шешім жобасын қарайды және оған қол қояды, жер қатынастары бойынша уәкілетті органға жолдайды – 1 (бір) жұмыс күні;</w:t>
      </w:r>
    </w:p>
    <w:bookmarkEnd w:id="436"/>
    <w:bookmarkStart w:name="z875" w:id="437"/>
    <w:p>
      <w:pPr>
        <w:spacing w:after="0"/>
        <w:ind w:left="0"/>
        <w:jc w:val="both"/>
      </w:pPr>
      <w:r>
        <w:rPr>
          <w:rFonts w:ascii="Times New Roman"/>
          <w:b w:val="false"/>
          <w:i w:val="false"/>
          <w:color w:val="000000"/>
          <w:sz w:val="28"/>
        </w:rPr>
        <w:t>
      жауапты орындаушы Мемлекеттік корпорацияға жер-кадастрлық жоспарды және уақытша жер пайдалану шартын қоса ұсынып, жер учаскесіне жер пайдалану құқығын беру туралы шешімнің көшірмесін екі данада көрсетілетін қызметті алушыға қол қойғызу үшін жолдайды – 1 (бір) жұмыс күні;</w:t>
      </w:r>
    </w:p>
    <w:bookmarkEnd w:id="437"/>
    <w:bookmarkStart w:name="z876" w:id="438"/>
    <w:p>
      <w:pPr>
        <w:spacing w:after="0"/>
        <w:ind w:left="0"/>
        <w:jc w:val="both"/>
      </w:pPr>
      <w:r>
        <w:rPr>
          <w:rFonts w:ascii="Times New Roman"/>
          <w:b w:val="false"/>
          <w:i w:val="false"/>
          <w:color w:val="000000"/>
          <w:sz w:val="28"/>
        </w:rPr>
        <w:t>
      Мемлекеттік корпорациясының жұмысшысы құжаттарды беруді жүзеге асырады және көрсетілетін қызметті алушыға уақытша жер пайдалану шартына екі данада қол қойғызады – 2 (екі) жұмыс күні.</w:t>
      </w:r>
    </w:p>
    <w:bookmarkEnd w:id="438"/>
    <w:bookmarkStart w:name="z877" w:id="439"/>
    <w:p>
      <w:pPr>
        <w:spacing w:after="0"/>
        <w:ind w:left="0"/>
        <w:jc w:val="both"/>
      </w:pPr>
      <w:r>
        <w:rPr>
          <w:rFonts w:ascii="Times New Roman"/>
          <w:b w:val="false"/>
          <w:i w:val="false"/>
          <w:color w:val="000000"/>
          <w:sz w:val="28"/>
        </w:rPr>
        <w:t>
      6. Мемлекеттік қызметті көрсету нәтижесі жергілікті атқарушы органның жер-кадастрлық жоспар мен уақытша (қысқа мерзiмдi және ұзақ мерзiмдi) өтеулi (өтеусіз) жер пайдалану шартын қоса ұсынып, жер учаскесіне жер пайдалану құқығын беру туралы шешімі болып табылады.</w:t>
      </w:r>
    </w:p>
    <w:bookmarkEnd w:id="439"/>
    <w:bookmarkStart w:name="z878" w:id="4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40"/>
    <w:bookmarkStart w:name="z879" w:id="44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41"/>
    <w:bookmarkStart w:name="z880" w:id="442"/>
    <w:p>
      <w:pPr>
        <w:spacing w:after="0"/>
        <w:ind w:left="0"/>
        <w:jc w:val="both"/>
      </w:pPr>
      <w:r>
        <w:rPr>
          <w:rFonts w:ascii="Times New Roman"/>
          <w:b w:val="false"/>
          <w:i w:val="false"/>
          <w:color w:val="000000"/>
          <w:sz w:val="28"/>
        </w:rPr>
        <w:t>
      көрсетілетін қызметті берушінің кеңсе қызметкері;</w:t>
      </w:r>
    </w:p>
    <w:bookmarkEnd w:id="442"/>
    <w:bookmarkStart w:name="z881" w:id="443"/>
    <w:p>
      <w:pPr>
        <w:spacing w:after="0"/>
        <w:ind w:left="0"/>
        <w:jc w:val="both"/>
      </w:pPr>
      <w:r>
        <w:rPr>
          <w:rFonts w:ascii="Times New Roman"/>
          <w:b w:val="false"/>
          <w:i w:val="false"/>
          <w:color w:val="000000"/>
          <w:sz w:val="28"/>
        </w:rPr>
        <w:t>
      көрсетілетін қызметті берушінің басшылығы;</w:t>
      </w:r>
    </w:p>
    <w:bookmarkEnd w:id="443"/>
    <w:bookmarkStart w:name="z882" w:id="444"/>
    <w:p>
      <w:pPr>
        <w:spacing w:after="0"/>
        <w:ind w:left="0"/>
        <w:jc w:val="both"/>
      </w:pPr>
      <w:r>
        <w:rPr>
          <w:rFonts w:ascii="Times New Roman"/>
          <w:b w:val="false"/>
          <w:i w:val="false"/>
          <w:color w:val="000000"/>
          <w:sz w:val="28"/>
        </w:rPr>
        <w:t>
      сәулет және қала құрылысы саласындағы уәкілетті органның басшысы;</w:t>
      </w:r>
    </w:p>
    <w:bookmarkEnd w:id="444"/>
    <w:bookmarkStart w:name="z883" w:id="445"/>
    <w:p>
      <w:pPr>
        <w:spacing w:after="0"/>
        <w:ind w:left="0"/>
        <w:jc w:val="both"/>
      </w:pPr>
      <w:r>
        <w:rPr>
          <w:rFonts w:ascii="Times New Roman"/>
          <w:b w:val="false"/>
          <w:i w:val="false"/>
          <w:color w:val="000000"/>
          <w:sz w:val="28"/>
        </w:rPr>
        <w:t>
      сәулет және қала құрылысы саласындағы уәкілетті органның жауапты орындаушысы;</w:t>
      </w:r>
    </w:p>
    <w:bookmarkEnd w:id="445"/>
    <w:bookmarkStart w:name="z884" w:id="446"/>
    <w:p>
      <w:pPr>
        <w:spacing w:after="0"/>
        <w:ind w:left="0"/>
        <w:jc w:val="both"/>
      </w:pPr>
      <w:r>
        <w:rPr>
          <w:rFonts w:ascii="Times New Roman"/>
          <w:b w:val="false"/>
          <w:i w:val="false"/>
          <w:color w:val="000000"/>
          <w:sz w:val="28"/>
        </w:rPr>
        <w:t>
      жер қатынастары бойынша уәкілетті органның басшысы;</w:t>
      </w:r>
    </w:p>
    <w:bookmarkEnd w:id="446"/>
    <w:bookmarkStart w:name="z885" w:id="447"/>
    <w:p>
      <w:pPr>
        <w:spacing w:after="0"/>
        <w:ind w:left="0"/>
        <w:jc w:val="both"/>
      </w:pPr>
      <w:r>
        <w:rPr>
          <w:rFonts w:ascii="Times New Roman"/>
          <w:b w:val="false"/>
          <w:i w:val="false"/>
          <w:color w:val="000000"/>
          <w:sz w:val="28"/>
        </w:rPr>
        <w:t>
      жер қатынастары бойынша уәкілетті органның жауапты орындаушысы.</w:t>
      </w:r>
    </w:p>
    <w:bookmarkEnd w:id="447"/>
    <w:bookmarkStart w:name="z886" w:id="44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(қызметкерлердің) арасындағы рәсімдердің (іс-қимылдар) реттілігін сипаттау осы регламенттегі 2-қосымшада (кестеде) келтірілген.</w:t>
      </w:r>
    </w:p>
    <w:bookmarkEnd w:id="448"/>
    <w:bookmarkStart w:name="z887" w:id="44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9"/>
    <w:bookmarkStart w:name="z888" w:id="450"/>
    <w:p>
      <w:pPr>
        <w:spacing w:after="0"/>
        <w:ind w:left="0"/>
        <w:jc w:val="both"/>
      </w:pPr>
      <w:r>
        <w:rPr>
          <w:rFonts w:ascii="Times New Roman"/>
          <w:b w:val="false"/>
          <w:i w:val="false"/>
          <w:color w:val="000000"/>
          <w:sz w:val="28"/>
        </w:rPr>
        <w:t>
      9. Мемлекеттік корпорацияға жүгіну тәртібін, көрсетілетін қызметті алушының сұратуын өңдеу ұзақтығын сипаттау:</w:t>
      </w:r>
    </w:p>
    <w:bookmarkEnd w:id="450"/>
    <w:bookmarkStart w:name="z889" w:id="451"/>
    <w:p>
      <w:pPr>
        <w:spacing w:after="0"/>
        <w:ind w:left="0"/>
        <w:jc w:val="both"/>
      </w:pPr>
      <w:r>
        <w:rPr>
          <w:rFonts w:ascii="Times New Roman"/>
          <w:b w:val="false"/>
          <w:i w:val="false"/>
          <w:color w:val="000000"/>
          <w:sz w:val="28"/>
        </w:rPr>
        <w:t>
      1) құжаттарды Мемлекеттік корпорацияға тапсырған сәттен бастап:</w:t>
      </w:r>
    </w:p>
    <w:bookmarkEnd w:id="451"/>
    <w:bookmarkStart w:name="z890" w:id="452"/>
    <w:p>
      <w:pPr>
        <w:spacing w:after="0"/>
        <w:ind w:left="0"/>
        <w:jc w:val="both"/>
      </w:pPr>
      <w:r>
        <w:rPr>
          <w:rFonts w:ascii="Times New Roman"/>
          <w:b w:val="false"/>
          <w:i w:val="false"/>
          <w:color w:val="000000"/>
          <w:sz w:val="28"/>
        </w:rPr>
        <w:t>
      1-кезең: жер учаскесін таңдау актісін дайындау – 28 (жиырма сегіз) жұмыс күні;</w:t>
      </w:r>
    </w:p>
    <w:bookmarkEnd w:id="452"/>
    <w:bookmarkStart w:name="z891" w:id="453"/>
    <w:p>
      <w:pPr>
        <w:spacing w:after="0"/>
        <w:ind w:left="0"/>
        <w:jc w:val="both"/>
      </w:pPr>
      <w:r>
        <w:rPr>
          <w:rFonts w:ascii="Times New Roman"/>
          <w:b w:val="false"/>
          <w:i w:val="false"/>
          <w:color w:val="000000"/>
          <w:sz w:val="28"/>
        </w:rPr>
        <w:t xml:space="preserve">
      1-процесс – Мемлекеттік корпорациясының қызметкері көрсетілетін қызметті алушының Стандарттағы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елді мекен шегінде объект салу үшін жер учаскесін алу туралы өтінішін қабылдауды жүзеге асырады, өтініш иесіне жер учаскесін таңдау актісін келісу үшін қолхатты алу мерзімі көрсетілетін құжаттардың қабылданғаны туралы қолхат береді және құжаттарды көрсетілетін қызметті берушіге береді;</w:t>
      </w:r>
    </w:p>
    <w:bookmarkEnd w:id="453"/>
    <w:bookmarkStart w:name="z892" w:id="454"/>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Стандарттағы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54"/>
    <w:bookmarkStart w:name="z893" w:id="455"/>
    <w:p>
      <w:pPr>
        <w:spacing w:after="0"/>
        <w:ind w:left="0"/>
        <w:jc w:val="both"/>
      </w:pPr>
      <w:r>
        <w:rPr>
          <w:rFonts w:ascii="Times New Roman"/>
          <w:b w:val="false"/>
          <w:i w:val="false"/>
          <w:color w:val="000000"/>
          <w:sz w:val="28"/>
        </w:rPr>
        <w:t>
      2-процесс – көрсетілетін қызметті берушінің кеңсе қызметкері көрсетілетін қызметті алушының өтінішін тіркеуге қабылдайды, Мемлекеттік корпорация жолдаған тізілімге сәйкес қарайды және құжаттарды көрсетілетін қызметті берушінің басшылығына қарауға береді;</w:t>
      </w:r>
    </w:p>
    <w:bookmarkEnd w:id="455"/>
    <w:bookmarkStart w:name="z894" w:id="456"/>
    <w:p>
      <w:pPr>
        <w:spacing w:after="0"/>
        <w:ind w:left="0"/>
        <w:jc w:val="both"/>
      </w:pPr>
      <w:r>
        <w:rPr>
          <w:rFonts w:ascii="Times New Roman"/>
          <w:b w:val="false"/>
          <w:i w:val="false"/>
          <w:color w:val="000000"/>
          <w:sz w:val="28"/>
        </w:rPr>
        <w:t>
      3-процесс – көрсетілетін қызметті берушінің басшылығы құжаттарды қарайды және орындау үшін уәкілетті органды анықтайды;</w:t>
      </w:r>
    </w:p>
    <w:bookmarkEnd w:id="456"/>
    <w:bookmarkStart w:name="z895" w:id="457"/>
    <w:p>
      <w:pPr>
        <w:spacing w:after="0"/>
        <w:ind w:left="0"/>
        <w:jc w:val="both"/>
      </w:pPr>
      <w:r>
        <w:rPr>
          <w:rFonts w:ascii="Times New Roman"/>
          <w:b w:val="false"/>
          <w:i w:val="false"/>
          <w:color w:val="000000"/>
          <w:sz w:val="28"/>
        </w:rPr>
        <w:t>
      4-процесс – сәулет және қала құрылысы саласындағы уәкілетті органның басшысы құжаттарды қарайды, жауапты орындаушыны анықтайды;</w:t>
      </w:r>
    </w:p>
    <w:bookmarkEnd w:id="457"/>
    <w:bookmarkStart w:name="z896" w:id="458"/>
    <w:p>
      <w:pPr>
        <w:spacing w:after="0"/>
        <w:ind w:left="0"/>
        <w:jc w:val="both"/>
      </w:pPr>
      <w:r>
        <w:rPr>
          <w:rFonts w:ascii="Times New Roman"/>
          <w:b w:val="false"/>
          <w:i w:val="false"/>
          <w:color w:val="000000"/>
          <w:sz w:val="28"/>
        </w:rPr>
        <w:t>
      5-процесс – жауапты орындаушы:</w:t>
      </w:r>
    </w:p>
    <w:bookmarkEnd w:id="458"/>
    <w:bookmarkStart w:name="z897" w:id="459"/>
    <w:p>
      <w:pPr>
        <w:spacing w:after="0"/>
        <w:ind w:left="0"/>
        <w:jc w:val="both"/>
      </w:pPr>
      <w:r>
        <w:rPr>
          <w:rFonts w:ascii="Times New Roman"/>
          <w:b w:val="false"/>
          <w:i w:val="false"/>
          <w:color w:val="000000"/>
          <w:sz w:val="28"/>
        </w:rPr>
        <w:t>
      ахуалдық схемасымен жер учаскесін таңдау актісін дайындайды;</w:t>
      </w:r>
    </w:p>
    <w:bookmarkEnd w:id="459"/>
    <w:bookmarkStart w:name="z898" w:id="460"/>
    <w:p>
      <w:pPr>
        <w:spacing w:after="0"/>
        <w:ind w:left="0"/>
        <w:jc w:val="both"/>
      </w:pPr>
      <w:r>
        <w:rPr>
          <w:rFonts w:ascii="Times New Roman"/>
          <w:b w:val="false"/>
          <w:i w:val="false"/>
          <w:color w:val="000000"/>
          <w:sz w:val="28"/>
        </w:rPr>
        <w:t>
      ахуалдық схемасымен жер учаскесін таңдау актісін бір мезгілде барлық мүдделі мемлекеттік органдарға, тиісті қызметтерге және мемлекеттік жер кадастрын жүргізетін Мемлекеттік корпорацияға мәлімделген нысаналы мақсаты бойынша жер учаскесін беру мүмкіндігі туралы тиісті қорытынды дайындау үшін келісуге жолдайды;</w:t>
      </w:r>
    </w:p>
    <w:bookmarkEnd w:id="460"/>
    <w:bookmarkStart w:name="z899" w:id="461"/>
    <w:p>
      <w:pPr>
        <w:spacing w:after="0"/>
        <w:ind w:left="0"/>
        <w:jc w:val="both"/>
      </w:pPr>
      <w:r>
        <w:rPr>
          <w:rFonts w:ascii="Times New Roman"/>
          <w:b w:val="false"/>
          <w:i w:val="false"/>
          <w:color w:val="000000"/>
          <w:sz w:val="28"/>
        </w:rPr>
        <w:t>
      оң шешім қабылданған жағдайда – жер учаскесін түпкілікті таңдау актісін сәулет және қала құрылысы саласындағы уәкілетті органның басшысына бекіту үшін ұсынады;</w:t>
      </w:r>
    </w:p>
    <w:bookmarkEnd w:id="461"/>
    <w:bookmarkStart w:name="z900" w:id="462"/>
    <w:p>
      <w:pPr>
        <w:spacing w:after="0"/>
        <w:ind w:left="0"/>
        <w:jc w:val="both"/>
      </w:pPr>
      <w:r>
        <w:rPr>
          <w:rFonts w:ascii="Times New Roman"/>
          <w:b w:val="false"/>
          <w:i w:val="false"/>
          <w:color w:val="000000"/>
          <w:sz w:val="28"/>
        </w:rPr>
        <w:t>
      теріс шешім кезінде – мемлекеттік қызметті көрсетуден бас тарту туралы дәлелді жауап дайындайды және сәулет және қала құрылысы саласындағы уәкілетті органның басшысына қол қою үшін ұсынады;</w:t>
      </w:r>
    </w:p>
    <w:bookmarkEnd w:id="462"/>
    <w:bookmarkStart w:name="z901" w:id="463"/>
    <w:p>
      <w:pPr>
        <w:spacing w:after="0"/>
        <w:ind w:left="0"/>
        <w:jc w:val="both"/>
      </w:pPr>
      <w:r>
        <w:rPr>
          <w:rFonts w:ascii="Times New Roman"/>
          <w:b w:val="false"/>
          <w:i w:val="false"/>
          <w:color w:val="000000"/>
          <w:sz w:val="28"/>
        </w:rPr>
        <w:t>
      6-процесс – сәулет және қала құрылысы саласындағы уәкілетті органның басшысы ахуалдық схемасымен жер учаскесін түпкілікті таңдау актісін қарайды және оған қол қояды не мемлекеттік қызметті көрсетуден бас тарту туралы дәлелді жауап жолдайды;</w:t>
      </w:r>
    </w:p>
    <w:bookmarkEnd w:id="463"/>
    <w:bookmarkStart w:name="z902" w:id="464"/>
    <w:p>
      <w:pPr>
        <w:spacing w:after="0"/>
        <w:ind w:left="0"/>
        <w:jc w:val="both"/>
      </w:pPr>
      <w:r>
        <w:rPr>
          <w:rFonts w:ascii="Times New Roman"/>
          <w:b w:val="false"/>
          <w:i w:val="false"/>
          <w:color w:val="000000"/>
          <w:sz w:val="28"/>
        </w:rPr>
        <w:t>
      7-процесс – жауапты орындаушы көрсетілетін қызметті алушымен келісу үшін Мемлекеттік корпорацияға ахуалдық схемасымен жер учаскесін түпкілікті таңдау актісін және мемлекеттік жер кадастрын жүргізетін Мемлекеттік корпорация ұсынған жер-кадастрлық жоспарды дайындауға арналған есепті (сметаны) не мемлекеттік қызметті көрсетуден бас тарту туралы дәлелді жауап жолдайды;</w:t>
      </w:r>
    </w:p>
    <w:bookmarkEnd w:id="464"/>
    <w:bookmarkStart w:name="z903" w:id="465"/>
    <w:p>
      <w:pPr>
        <w:spacing w:after="0"/>
        <w:ind w:left="0"/>
        <w:jc w:val="both"/>
      </w:pPr>
      <w:r>
        <w:rPr>
          <w:rFonts w:ascii="Times New Roman"/>
          <w:b w:val="false"/>
          <w:i w:val="false"/>
          <w:color w:val="000000"/>
          <w:sz w:val="28"/>
        </w:rPr>
        <w:t>
      8-процесс – Мемлекеттік корпорациясының қызметкері көрсетілетін қызметті алушыға уақытша жер пайдалану шартына қол қою күні көрсетілетін, қол қойылған жер учаскесін түпкілікті таңдау актісінің қабылданғаны туралы қолхат береді, сондай-ақ өтініш иесін берілген қолхатта көрсетілген байланыс деректері бойынша ақпарат алу мүмкіндігі туралы хабардар етеді және Мемлекеттік корпорация көрсетілетін қызметті алушымен келісілген жер учаскесін түпкілікті таңдау актісін және жер-кадастрлық жоспарды дайындау қызметтеріне ақы төленгені туралы төлем құжатын (түбіртекті) беруді жүзеге асырады.</w:t>
      </w:r>
    </w:p>
    <w:bookmarkEnd w:id="465"/>
    <w:bookmarkStart w:name="z904" w:id="466"/>
    <w:p>
      <w:pPr>
        <w:spacing w:after="0"/>
        <w:ind w:left="0"/>
        <w:jc w:val="both"/>
      </w:pPr>
      <w:r>
        <w:rPr>
          <w:rFonts w:ascii="Times New Roman"/>
          <w:b w:val="false"/>
          <w:i w:val="false"/>
          <w:color w:val="000000"/>
          <w:sz w:val="28"/>
        </w:rPr>
        <w:t>
      2-кезең: көрсетілетін қызметті алушы түпкілікті таңдау актісін келісіп, жер-кадастрлық жұмыстар қызметтеріне ақы төленген кезде – жер учаскесіне жер пайдалану құқығын беру туралы шешімді шығару – 22 (жиырма екі) жұмыс күні;</w:t>
      </w:r>
    </w:p>
    <w:bookmarkEnd w:id="466"/>
    <w:bookmarkStart w:name="z905" w:id="467"/>
    <w:p>
      <w:pPr>
        <w:spacing w:after="0"/>
        <w:ind w:left="0"/>
        <w:jc w:val="both"/>
      </w:pPr>
      <w:r>
        <w:rPr>
          <w:rFonts w:ascii="Times New Roman"/>
          <w:b w:val="false"/>
          <w:i w:val="false"/>
          <w:color w:val="000000"/>
          <w:sz w:val="28"/>
        </w:rPr>
        <w:t>
      9-процесс – Мемлекеттік корпорация жер-кадастрлық жоспарды дайындауға ақы төленген жағдайда, оны жер қатынастары бойынша уәкілетті органға жолдайды;</w:t>
      </w:r>
    </w:p>
    <w:bookmarkEnd w:id="467"/>
    <w:bookmarkStart w:name="z906" w:id="468"/>
    <w:p>
      <w:pPr>
        <w:spacing w:after="0"/>
        <w:ind w:left="0"/>
        <w:jc w:val="both"/>
      </w:pPr>
      <w:r>
        <w:rPr>
          <w:rFonts w:ascii="Times New Roman"/>
          <w:b w:val="false"/>
          <w:i w:val="false"/>
          <w:color w:val="000000"/>
          <w:sz w:val="28"/>
        </w:rPr>
        <w:t>
      10-процесс – жер қатынастары бойынша уәкілетті органның басшысы жер-кадастрлық жоспарды қарайды, бекітеді және жауапты орындаушыны анықтайды;</w:t>
      </w:r>
    </w:p>
    <w:bookmarkEnd w:id="468"/>
    <w:bookmarkStart w:name="z907" w:id="469"/>
    <w:p>
      <w:pPr>
        <w:spacing w:after="0"/>
        <w:ind w:left="0"/>
        <w:jc w:val="both"/>
      </w:pPr>
      <w:r>
        <w:rPr>
          <w:rFonts w:ascii="Times New Roman"/>
          <w:b w:val="false"/>
          <w:i w:val="false"/>
          <w:color w:val="000000"/>
          <w:sz w:val="28"/>
        </w:rPr>
        <w:t>
      11-процесс – жауапты орындаушы көрсетілетін қызметті берушінің жер учаскесіне құқық беру туралы шешім жобасын және уақытша жер пайдалану шартын дайындайды;</w:t>
      </w:r>
    </w:p>
    <w:bookmarkEnd w:id="469"/>
    <w:bookmarkStart w:name="z908" w:id="470"/>
    <w:p>
      <w:pPr>
        <w:spacing w:after="0"/>
        <w:ind w:left="0"/>
        <w:jc w:val="both"/>
      </w:pPr>
      <w:r>
        <w:rPr>
          <w:rFonts w:ascii="Times New Roman"/>
          <w:b w:val="false"/>
          <w:i w:val="false"/>
          <w:color w:val="000000"/>
          <w:sz w:val="28"/>
        </w:rPr>
        <w:t>
      12-процесс – жер қатынастары бойынша уәкілетті органның басшысы шешім жобасын қарайды, уақытша жер пайдалану шартына қол қояды;</w:t>
      </w:r>
    </w:p>
    <w:bookmarkEnd w:id="470"/>
    <w:bookmarkStart w:name="z909" w:id="471"/>
    <w:p>
      <w:pPr>
        <w:spacing w:after="0"/>
        <w:ind w:left="0"/>
        <w:jc w:val="both"/>
      </w:pPr>
      <w:r>
        <w:rPr>
          <w:rFonts w:ascii="Times New Roman"/>
          <w:b w:val="false"/>
          <w:i w:val="false"/>
          <w:color w:val="000000"/>
          <w:sz w:val="28"/>
        </w:rPr>
        <w:t>
      13-процесс – көрсетілетін қызметті берушінің басшылығы шешім жобасын қарайды және оған қол қояды және жер қатынастары бойынша уәкілетті органға жолдайды;</w:t>
      </w:r>
    </w:p>
    <w:bookmarkEnd w:id="471"/>
    <w:bookmarkStart w:name="z910" w:id="472"/>
    <w:p>
      <w:pPr>
        <w:spacing w:after="0"/>
        <w:ind w:left="0"/>
        <w:jc w:val="both"/>
      </w:pPr>
      <w:r>
        <w:rPr>
          <w:rFonts w:ascii="Times New Roman"/>
          <w:b w:val="false"/>
          <w:i w:val="false"/>
          <w:color w:val="000000"/>
          <w:sz w:val="28"/>
        </w:rPr>
        <w:t>
      14-процесс – жауапты орындаушы Мемлекеттік корпорацияға жер-кадастрлық жоспарды және уақытша жер пайдалану шартын қоса ұсынып, жер учаскесіне жер пайдалану құқығын беру туралы шешімнің көшірмесін екі данада өтініш иесіне қол қойғызу үшін жолдайды;</w:t>
      </w:r>
    </w:p>
    <w:bookmarkEnd w:id="472"/>
    <w:bookmarkStart w:name="z911" w:id="473"/>
    <w:p>
      <w:pPr>
        <w:spacing w:after="0"/>
        <w:ind w:left="0"/>
        <w:jc w:val="both"/>
      </w:pPr>
      <w:r>
        <w:rPr>
          <w:rFonts w:ascii="Times New Roman"/>
          <w:b w:val="false"/>
          <w:i w:val="false"/>
          <w:color w:val="000000"/>
          <w:sz w:val="28"/>
        </w:rPr>
        <w:t>
      15-процесс – Мемлекеттік корпорациясының қызметкері құжаттарды беруді жүзеге асырады және көрсетілетін қызметті алушыға уақытша жер пайдалану шартына екі данада қол қойғызады.</w:t>
      </w:r>
    </w:p>
    <w:bookmarkEnd w:id="473"/>
    <w:bookmarkStart w:name="z912" w:id="474"/>
    <w:p>
      <w:pPr>
        <w:spacing w:after="0"/>
        <w:ind w:left="0"/>
        <w:jc w:val="both"/>
      </w:pPr>
      <w:r>
        <w:rPr>
          <w:rFonts w:ascii="Times New Roman"/>
          <w:b w:val="false"/>
          <w:i w:val="false"/>
          <w:color w:val="000000"/>
          <w:sz w:val="28"/>
        </w:rPr>
        <w:t>
      Мемлекеттік корпорацияға өтініш білдірген кезде құжаттарды қабылдау күні мемлекеттік қызмет көрсету мерзіміне кірмейді.</w:t>
      </w:r>
    </w:p>
    <w:bookmarkEnd w:id="474"/>
    <w:bookmarkStart w:name="z913" w:id="475"/>
    <w:p>
      <w:pPr>
        <w:spacing w:after="0"/>
        <w:ind w:left="0"/>
        <w:jc w:val="both"/>
      </w:pPr>
      <w:r>
        <w:rPr>
          <w:rFonts w:ascii="Times New Roman"/>
          <w:b w:val="false"/>
          <w:i w:val="false"/>
          <w:color w:val="000000"/>
          <w:sz w:val="28"/>
        </w:rPr>
        <w:t>
      10. Мемлекеттік қызметті портал арқылы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p>
    <w:bookmarkEnd w:id="475"/>
    <w:bookmarkStart w:name="z914" w:id="476"/>
    <w:p>
      <w:pPr>
        <w:spacing w:after="0"/>
        <w:ind w:left="0"/>
        <w:jc w:val="both"/>
      </w:pPr>
      <w:r>
        <w:rPr>
          <w:rFonts w:ascii="Times New Roman"/>
          <w:b w:val="false"/>
          <w:i w:val="false"/>
          <w:color w:val="000000"/>
          <w:sz w:val="28"/>
        </w:rPr>
        <w:t>
      1) құжаттарды порталға тапсырған сәттен бастап:</w:t>
      </w:r>
    </w:p>
    <w:bookmarkEnd w:id="476"/>
    <w:bookmarkStart w:name="z915" w:id="477"/>
    <w:p>
      <w:pPr>
        <w:spacing w:after="0"/>
        <w:ind w:left="0"/>
        <w:jc w:val="both"/>
      </w:pPr>
      <w:r>
        <w:rPr>
          <w:rFonts w:ascii="Times New Roman"/>
          <w:b w:val="false"/>
          <w:i w:val="false"/>
          <w:color w:val="000000"/>
          <w:sz w:val="28"/>
        </w:rPr>
        <w:t>
      1-кезең: жер учаскесін таңдау актісін дайындау – 28 (жиырма сегіз) жұмыс күні;</w:t>
      </w:r>
    </w:p>
    <w:bookmarkEnd w:id="477"/>
    <w:bookmarkStart w:name="z916" w:id="478"/>
    <w:p>
      <w:pPr>
        <w:spacing w:after="0"/>
        <w:ind w:left="0"/>
        <w:jc w:val="both"/>
      </w:pPr>
      <w:r>
        <w:rPr>
          <w:rFonts w:ascii="Times New Roman"/>
          <w:b w:val="false"/>
          <w:i w:val="false"/>
          <w:color w:val="000000"/>
          <w:sz w:val="28"/>
        </w:rPr>
        <w:t>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шешімді шығару – 22 (жиырма екі) жұмыс күні;</w:t>
      </w:r>
    </w:p>
    <w:bookmarkEnd w:id="478"/>
    <w:bookmarkStart w:name="z917" w:id="479"/>
    <w:p>
      <w:pPr>
        <w:spacing w:after="0"/>
        <w:ind w:left="0"/>
        <w:jc w:val="both"/>
      </w:pPr>
      <w:r>
        <w:rPr>
          <w:rFonts w:ascii="Times New Roman"/>
          <w:b w:val="false"/>
          <w:i w:val="false"/>
          <w:color w:val="000000"/>
          <w:sz w:val="28"/>
        </w:rPr>
        <w:t>
      көрсетілетін қызметті алушы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порталда тіркеуді жүзеге асырады;</w:t>
      </w:r>
    </w:p>
    <w:bookmarkEnd w:id="479"/>
    <w:bookmarkStart w:name="z918" w:id="480"/>
    <w:p>
      <w:pPr>
        <w:spacing w:after="0"/>
        <w:ind w:left="0"/>
        <w:jc w:val="both"/>
      </w:pPr>
      <w:r>
        <w:rPr>
          <w:rFonts w:ascii="Times New Roman"/>
          <w:b w:val="false"/>
          <w:i w:val="false"/>
          <w:color w:val="000000"/>
          <w:sz w:val="28"/>
        </w:rPr>
        <w:t>
      1-процесс – көрсетілетін қызметті алушының қызметті алу үшін порталға ЖСН/БСН және парольді енгізу үдерісі (авторландыру үдерісі);</w:t>
      </w:r>
    </w:p>
    <w:bookmarkEnd w:id="480"/>
    <w:bookmarkStart w:name="z919" w:id="481"/>
    <w:p>
      <w:pPr>
        <w:spacing w:after="0"/>
        <w:ind w:left="0"/>
        <w:jc w:val="both"/>
      </w:pPr>
      <w:r>
        <w:rPr>
          <w:rFonts w:ascii="Times New Roman"/>
          <w:b w:val="false"/>
          <w:i w:val="false"/>
          <w:color w:val="000000"/>
          <w:sz w:val="28"/>
        </w:rPr>
        <w:t>
      1-шарт – ЖСН/БСН және пароль арқылы тіркелген көрсетілетін қызметті алушы туралы деректердің түпнұсқалығын порталда тексеру;</w:t>
      </w:r>
    </w:p>
    <w:bookmarkEnd w:id="481"/>
    <w:bookmarkStart w:name="z920" w:id="482"/>
    <w:p>
      <w:pPr>
        <w:spacing w:after="0"/>
        <w:ind w:left="0"/>
        <w:jc w:val="both"/>
      </w:pPr>
      <w:r>
        <w:rPr>
          <w:rFonts w:ascii="Times New Roman"/>
          <w:b w:val="false"/>
          <w:i w:val="false"/>
          <w:color w:val="000000"/>
          <w:sz w:val="28"/>
        </w:rPr>
        <w:t>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p>
    <w:bookmarkEnd w:id="482"/>
    <w:bookmarkStart w:name="z921" w:id="483"/>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қызметті көрсету үшін сұраныс нысанын экранға шығару және көрсетілетін қызметті алушының құрылымы мен формат талаптарын ескере отырып, нысанды толтыруы (деректерді енгізуі),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w:t>
      </w:r>
    </w:p>
    <w:bookmarkEnd w:id="483"/>
    <w:bookmarkStart w:name="z922" w:id="484"/>
    <w:p>
      <w:pPr>
        <w:spacing w:after="0"/>
        <w:ind w:left="0"/>
        <w:jc w:val="both"/>
      </w:pPr>
      <w:r>
        <w:rPr>
          <w:rFonts w:ascii="Times New Roman"/>
          <w:b w:val="false"/>
          <w:i w:val="false"/>
          <w:color w:val="000000"/>
          <w:sz w:val="28"/>
        </w:rPr>
        <w:t xml:space="preserve">
      4-процесс – қызмет ақысын "электрондық үкіметтің" төлем шлюзінде (бұдан әрі – ЭҮТШ) төлеу, осы ақпараттың порталға түсуі; </w:t>
      </w:r>
    </w:p>
    <w:bookmarkEnd w:id="484"/>
    <w:bookmarkStart w:name="z923" w:id="485"/>
    <w:p>
      <w:pPr>
        <w:spacing w:after="0"/>
        <w:ind w:left="0"/>
        <w:jc w:val="both"/>
      </w:pPr>
      <w:r>
        <w:rPr>
          <w:rFonts w:ascii="Times New Roman"/>
          <w:b w:val="false"/>
          <w:i w:val="false"/>
          <w:color w:val="000000"/>
          <w:sz w:val="28"/>
        </w:rPr>
        <w:t>
      2-шарт – ақпараттық жүйеде қызметті көрсету үшін төлем жүргізу фактісін тексеру;</w:t>
      </w:r>
    </w:p>
    <w:bookmarkEnd w:id="485"/>
    <w:bookmarkStart w:name="z924" w:id="486"/>
    <w:p>
      <w:pPr>
        <w:spacing w:after="0"/>
        <w:ind w:left="0"/>
        <w:jc w:val="both"/>
      </w:pPr>
      <w:r>
        <w:rPr>
          <w:rFonts w:ascii="Times New Roman"/>
          <w:b w:val="false"/>
          <w:i w:val="false"/>
          <w:color w:val="000000"/>
          <w:sz w:val="28"/>
        </w:rPr>
        <w:t>
      5-процесс – порталда қызметті көрсету үшін төлемнің жоқтығына байланысты сұратылып отырған қызметті көрсетуден бас тарту туралы хабарламаны қалыптастыру;</w:t>
      </w:r>
    </w:p>
    <w:bookmarkEnd w:id="486"/>
    <w:bookmarkStart w:name="z925" w:id="487"/>
    <w:p>
      <w:pPr>
        <w:spacing w:after="0"/>
        <w:ind w:left="0"/>
        <w:jc w:val="both"/>
      </w:pPr>
      <w:r>
        <w:rPr>
          <w:rFonts w:ascii="Times New Roman"/>
          <w:b w:val="false"/>
          <w:i w:val="false"/>
          <w:color w:val="000000"/>
          <w:sz w:val="28"/>
        </w:rPr>
        <w:t>
      6-процесс – көрсетілетін қызметті алушының сұрауды куәландыру (қол қою) үшін электрондық цифрлық қолтаңбасы (бұдан әрі - ЭЦҚ) тіркеу куәлігін таңдауы;</w:t>
      </w:r>
    </w:p>
    <w:bookmarkEnd w:id="487"/>
    <w:bookmarkStart w:name="z926" w:id="488"/>
    <w:p>
      <w:pPr>
        <w:spacing w:after="0"/>
        <w:ind w:left="0"/>
        <w:jc w:val="both"/>
      </w:pPr>
      <w:r>
        <w:rPr>
          <w:rFonts w:ascii="Times New Roman"/>
          <w:b w:val="false"/>
          <w:i w:val="false"/>
          <w:color w:val="000000"/>
          <w:sz w:val="28"/>
        </w:rPr>
        <w:t>
      3-шарт – ЭЦҚ тіркеу куәлігінің әрекет мерзімін және қайтарылып алынған (күшін жоғалтқан) тіркеу куәліктері тізімінде жоқтығын, сондай-ақ сәйкестендіру деректерінің сәйкестігін (сұраныста көрсетілген ЖСН/БСН мен ЭЦҚ тіркеу куәлігінде көрсетілген ЖСН/БСН арасындағы) порталда тексеру;</w:t>
      </w:r>
    </w:p>
    <w:bookmarkEnd w:id="488"/>
    <w:bookmarkStart w:name="z927" w:id="489"/>
    <w:p>
      <w:pPr>
        <w:spacing w:after="0"/>
        <w:ind w:left="0"/>
        <w:jc w:val="both"/>
      </w:pPr>
      <w:r>
        <w:rPr>
          <w:rFonts w:ascii="Times New Roman"/>
          <w:b w:val="false"/>
          <w:i w:val="false"/>
          <w:color w:val="000000"/>
          <w:sz w:val="28"/>
        </w:rPr>
        <w:t>
      7-процесс – көрсетілетін қызметті алушының ЭЦҚ дұрыстығының расталмауына байланысты сұратылып отырған қызметті көрсетуден бас тарту туралы хабарламаны қалыптастыру;</w:t>
      </w:r>
    </w:p>
    <w:bookmarkEnd w:id="489"/>
    <w:bookmarkStart w:name="z928" w:id="490"/>
    <w:p>
      <w:pPr>
        <w:spacing w:after="0"/>
        <w:ind w:left="0"/>
        <w:jc w:val="both"/>
      </w:pPr>
      <w:r>
        <w:rPr>
          <w:rFonts w:ascii="Times New Roman"/>
          <w:b w:val="false"/>
          <w:i w:val="false"/>
          <w:color w:val="000000"/>
          <w:sz w:val="28"/>
        </w:rPr>
        <w:t>
      8-процесс – көрсетілетін қызметті алушының ЭЦҚ арқылы қызмет көрсету сұрауының толтырылған нысанын (енгізілген деректерді) куәландыруы (қол қоюы);</w:t>
      </w:r>
    </w:p>
    <w:bookmarkEnd w:id="490"/>
    <w:bookmarkStart w:name="z929" w:id="491"/>
    <w:p>
      <w:pPr>
        <w:spacing w:after="0"/>
        <w:ind w:left="0"/>
        <w:jc w:val="both"/>
      </w:pPr>
      <w:r>
        <w:rPr>
          <w:rFonts w:ascii="Times New Roman"/>
          <w:b w:val="false"/>
          <w:i w:val="false"/>
          <w:color w:val="000000"/>
          <w:sz w:val="28"/>
        </w:rPr>
        <w:t>
      9-процесс – порталда сұрауды тіркеу және өңдеу;</w:t>
      </w:r>
    </w:p>
    <w:bookmarkEnd w:id="491"/>
    <w:bookmarkStart w:name="z930" w:id="492"/>
    <w:p>
      <w:pPr>
        <w:spacing w:after="0"/>
        <w:ind w:left="0"/>
        <w:jc w:val="both"/>
      </w:pPr>
      <w:r>
        <w:rPr>
          <w:rFonts w:ascii="Times New Roman"/>
          <w:b w:val="false"/>
          <w:i w:val="false"/>
          <w:color w:val="000000"/>
          <w:sz w:val="28"/>
        </w:rPr>
        <w:t xml:space="preserve">
      4-шарт –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 көрсету үшін негіздерге сәйкестігін аумақтық бөлімшенің тексеруі;</w:t>
      </w:r>
    </w:p>
    <w:bookmarkEnd w:id="492"/>
    <w:bookmarkStart w:name="z931" w:id="493"/>
    <w:p>
      <w:pPr>
        <w:spacing w:after="0"/>
        <w:ind w:left="0"/>
        <w:jc w:val="both"/>
      </w:pPr>
      <w:r>
        <w:rPr>
          <w:rFonts w:ascii="Times New Roman"/>
          <w:b w:val="false"/>
          <w:i w:val="false"/>
          <w:color w:val="000000"/>
          <w:sz w:val="28"/>
        </w:rPr>
        <w:t>
      10-процесс – қорытынды негізінде порталда көрсетілетін қызметті алушының деректерінде бұзушылықтардың бар болуымен байланысты сұралып отырған қызметті көрсетуден бас тарту туралы хабарламаны қалыптастыру;</w:t>
      </w:r>
    </w:p>
    <w:bookmarkEnd w:id="493"/>
    <w:bookmarkStart w:name="z932" w:id="494"/>
    <w:p>
      <w:pPr>
        <w:spacing w:after="0"/>
        <w:ind w:left="0"/>
        <w:jc w:val="both"/>
      </w:pPr>
      <w:r>
        <w:rPr>
          <w:rFonts w:ascii="Times New Roman"/>
          <w:b w:val="false"/>
          <w:i w:val="false"/>
          <w:color w:val="000000"/>
          <w:sz w:val="28"/>
        </w:rPr>
        <w:t>
      11-процесс – көрсетілетін қызметті алушының порталда қалыптастырылған қызмет нәтижесін (электрондық құжат нысанындағы хабарламаны) алуы. Электрондық құжат көрсетілетін қызметті берушінің уәкілетті адамының ЭЦҚ-сын пайдалану арқылы қалыптастырылады.</w:t>
      </w:r>
    </w:p>
    <w:bookmarkEnd w:id="494"/>
    <w:bookmarkStart w:name="z933" w:id="495"/>
    <w:p>
      <w:pPr>
        <w:spacing w:after="0"/>
        <w:ind w:left="0"/>
        <w:jc w:val="both"/>
      </w:pPr>
      <w:r>
        <w:rPr>
          <w:rFonts w:ascii="Times New Roman"/>
          <w:b w:val="false"/>
          <w:i w:val="false"/>
          <w:color w:val="000000"/>
          <w:sz w:val="28"/>
        </w:rPr>
        <w:t>
      Мемлекеттік корпорация және портал арқылы мемлекеттік қызмет көрсету кезінде тартылған ақпараттық жүйелердің функционалдық өзара іс-қимылы осы регламенттегі 3 және 4-қосымшаларға сәйкес диаграммаларда келтірілген.</w:t>
      </w:r>
    </w:p>
    <w:bookmarkEnd w:id="495"/>
    <w:bookmarkStart w:name="z934" w:id="496"/>
    <w:p>
      <w:pPr>
        <w:spacing w:after="0"/>
        <w:ind w:left="0"/>
        <w:jc w:val="both"/>
      </w:pP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 (қызметкерлері) рәсімдерінің (іс-қимылдарының), өзара іс-қимылдарының реттілігін толық сипаттау, сондай-ақ көрсетілетін қызмет берушілермен және (немесе) халыққа қызмет көрсету орталығымен өзара іс-қимыл тәртібін және мемлекеттік қызмет көрсету үдерісінде ақпараттық жүйелерді қолдану тәртібін сипаттау осы регламенттегі 5-қосымшаға сәйкес мемлекеттік қызмет көрсетудің бизнес-процестерінің анықтамалығында келтірілген.</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"Елді мекен шегінде объект салу үшін жер учаскесін беру" мемлекеттік көрсетілетін қызмет регламентіне</w:t>
            </w:r>
            <w:r>
              <w:br/>
            </w:r>
            <w:r>
              <w:rPr>
                <w:rFonts w:ascii="Times New Roman"/>
                <w:b w:val="false"/>
                <w:i w:val="false"/>
                <w:color w:val="000000"/>
                <w:sz w:val="20"/>
              </w:rPr>
              <w:t>1-қосымша</w:t>
            </w:r>
          </w:p>
        </w:tc>
      </w:tr>
    </w:tbl>
    <w:bookmarkStart w:name="z936" w:id="497"/>
    <w:p>
      <w:pPr>
        <w:spacing w:after="0"/>
        <w:ind w:left="0"/>
        <w:jc w:val="left"/>
      </w:pPr>
      <w:r>
        <w:rPr>
          <w:rFonts w:ascii="Times New Roman"/>
          <w:b/>
          <w:i w:val="false"/>
          <w:color w:val="000000"/>
        </w:rPr>
        <w:t xml:space="preserve"> Мемлекеттік қызметті көрсету жөніндегі уәкілетті органдар </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0"/>
        <w:gridCol w:w="1438"/>
        <w:gridCol w:w="2065"/>
        <w:gridCol w:w="3999"/>
        <w:gridCol w:w="4058"/>
      </w:tblGrid>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498"/>
          <w:p>
            <w:pPr>
              <w:spacing w:after="20"/>
              <w:ind w:left="20"/>
              <w:jc w:val="both"/>
            </w:pPr>
            <w:r>
              <w:rPr>
                <w:rFonts w:ascii="Times New Roman"/>
                <w:b w:val="false"/>
                <w:i w:val="false"/>
                <w:color w:val="000000"/>
                <w:sz w:val="20"/>
              </w:rPr>
              <w:t xml:space="preserve">
№ </w:t>
            </w:r>
          </w:p>
          <w:bookmarkEnd w:id="498"/>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499"/>
          <w:p>
            <w:pPr>
              <w:spacing w:after="20"/>
              <w:ind w:left="20"/>
              <w:jc w:val="both"/>
            </w:pPr>
            <w:r>
              <w:rPr>
                <w:rFonts w:ascii="Times New Roman"/>
                <w:b w:val="false"/>
                <w:i w:val="false"/>
                <w:color w:val="000000"/>
                <w:sz w:val="20"/>
              </w:rPr>
              <w:t>
1</w:t>
            </w:r>
          </w:p>
          <w:bookmarkEnd w:id="499"/>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500"/>
          <w:p>
            <w:pPr>
              <w:spacing w:after="20"/>
              <w:ind w:left="20"/>
              <w:jc w:val="both"/>
            </w:pPr>
            <w:r>
              <w:rPr>
                <w:rFonts w:ascii="Times New Roman"/>
                <w:b w:val="false"/>
                <w:i w:val="false"/>
                <w:color w:val="000000"/>
                <w:sz w:val="20"/>
              </w:rPr>
              <w:t>
1</w:t>
            </w:r>
          </w:p>
          <w:bookmarkEnd w:id="500"/>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облысы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 Әліханов көшесі, 13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8-7212-42-11-54</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kanc_oblakimat</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501"/>
          <w:p>
            <w:pPr>
              <w:spacing w:after="20"/>
              <w:ind w:left="20"/>
              <w:jc w:val="both"/>
            </w:pPr>
            <w:r>
              <w:rPr>
                <w:rFonts w:ascii="Times New Roman"/>
                <w:b w:val="false"/>
                <w:i w:val="false"/>
                <w:color w:val="000000"/>
                <w:sz w:val="20"/>
              </w:rPr>
              <w:t>
2</w:t>
            </w:r>
          </w:p>
          <w:bookmarkEnd w:id="501"/>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Қарағанды қаласы, </w:t>
            </w:r>
            <w:r>
              <w:br/>
            </w:r>
            <w:r>
              <w:rPr>
                <w:rFonts w:ascii="Times New Roman"/>
                <w:b w:val="false"/>
                <w:i w:val="false"/>
                <w:color w:val="000000"/>
                <w:sz w:val="20"/>
              </w:rPr>
              <w:t xml:space="preserve">
Бейбітшілік </w:t>
            </w:r>
            <w:r>
              <w:br/>
            </w:r>
            <w:r>
              <w:rPr>
                <w:rFonts w:ascii="Times New Roman"/>
                <w:b w:val="false"/>
                <w:i w:val="false"/>
                <w:color w:val="000000"/>
                <w:sz w:val="20"/>
              </w:rPr>
              <w:t>
бульвары, 39</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8-7212-42-14-09</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Akimat07</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502"/>
          <w:p>
            <w:pPr>
              <w:spacing w:after="20"/>
              <w:ind w:left="20"/>
              <w:jc w:val="both"/>
            </w:pPr>
            <w:r>
              <w:rPr>
                <w:rFonts w:ascii="Times New Roman"/>
                <w:b w:val="false"/>
                <w:i w:val="false"/>
                <w:color w:val="000000"/>
                <w:sz w:val="20"/>
              </w:rPr>
              <w:t>
3</w:t>
            </w:r>
          </w:p>
          <w:bookmarkEnd w:id="502"/>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Балқаш қаласы, </w:t>
            </w:r>
            <w:r>
              <w:br/>
            </w:r>
            <w:r>
              <w:rPr>
                <w:rFonts w:ascii="Times New Roman"/>
                <w:b w:val="false"/>
                <w:i w:val="false"/>
                <w:color w:val="000000"/>
                <w:sz w:val="20"/>
              </w:rPr>
              <w:t>
Ш.Уәлиханов көшесі, 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8-710-36-4-99-95</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Blh_canselyaria</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503"/>
          <w:p>
            <w:pPr>
              <w:spacing w:after="20"/>
              <w:ind w:left="20"/>
              <w:jc w:val="both"/>
            </w:pPr>
            <w:r>
              <w:rPr>
                <w:rFonts w:ascii="Times New Roman"/>
                <w:b w:val="false"/>
                <w:i w:val="false"/>
                <w:color w:val="000000"/>
                <w:sz w:val="20"/>
              </w:rPr>
              <w:t>
4</w:t>
            </w:r>
          </w:p>
          <w:bookmarkEnd w:id="503"/>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 Абай көшесі, 9</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8-710-32-2-64-74</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karajal_akimat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504"/>
          <w:p>
            <w:pPr>
              <w:spacing w:after="20"/>
              <w:ind w:left="20"/>
              <w:jc w:val="both"/>
            </w:pPr>
            <w:r>
              <w:rPr>
                <w:rFonts w:ascii="Times New Roman"/>
                <w:b w:val="false"/>
                <w:i w:val="false"/>
                <w:color w:val="000000"/>
                <w:sz w:val="20"/>
              </w:rPr>
              <w:t>
5</w:t>
            </w:r>
          </w:p>
          <w:bookmarkEnd w:id="504"/>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Приозерск қаласы, Пушкин көшесі, 7</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8-710-39-54-0-48</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prio_org</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505"/>
          <w:p>
            <w:pPr>
              <w:spacing w:after="20"/>
              <w:ind w:left="20"/>
              <w:jc w:val="both"/>
            </w:pPr>
            <w:r>
              <w:rPr>
                <w:rFonts w:ascii="Times New Roman"/>
                <w:b w:val="false"/>
                <w:i w:val="false"/>
                <w:color w:val="000000"/>
                <w:sz w:val="20"/>
              </w:rPr>
              <w:t>
6</w:t>
            </w:r>
          </w:p>
          <w:bookmarkEnd w:id="505"/>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қаласы, Жамбыл көшесі, 67</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8-721-37-2-52-08</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sar_apparat</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506"/>
          <w:p>
            <w:pPr>
              <w:spacing w:after="20"/>
              <w:ind w:left="20"/>
              <w:jc w:val="both"/>
            </w:pPr>
            <w:r>
              <w:rPr>
                <w:rFonts w:ascii="Times New Roman"/>
                <w:b w:val="false"/>
                <w:i w:val="false"/>
                <w:color w:val="000000"/>
                <w:sz w:val="20"/>
              </w:rPr>
              <w:t>
7</w:t>
            </w:r>
          </w:p>
          <w:bookmarkEnd w:id="506"/>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"Сәтпаев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Сәтпаев қаласы, </w:t>
            </w:r>
            <w:r>
              <w:br/>
            </w:r>
            <w:r>
              <w:rPr>
                <w:rFonts w:ascii="Times New Roman"/>
                <w:b w:val="false"/>
                <w:i w:val="false"/>
                <w:color w:val="000000"/>
                <w:sz w:val="20"/>
              </w:rPr>
              <w:t>
Сәтпаев даңғылы, 108</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8-710-63-33-6-36</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satpaevakim</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507"/>
          <w:p>
            <w:pPr>
              <w:spacing w:after="20"/>
              <w:ind w:left="20"/>
              <w:jc w:val="both"/>
            </w:pPr>
            <w:r>
              <w:rPr>
                <w:rFonts w:ascii="Times New Roman"/>
                <w:b w:val="false"/>
                <w:i w:val="false"/>
                <w:color w:val="000000"/>
                <w:sz w:val="20"/>
              </w:rPr>
              <w:t>
8</w:t>
            </w:r>
          </w:p>
          <w:bookmarkEnd w:id="507"/>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Теміртау, </w:t>
            </w:r>
            <w:r>
              <w:br/>
            </w:r>
            <w:r>
              <w:rPr>
                <w:rFonts w:ascii="Times New Roman"/>
                <w:b w:val="false"/>
                <w:i w:val="false"/>
                <w:color w:val="000000"/>
                <w:sz w:val="20"/>
              </w:rPr>
              <w:t xml:space="preserve">
Тәуілсіздік </w:t>
            </w:r>
            <w:r>
              <w:br/>
            </w:r>
            <w:r>
              <w:rPr>
                <w:rFonts w:ascii="Times New Roman"/>
                <w:b w:val="false"/>
                <w:i w:val="false"/>
                <w:color w:val="000000"/>
                <w:sz w:val="20"/>
              </w:rPr>
              <w:t>
бульвары, 12</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8-721-3-92-26-03</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akimat.temirtau</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508"/>
          <w:p>
            <w:pPr>
              <w:spacing w:after="20"/>
              <w:ind w:left="20"/>
              <w:jc w:val="both"/>
            </w:pPr>
            <w:r>
              <w:rPr>
                <w:rFonts w:ascii="Times New Roman"/>
                <w:b w:val="false"/>
                <w:i w:val="false"/>
                <w:color w:val="000000"/>
                <w:sz w:val="20"/>
              </w:rPr>
              <w:t>
9</w:t>
            </w:r>
          </w:p>
          <w:bookmarkEnd w:id="508"/>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 Абай көшесі, 50А</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8-721-56-4-08-44</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shahtinsk_cancel</w:t>
            </w:r>
            <w:r>
              <w:br/>
            </w:r>
            <w:r>
              <w:rPr>
                <w:rFonts w:ascii="Times New Roman"/>
                <w:b w:val="false"/>
                <w:i w:val="false"/>
                <w:color w:val="000000"/>
                <w:sz w:val="20"/>
              </w:rPr>
              <w:t>
@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509"/>
          <w:p>
            <w:pPr>
              <w:spacing w:after="20"/>
              <w:ind w:left="20"/>
              <w:jc w:val="both"/>
            </w:pPr>
            <w:r>
              <w:rPr>
                <w:rFonts w:ascii="Times New Roman"/>
                <w:b w:val="false"/>
                <w:i w:val="false"/>
                <w:color w:val="000000"/>
                <w:sz w:val="20"/>
              </w:rPr>
              <w:t>
10</w:t>
            </w:r>
          </w:p>
          <w:bookmarkEnd w:id="509"/>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қаласы, </w:t>
            </w:r>
            <w:r>
              <w:br/>
            </w:r>
            <w:r>
              <w:rPr>
                <w:rFonts w:ascii="Times New Roman"/>
                <w:b w:val="false"/>
                <w:i w:val="false"/>
                <w:color w:val="000000"/>
                <w:sz w:val="20"/>
              </w:rPr>
              <w:t>
Жеңіс даңғылы, 3</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8-721-31-4-65-23</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abay_control</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510"/>
          <w:p>
            <w:pPr>
              <w:spacing w:after="20"/>
              <w:ind w:left="20"/>
              <w:jc w:val="both"/>
            </w:pPr>
            <w:r>
              <w:rPr>
                <w:rFonts w:ascii="Times New Roman"/>
                <w:b w:val="false"/>
                <w:i w:val="false"/>
                <w:color w:val="000000"/>
                <w:sz w:val="20"/>
              </w:rPr>
              <w:t>
11</w:t>
            </w:r>
          </w:p>
          <w:bookmarkEnd w:id="510"/>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селосы, Бөкейхан көшесі, 4</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8-710-37-21-2-33</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ergan_77</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511"/>
          <w:p>
            <w:pPr>
              <w:spacing w:after="20"/>
              <w:ind w:left="20"/>
              <w:jc w:val="both"/>
            </w:pPr>
            <w:r>
              <w:rPr>
                <w:rFonts w:ascii="Times New Roman"/>
                <w:b w:val="false"/>
                <w:i w:val="false"/>
                <w:color w:val="000000"/>
                <w:sz w:val="20"/>
              </w:rPr>
              <w:t>
12</w:t>
            </w:r>
          </w:p>
          <w:bookmarkEnd w:id="511"/>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 жырау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Ботақара кенті, </w:t>
            </w:r>
            <w:r>
              <w:br/>
            </w:r>
            <w:r>
              <w:rPr>
                <w:rFonts w:ascii="Times New Roman"/>
                <w:b w:val="false"/>
                <w:i w:val="false"/>
                <w:color w:val="000000"/>
                <w:sz w:val="20"/>
              </w:rPr>
              <w:t>
Аблай хан көшесі, 39</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8-72-154-2-11-18</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b-jiraulakimat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512"/>
          <w:p>
            <w:pPr>
              <w:spacing w:after="20"/>
              <w:ind w:left="20"/>
              <w:jc w:val="both"/>
            </w:pPr>
            <w:r>
              <w:rPr>
                <w:rFonts w:ascii="Times New Roman"/>
                <w:b w:val="false"/>
                <w:i w:val="false"/>
                <w:color w:val="000000"/>
                <w:sz w:val="20"/>
              </w:rPr>
              <w:t>
13</w:t>
            </w:r>
          </w:p>
          <w:bookmarkEnd w:id="512"/>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"Жаңаарқа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Атасу кенті,</w:t>
            </w:r>
            <w:r>
              <w:br/>
            </w:r>
            <w:r>
              <w:rPr>
                <w:rFonts w:ascii="Times New Roman"/>
                <w:b w:val="false"/>
                <w:i w:val="false"/>
                <w:color w:val="000000"/>
                <w:sz w:val="20"/>
              </w:rPr>
              <w:t xml:space="preserve">
Тәуелсіздік </w:t>
            </w:r>
            <w:r>
              <w:br/>
            </w:r>
            <w:r>
              <w:rPr>
                <w:rFonts w:ascii="Times New Roman"/>
                <w:b w:val="false"/>
                <w:i w:val="false"/>
                <w:color w:val="000000"/>
                <w:sz w:val="20"/>
              </w:rPr>
              <w:t>
даңғылы, 5</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43-40-66</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zhanaarka_akimat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513"/>
          <w:p>
            <w:pPr>
              <w:spacing w:after="20"/>
              <w:ind w:left="20"/>
              <w:jc w:val="both"/>
            </w:pPr>
            <w:r>
              <w:rPr>
                <w:rFonts w:ascii="Times New Roman"/>
                <w:b w:val="false"/>
                <w:i w:val="false"/>
                <w:color w:val="000000"/>
                <w:sz w:val="20"/>
              </w:rPr>
              <w:t>
14</w:t>
            </w:r>
          </w:p>
          <w:bookmarkEnd w:id="513"/>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Қарқаралы қаласы, Т. Әубакіров, көшесі, 23 үй</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8-721-46-31-0-00</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karkar_org</w:t>
            </w:r>
            <w:r>
              <w:br/>
            </w:r>
            <w:r>
              <w:rPr>
                <w:rFonts w:ascii="Times New Roman"/>
                <w:b w:val="false"/>
                <w:i w:val="false"/>
                <w:color w:val="000000"/>
                <w:sz w:val="20"/>
              </w:rPr>
              <w:t>
@krg.gov.kz</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514"/>
          <w:p>
            <w:pPr>
              <w:spacing w:after="20"/>
              <w:ind w:left="20"/>
              <w:jc w:val="both"/>
            </w:pPr>
            <w:r>
              <w:rPr>
                <w:rFonts w:ascii="Times New Roman"/>
                <w:b w:val="false"/>
                <w:i w:val="false"/>
                <w:color w:val="000000"/>
                <w:sz w:val="20"/>
              </w:rPr>
              <w:t>
15</w:t>
            </w:r>
          </w:p>
          <w:bookmarkEnd w:id="514"/>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Киевка кенті, К. Мынбаев көшесі, 44</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8-721-44-2-26-31</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akimat_nura</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515"/>
          <w:p>
            <w:pPr>
              <w:spacing w:after="20"/>
              <w:ind w:left="20"/>
              <w:jc w:val="both"/>
            </w:pPr>
            <w:r>
              <w:rPr>
                <w:rFonts w:ascii="Times New Roman"/>
                <w:b w:val="false"/>
                <w:i w:val="false"/>
                <w:color w:val="000000"/>
                <w:sz w:val="20"/>
              </w:rPr>
              <w:t>
16</w:t>
            </w:r>
          </w:p>
          <w:bookmarkEnd w:id="515"/>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"Осакаровка ауданының әкімінің аппараты" мемлекеттік мекемесі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кенті, Жаңа көшесі, 33</w:t>
            </w:r>
            <w:r>
              <w:br/>
            </w:r>
            <w:r>
              <w:rPr>
                <w:rFonts w:ascii="Times New Roman"/>
                <w:b w:val="false"/>
                <w:i w:val="false"/>
                <w:color w:val="000000"/>
                <w:sz w:val="20"/>
              </w:rPr>
              <w:t>
 </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8-721-49-41-8-42</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osak_kense</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516"/>
          <w:p>
            <w:pPr>
              <w:spacing w:after="20"/>
              <w:ind w:left="20"/>
              <w:jc w:val="both"/>
            </w:pPr>
            <w:r>
              <w:rPr>
                <w:rFonts w:ascii="Times New Roman"/>
                <w:b w:val="false"/>
                <w:i w:val="false"/>
                <w:color w:val="000000"/>
                <w:sz w:val="20"/>
              </w:rPr>
              <w:t>
17</w:t>
            </w:r>
          </w:p>
          <w:bookmarkEnd w:id="516"/>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"Ұлытау ауданының әкімінің аппараты" мемлекеттік мекемесі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Ұлытау кенті, </w:t>
            </w:r>
            <w:r>
              <w:br/>
            </w:r>
            <w:r>
              <w:rPr>
                <w:rFonts w:ascii="Times New Roman"/>
                <w:b w:val="false"/>
                <w:i w:val="false"/>
                <w:color w:val="000000"/>
                <w:sz w:val="20"/>
              </w:rPr>
              <w:t>
Абай көшесі, 27</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8-710-35-21-3-39</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ulytauakim</w:t>
            </w:r>
            <w:r>
              <w:br/>
            </w:r>
            <w:r>
              <w:rPr>
                <w:rFonts w:ascii="Times New Roman"/>
                <w:b w:val="false"/>
                <w:i w:val="false"/>
                <w:color w:val="000000"/>
                <w:sz w:val="20"/>
              </w:rPr>
              <w:t>
@krg.gov.kz</w:t>
            </w:r>
            <w:r>
              <w:br/>
            </w:r>
            <w:r>
              <w:rPr>
                <w:rFonts w:ascii="Times New Roman"/>
                <w:b w:val="false"/>
                <w:i w:val="false"/>
                <w:color w:val="000000"/>
                <w:sz w:val="20"/>
              </w:rPr>
              <w:t>
ulutau_akimat</w:t>
            </w:r>
            <w:r>
              <w:br/>
            </w:r>
            <w:r>
              <w:rPr>
                <w:rFonts w:ascii="Times New Roman"/>
                <w:b w:val="false"/>
                <w:i w:val="false"/>
                <w:color w:val="000000"/>
                <w:sz w:val="20"/>
              </w:rPr>
              <w:t>
@mail.ru</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517"/>
          <w:p>
            <w:pPr>
              <w:spacing w:after="20"/>
              <w:ind w:left="20"/>
              <w:jc w:val="both"/>
            </w:pPr>
            <w:r>
              <w:rPr>
                <w:rFonts w:ascii="Times New Roman"/>
                <w:b w:val="false"/>
                <w:i w:val="false"/>
                <w:color w:val="000000"/>
                <w:sz w:val="20"/>
              </w:rPr>
              <w:t>
18</w:t>
            </w:r>
          </w:p>
          <w:bookmarkEnd w:id="517"/>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 ауданының әкімінің аппараты" мемлекеттік мекемесі</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Ақсу-Аюлы селосы, Шортанбай жырау көшесі, 24</w:t>
            </w:r>
          </w:p>
        </w:tc>
        <w:tc>
          <w:tcPr>
            <w:tcW w:w="3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8-710-31-21417</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akimshet</w:t>
            </w:r>
            <w:r>
              <w:br/>
            </w:r>
            <w:r>
              <w:rPr>
                <w:rFonts w:ascii="Times New Roman"/>
                <w:b w:val="false"/>
                <w:i w:val="false"/>
                <w:color w:val="000000"/>
                <w:sz w:val="20"/>
              </w:rPr>
              <w:t>
@mail.ru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 мемлекеттік көрсетілетін қызмет регламентіне</w:t>
            </w:r>
            <w:r>
              <w:br/>
            </w:r>
            <w:r>
              <w:rPr>
                <w:rFonts w:ascii="Times New Roman"/>
                <w:b w:val="false"/>
                <w:i w:val="false"/>
                <w:color w:val="000000"/>
                <w:sz w:val="20"/>
              </w:rPr>
              <w:t>2-қосымша</w:t>
            </w:r>
          </w:p>
        </w:tc>
      </w:tr>
    </w:tbl>
    <w:bookmarkStart w:name="z958" w:id="518"/>
    <w:p>
      <w:pPr>
        <w:spacing w:after="0"/>
        <w:ind w:left="0"/>
        <w:jc w:val="left"/>
      </w:pPr>
      <w:r>
        <w:rPr>
          <w:rFonts w:ascii="Times New Roman"/>
          <w:b/>
          <w:i w:val="false"/>
          <w:color w:val="000000"/>
        </w:rPr>
        <w:t xml:space="preserve"> Құрылымдық бөлімшелердің (қызметкерлердің) рәсімдер (іс-қимылдар) бірізділігінің сипаттамасы</w:t>
      </w:r>
    </w:p>
    <w:bookmarkEnd w:id="518"/>
    <w:bookmarkStart w:name="z959" w:id="519"/>
    <w:p>
      <w:pPr>
        <w:spacing w:after="0"/>
        <w:ind w:left="0"/>
        <w:jc w:val="left"/>
      </w:pPr>
      <w:r>
        <w:rPr>
          <w:rFonts w:ascii="Times New Roman"/>
          <w:b/>
          <w:i w:val="false"/>
          <w:color w:val="000000"/>
        </w:rPr>
        <w:t xml:space="preserve"> 1-кезең: жер учаскесін таңдау актісін дайындау – 28 (жиырма сегіз) жұмыс күні</w:t>
      </w:r>
    </w:p>
    <w:bookmarkEnd w:id="519"/>
    <w:bookmarkStart w:name="z960" w:id="520"/>
    <w:p>
      <w:pPr>
        <w:spacing w:after="0"/>
        <w:ind w:left="0"/>
        <w:jc w:val="left"/>
      </w:pPr>
      <w:r>
        <w:rPr>
          <w:rFonts w:ascii="Times New Roman"/>
          <w:b/>
          <w:i w:val="false"/>
          <w:color w:val="000000"/>
        </w:rPr>
        <w:t xml:space="preserve">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шешімді шығару – 22 (жиырма екі) жұмыс күні</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1415"/>
        <w:gridCol w:w="1264"/>
        <w:gridCol w:w="1040"/>
        <w:gridCol w:w="1041"/>
        <w:gridCol w:w="2767"/>
        <w:gridCol w:w="1041"/>
        <w:gridCol w:w="3328"/>
      </w:tblGrid>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521"/>
          <w:p>
            <w:pPr>
              <w:spacing w:after="20"/>
              <w:ind w:left="20"/>
              <w:jc w:val="both"/>
            </w:pPr>
            <w:r>
              <w:rPr>
                <w:rFonts w:ascii="Times New Roman"/>
                <w:b w:val="false"/>
                <w:i w:val="false"/>
                <w:color w:val="000000"/>
                <w:sz w:val="20"/>
              </w:rPr>
              <w:t>
1</w:t>
            </w:r>
          </w:p>
          <w:bookmarkEnd w:id="521"/>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және қала құрылысы саласындағы уәкілетті органның басшысы</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және қала құрылысы саласындағы уәкілетті органның басшысы</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Ахуалдық схемасымен жер учаскесін таңдау актісін дайындау, актіні бір мезгілде барлық мүдделі мемлекеттік органдарға және мемлекеттік жер кадастрын жүргізетін Мемлекеттік корпорацияға келісуге жолдау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Ахуалдық схемасымен жер учаскесін таңдау актісін қарау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нәтижені және Мемлекеттік корпорация ұсынған жер-кадастрлық жоспарды дайындауға арналған есепті (сметаны) Мемлекеттік корпорацияға көрсетілетін қызметті алушымен келісу үшін жолдау не бас тарту туралы қорытынды</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522"/>
          <w:p>
            <w:pPr>
              <w:spacing w:after="20"/>
              <w:ind w:left="20"/>
              <w:jc w:val="both"/>
            </w:pPr>
            <w:r>
              <w:rPr>
                <w:rFonts w:ascii="Times New Roman"/>
                <w:b w:val="false"/>
                <w:i w:val="false"/>
                <w:color w:val="000000"/>
                <w:sz w:val="20"/>
              </w:rPr>
              <w:t>
4</w:t>
            </w:r>
          </w:p>
          <w:bookmarkEnd w:id="522"/>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ұйымдастыру-өкімші шешім)</w:t>
            </w:r>
            <w:r>
              <w:br/>
            </w:r>
            <w:r>
              <w:rPr>
                <w:rFonts w:ascii="Times New Roman"/>
                <w:b w:val="false"/>
                <w:i w:val="false"/>
                <w:color w:val="000000"/>
                <w:sz w:val="20"/>
              </w:rPr>
              <w:t>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басшылыққа қарау үшін тапсыру</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анықтау</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Актіге қол қою</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және есепті (сметаны) немесе бас тартуды жолдау</w:t>
            </w:r>
          </w:p>
        </w:tc>
      </w:tr>
      <w:tr>
        <w:trPr>
          <w:trHeight w:val="3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523"/>
          <w:p>
            <w:pPr>
              <w:spacing w:after="20"/>
              <w:ind w:left="20"/>
              <w:jc w:val="both"/>
            </w:pPr>
            <w:r>
              <w:rPr>
                <w:rFonts w:ascii="Times New Roman"/>
                <w:b w:val="false"/>
                <w:i w:val="false"/>
                <w:color w:val="000000"/>
                <w:sz w:val="20"/>
              </w:rPr>
              <w:t>
5</w:t>
            </w:r>
          </w:p>
          <w:bookmarkEnd w:id="523"/>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r>
              <w:br/>
            </w:r>
            <w:r>
              <w:rPr>
                <w:rFonts w:ascii="Times New Roman"/>
                <w:b w:val="false"/>
                <w:i w:val="false"/>
                <w:color w:val="000000"/>
                <w:sz w:val="20"/>
              </w:rPr>
              <w:t>
12 (он екі) жұмыс күні</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 үшін жер учаскесін беру" мемлекеттік көрсетілетін қызмет регламентіне</w:t>
            </w:r>
            <w:r>
              <w:br/>
            </w:r>
            <w:r>
              <w:rPr>
                <w:rFonts w:ascii="Times New Roman"/>
                <w:b w:val="false"/>
                <w:i w:val="false"/>
                <w:color w:val="000000"/>
                <w:sz w:val="20"/>
              </w:rPr>
              <w:t>3-қосымша</w:t>
            </w:r>
          </w:p>
        </w:tc>
      </w:tr>
    </w:tbl>
    <w:bookmarkStart w:name="z968" w:id="524"/>
    <w:p>
      <w:pPr>
        <w:spacing w:after="0"/>
        <w:ind w:left="0"/>
        <w:jc w:val="left"/>
      </w:pPr>
      <w:r>
        <w:rPr>
          <w:rFonts w:ascii="Times New Roman"/>
          <w:b/>
          <w:i w:val="false"/>
          <w:color w:val="000000"/>
        </w:rPr>
        <w:t xml:space="preserve"> Мемлекеттік корпорация арқылы мемлекеттік қызмет көрсету кезінде әрекет ететін ақпараттық жүйелердің функционалдық өзара іс-қимылының диаграммасы</w:t>
      </w:r>
    </w:p>
    <w:bookmarkEnd w:id="524"/>
    <w:bookmarkStart w:name="z969"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0"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67183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183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"Елді мекен шегінде объект салу үшін жер учаскесін беру" мемлекеттік көрсетілетін қызмет регламентіне</w:t>
            </w:r>
            <w:r>
              <w:br/>
            </w:r>
            <w:r>
              <w:rPr>
                <w:rFonts w:ascii="Times New Roman"/>
                <w:b w:val="false"/>
                <w:i w:val="false"/>
                <w:color w:val="000000"/>
                <w:sz w:val="20"/>
              </w:rPr>
              <w:t>4-қосымша</w:t>
            </w:r>
          </w:p>
        </w:tc>
      </w:tr>
    </w:tbl>
    <w:bookmarkStart w:name="z972" w:id="527"/>
    <w:p>
      <w:pPr>
        <w:spacing w:after="0"/>
        <w:ind w:left="0"/>
        <w:jc w:val="left"/>
      </w:pPr>
      <w:r>
        <w:rPr>
          <w:rFonts w:ascii="Times New Roman"/>
          <w:b/>
          <w:i w:val="false"/>
          <w:color w:val="000000"/>
        </w:rPr>
        <w:t xml:space="preserve"> Портал арқылы мемлекеттік қызмет көрсету кезінде әрекет ететін ақпараттық жүйелердің функционалдық өзара іс-қимылының диаграммасы</w:t>
      </w:r>
    </w:p>
    <w:bookmarkEnd w:id="527"/>
    <w:bookmarkStart w:name="z973" w:id="528"/>
    <w:p>
      <w:pPr>
        <w:spacing w:after="0"/>
        <w:ind w:left="0"/>
        <w:jc w:val="left"/>
      </w:pPr>
    </w:p>
    <w:bookmarkEnd w:id="528"/>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29000"/>
                    </a:xfrm>
                    <a:prstGeom prst="rect">
                      <a:avLst/>
                    </a:prstGeom>
                  </pic:spPr>
                </pic:pic>
              </a:graphicData>
            </a:graphic>
          </wp:inline>
        </w:drawing>
      </w:r>
    </w:p>
    <w:p>
      <w:pPr>
        <w:spacing w:after="0"/>
        <w:ind w:left="0"/>
        <w:jc w:val="left"/>
      </w:pPr>
      <w:r>
        <w:br/>
      </w:r>
    </w:p>
    <w:bookmarkStart w:name="z974" w:id="529"/>
    <w:p>
      <w:pPr>
        <w:spacing w:after="0"/>
        <w:ind w:left="0"/>
        <w:jc w:val="left"/>
      </w:pPr>
    </w:p>
    <w:bookmarkEnd w:id="529"/>
    <w:p>
      <w:pPr>
        <w:spacing w:after="0"/>
        <w:ind w:left="0"/>
        <w:jc w:val="both"/>
      </w:pPr>
      <w:r>
        <w:drawing>
          <wp:inline distT="0" distB="0" distL="0" distR="0">
            <wp:extent cx="6464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64300" cy="683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"Елді мекен шегінде объект салу үшін жер учаскесін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977" w:id="530"/>
    <w:p>
      <w:pPr>
        <w:spacing w:after="0"/>
        <w:ind w:left="0"/>
        <w:jc w:val="left"/>
      </w:pPr>
      <w:r>
        <w:rPr>
          <w:rFonts w:ascii="Times New Roman"/>
          <w:b/>
          <w:i w:val="false"/>
          <w:color w:val="000000"/>
        </w:rPr>
        <w:t xml:space="preserve">  "Елді мекен шегінде объект салу үшін жер учаскесін беру" мемлекеттік қызмет көрсетудің бизнес-процестерінің анықтамалығы</w:t>
      </w:r>
    </w:p>
    <w:bookmarkEnd w:id="530"/>
    <w:bookmarkStart w:name="z978" w:id="531"/>
    <w:p>
      <w:pPr>
        <w:spacing w:after="0"/>
        <w:ind w:left="0"/>
        <w:jc w:val="left"/>
      </w:pPr>
      <w:r>
        <w:rPr>
          <w:rFonts w:ascii="Times New Roman"/>
          <w:b/>
          <w:i w:val="false"/>
          <w:color w:val="000000"/>
        </w:rPr>
        <w:t xml:space="preserve">  1 кезең; жер учаскесін таңдау актісін дайындау - 28 (жиырма сегіз) жұмыс күні</w:t>
      </w:r>
    </w:p>
    <w:bookmarkEnd w:id="531"/>
    <w:bookmarkStart w:name="z979" w:id="532"/>
    <w:p>
      <w:pPr>
        <w:spacing w:after="0"/>
        <w:ind w:left="0"/>
        <w:jc w:val="left"/>
      </w:pPr>
    </w:p>
    <w:bookmarkEnd w:id="532"/>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18000"/>
                    </a:xfrm>
                    <a:prstGeom prst="rect">
                      <a:avLst/>
                    </a:prstGeom>
                  </pic:spPr>
                </pic:pic>
              </a:graphicData>
            </a:graphic>
          </wp:inline>
        </w:drawing>
      </w:r>
    </w:p>
    <w:p>
      <w:pPr>
        <w:spacing w:after="0"/>
        <w:ind w:left="0"/>
        <w:jc w:val="left"/>
      </w:pPr>
      <w:r>
        <w:br/>
      </w:r>
    </w:p>
    <w:bookmarkStart w:name="z980" w:id="533"/>
    <w:p>
      <w:pPr>
        <w:spacing w:after="0"/>
        <w:ind w:left="0"/>
        <w:jc w:val="left"/>
      </w:pPr>
      <w:r>
        <w:rPr>
          <w:rFonts w:ascii="Times New Roman"/>
          <w:b/>
          <w:i w:val="false"/>
          <w:color w:val="000000"/>
        </w:rPr>
        <w:t xml:space="preserve">  "Елді мекен шегінде объект салу үшін жер учаскесін беру" мемлекеттік қызмет көрсетудің бизнес-процестерінің анықтамалығы 2-кезең: көрсетілетін қызметті алушы түпкілікті таңдау актісін келіскендежәне жер-кадастрлық жұмыстар қызметтеріне ақы төлеген кезде – жер учаскесіне жер пайдалану құқығын беру туралы шешімді шығару – 22 (жиырма екі) жұмыс күні</w:t>
      </w:r>
    </w:p>
    <w:bookmarkEnd w:id="533"/>
    <w:bookmarkStart w:name="z981" w:id="534"/>
    <w:p>
      <w:pPr>
        <w:spacing w:after="0"/>
        <w:ind w:left="0"/>
        <w:jc w:val="left"/>
      </w:pPr>
    </w:p>
    <w:bookmarkEnd w:id="534"/>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92700"/>
                    </a:xfrm>
                    <a:prstGeom prst="rect">
                      <a:avLst/>
                    </a:prstGeom>
                  </pic:spPr>
                </pic:pic>
              </a:graphicData>
            </a:graphic>
          </wp:inline>
        </w:drawing>
      </w:r>
    </w:p>
    <w:p>
      <w:pPr>
        <w:spacing w:after="0"/>
        <w:ind w:left="0"/>
        <w:jc w:val="left"/>
      </w:pPr>
      <w:r>
        <w:br/>
      </w:r>
    </w:p>
    <w:bookmarkStart w:name="z982" w:id="535"/>
    <w:p>
      <w:pPr>
        <w:spacing w:after="0"/>
        <w:ind w:left="0"/>
        <w:jc w:val="left"/>
      </w:pPr>
    </w:p>
    <w:bookmarkEnd w:id="535"/>
    <w:p>
      <w:pPr>
        <w:spacing w:after="0"/>
        <w:ind w:left="0"/>
        <w:jc w:val="both"/>
      </w:pPr>
      <w:r>
        <w:drawing>
          <wp:inline distT="0" distB="0" distL="0" distR="0">
            <wp:extent cx="6667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667500" cy="3238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