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35a43e" w14:textId="935a43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Қарағанды облыстық мәслихатының 2014 жылғы 11 желтоқсандағы ХХХI сессиясының "2015-2017 жылдарға арналған облыстық бюджет туралы" № 355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Қарағанды облыстық мәслихатының 2015 жылғы 29 маусымдағы XХXVI сессиясының № 420 шешімі. Қарағанды облысының Әділет департаментінде 2015 жылғы 5 тамызда № 3359 болып тіркелді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Қазақстан Республикасының 2008 жылғы 4 желтоқсандағы Бюджет </w:t>
      </w:r>
      <w:r>
        <w:rPr>
          <w:rFonts w:ascii="Times New Roman"/>
          <w:b w:val="false"/>
          <w:i w:val="false"/>
          <w:color w:val="000000"/>
          <w:sz w:val="28"/>
        </w:rPr>
        <w:t>кодексіне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"Қазақстан Республикасындағы жергілікті мемлекеттік басқару және өзін-өзі басқару туралы" </w:t>
      </w:r>
      <w:r>
        <w:rPr>
          <w:rFonts w:ascii="Times New Roman"/>
          <w:b w:val="false"/>
          <w:i w:val="false"/>
          <w:color w:val="000000"/>
          <w:sz w:val="28"/>
        </w:rPr>
        <w:t xml:space="preserve">Заңына </w:t>
      </w:r>
      <w:r>
        <w:rPr>
          <w:rFonts w:ascii="Times New Roman"/>
          <w:b w:val="false"/>
          <w:i w:val="false"/>
          <w:color w:val="000000"/>
          <w:sz w:val="28"/>
        </w:rPr>
        <w:t xml:space="preserve">сәйкес, облыстық мәслихат </w:t>
      </w:r>
      <w:r>
        <w:rPr>
          <w:rFonts w:ascii="Times New Roman"/>
          <w:b/>
          <w:i w:val="false"/>
          <w:color w:val="000000"/>
          <w:sz w:val="28"/>
        </w:rPr>
        <w:t>ШЕШІМ ЕТТІ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1. </w:t>
      </w:r>
      <w:r>
        <w:rPr>
          <w:rFonts w:ascii="Times New Roman"/>
          <w:b w:val="false"/>
          <w:i w:val="false"/>
          <w:color w:val="000000"/>
          <w:sz w:val="28"/>
        </w:rPr>
        <w:t xml:space="preserve">Қарағанды облыстық мәслихатының 2014 жылғы 11 желтоқсандағы </w:t>
      </w:r>
      <w:r>
        <w:rPr>
          <w:rFonts w:ascii="Times New Roman"/>
          <w:b w:val="false"/>
          <w:i w:val="false"/>
          <w:color w:val="000000"/>
          <w:sz w:val="28"/>
        </w:rPr>
        <w:t xml:space="preserve">№ 355 ХХХI сессиясының "2015-2017 жылдарға арналған облыстық бюджет туралы" </w:t>
      </w:r>
      <w:r>
        <w:rPr>
          <w:rFonts w:ascii="Times New Roman"/>
          <w:b w:val="false"/>
          <w:i w:val="false"/>
          <w:color w:val="000000"/>
          <w:sz w:val="28"/>
        </w:rPr>
        <w:t xml:space="preserve">шешіміне </w:t>
      </w:r>
      <w:r>
        <w:rPr>
          <w:rFonts w:ascii="Times New Roman"/>
          <w:b w:val="false"/>
          <w:i w:val="false"/>
          <w:color w:val="000000"/>
          <w:sz w:val="28"/>
        </w:rPr>
        <w:t>(нормативтік құқықтық актілердің мемлекеттік тіркеу Тізіліміне № 2890 болып тіркелген, 2014 жылғы 25 желтоқсандағы "Орталық Қазақстан" № 245-246 (21880), 2014 жылғы 25 желтоқсандағы "Индустриальная Караганда" № 225-226 (21746-21747) газеттерінде, "Әділет" ақпараттық-құқықтық жүйесінде 2015 жылғы 8 қаңтарда жарияланған), келесі өзгерістер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мазмұндалсын: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"1. 2015-2017 жылдарға арналған облыстық бюджет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2015 жылға келесі көлемдерде бекітілсін: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кірістер – 153499099 мың теңге,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салықтық түсімдер бойынша – 49703388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салықтық емес түсiмдер бойынша – 1727063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негізгі капиталды сатудан түсетін түсімдер бойынша – 3470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трансферттер түсімдері бойынша – 102065178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шығындар – 153622450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таза бюджеттік кредиттеу – 5111405 мың теңге: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бюджеттік кредиттер – 6812182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бюджеттік кредиттерді өтеу – 1700777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қаржы активтерімен операциялар бойынша сальдо – алу 56618 мың теңге: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қаржы активтерін сатып алу – 268912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мемлекеттің қаржы активтерін сатудан түсетін түсімдер – 325530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 бюджет тапшылығы (профициті) – алу 5178138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6) бюджет тапшылығын қаржыландыру (профицитін пайдалану) – 5178138 мың теңге: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қарыздар түсімдері – 6812182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қарыздарды өтеу </w:t>
      </w:r>
      <w:r>
        <w:rPr>
          <w:rFonts w:ascii="Times New Roman"/>
          <w:b/>
          <w:i w:val="false"/>
          <w:color w:val="000000"/>
          <w:sz w:val="28"/>
        </w:rPr>
        <w:t>–</w:t>
      </w:r>
      <w:r>
        <w:rPr>
          <w:rFonts w:ascii="Times New Roman"/>
          <w:b w:val="false"/>
          <w:i w:val="false"/>
          <w:color w:val="000000"/>
          <w:sz w:val="28"/>
        </w:rPr>
        <w:t xml:space="preserve"> 1771328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бюджет қаражатының пайдаланылатын қалдықтары – 137284 мың теңге.";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3-тармақ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мазмұндалсын: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"3. 2015 жылға арналған облыстық бюджетке, аудандар (облыстық маңызы бар қалалар) бюджеттеріне кірістерді бөлу нормативтері келесі мөлшерлерде белгіленсін: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1) жеке табыс салығы бойынша: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төлем көзінен салық салынатын табыстардан ұсталатын: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Абай, Ақтоғай, Бұқар жырау, Жаңаарқа, Қарқаралы, Нұра, Осакаров, Шет аудандарына, Балқаш, Қарағанды, Қаражал, Приозерск, Саран, Теміртау, Шахтинск қалаларына – 50 пайыздан, Ұлытау ауданына – 0 пайыз, Жезқазған – 48 пайыз, Сәтбаев қалаларына – 1 пайыз;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төлем көзінен салық салынбайтын табыстардан ұсталатын: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Абай, Ақтоғай, Бұқар жырау, Жаңаарқа, Қарқаралы, Нұра, Осакаров, Ұлытау, Шет аудандарына, Балқаш, Жезқазған, Қарағанды, Қаражал, Приозерск, Саран, Сәтбаев, Теміртау, Шахтинск қалаларына – 100 пайыздан;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төлем көзінен салық салынбайтын шетелдік азаматтар табыстарынан ұсталатын: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Абай, Ақтоғай, Бұқар жырау, Жаңаарқа, Қарқаралы, Нұра, Осакаров, Ұлытау, Шет аудандарына, Балқаш, Жезқазған, Қарағанды, Қаражал, Приозерск, Саран, Сәтбаев, Теміртау, Шахтинск қалаларына – 100 пайыздан;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2) әлеуметтік салық бойынша: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Абай, Ақтоғай, Бұқар жырау, Жаңаарқа, Қарқаралы, Нұра, Осакаров, Шет аудандарына, Балқаш, Қарағанды, Қаражал, Приозерск, Саран, Теміртау, Шахтинск қалаларына – 50 пайыздан, Ұлытау ауданына – 0 пайыз, Жезқазған – 48 пайыз, Сәтбаев қалаларына – 1 пайыз.";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нұсқалған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 қосымшалары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 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мазмұндалсын.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2. </w:t>
      </w:r>
      <w:r>
        <w:rPr>
          <w:rFonts w:ascii="Times New Roman"/>
          <w:b w:val="false"/>
          <w:i w:val="false"/>
          <w:color w:val="000000"/>
          <w:sz w:val="28"/>
        </w:rPr>
        <w:t>Осы шешім 2015 жылдың 1 қаңтарынан бастап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Сессия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Абайділдинов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Облыстық мәслихаттың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Дулатбеков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Қарағанды облыстық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жылғы 29 шілдедегі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XXXVI сессиясының №420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Қарағанды облыстық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жылғы 11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XXXI сессиясының №355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1 қосымша</w:t>
            </w:r>
          </w:p>
        </w:tc>
      </w:tr>
    </w:tbl>
    <w:bookmarkStart w:name="z42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2015 жылға арналған облыстық бюджет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14"/>
        <w:gridCol w:w="881"/>
        <w:gridCol w:w="514"/>
        <w:gridCol w:w="6785"/>
        <w:gridCol w:w="3606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Сыныбы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Iшкi сыныбы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I. Кірістер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153499099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Салықтық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49703388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Табыс 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20105119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20105119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салық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15698839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салық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15698839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қызметтерге салынатын iшкi салықтар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13899430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да ресурстарды пайдаланғаны үшiн түсетiн түсiмдер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13899430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Салықтық емес түсiмдер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1727063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меншіктен түсетін кірістер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180267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кәсіпорындардың таза кірісі бөлігінің түсімдері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92523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акциялардың мемлекеттік пакеттеріне дивидендтер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 тұрған, заңды тұлғалардағы қатысу үлесіне кірістер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мүлікті жалға беруден түсетін кірістер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 кредиттер бойынша сыйақылар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35867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1098314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Мұнай секторы ұйымдарынан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1098314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448482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448482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Негізгі капиталды сатудан түсетін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3470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 бекітілген мемлекеттік мүлікті сату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 бекітілген мемлекеттік мүлікті сату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Трансферттердің түсімдері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102065178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Төмен тұрған мемлекеттiк басқару органдарынан 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9560457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бюджеттерден 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9560457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жоғары тұрған органдарынан түсетiн 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92504721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түсетiн 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92504721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13"/>
        <w:gridCol w:w="537"/>
        <w:gridCol w:w="1012"/>
        <w:gridCol w:w="1012"/>
        <w:gridCol w:w="6107"/>
        <w:gridCol w:w="2919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 (мың теңге)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әкiмшiсi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" w:id="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1"/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II. Шығындар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153622450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Жалпы сипаттағы мемлекеттiк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1676718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1267685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 мәслихатының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79411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Облыс мәслихатының қызметін қамтамасыз ету жөніндегі қызметтер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79411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956937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 әкімінің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863617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66475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қалалардың, ауылдардың, кенттердің, ауылдық округтердің әкімдерін сайлауды қамтамасыз ету және өткізу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 Қазақстан халқы Ассамблеясының қызметін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тексеру комиссиясы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231337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Облыстың тексеру комиссиясының қызметін қамтамасыз ету жөніндегі қызметтер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231337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Қаржылық қызмет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73671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мемлекеттік активтер және сатып алу басқармасы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73671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мемлекеттік активтер мен сатып алуды басқару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70171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Жекешелендіру, коммуналдық меншікті басқару, жекешелендіруден кейінгі қызмет және осыған байланысты дауларды реттеу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Жоспарлау және статистикалық қызмет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212666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экономика және қаржы басқармасы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212666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Экономикалық саясатты, мемлекеттік жоспарлау, қалыптастыру мен дамыту жүйесін, бюджетті атқару, облыстың коммуналдық меншігін басқару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212501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органның күрделі шығыстары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өзге де мемлекеттiк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122696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дін істері басқармасы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122696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дін істер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98351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Өңірде діни ахуалды зерделеу және талдау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Қорғаныс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82024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Әскери мұқтаждар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жұмылдыру дайындығы басқармасы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 атқару шеңберіндегі іс-шаралар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Аумақтық қорғанысты дайындау және облыстық ауқымдағы аумақтық қорғанысы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Төтенше жағдайлар жөнiндегi жұмыстарды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47551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қаржыландырылатын табиғи және техногендік сипаттағы төтенше жағдайлар, азаматтық қорғаныс саласындағы уәкілетті органдардың аумақтық органы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Аумақтық органның және ведомстволық бағынысты мемлекеттік мекемелерінің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 ауқымындағы төтенше жағдайлардың алдын алу және оларды жою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жұмылдыру дайындығы басқармасы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жұмылдыру дайындығы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Қоғамдық тәртіп, қауіпсіздік, құқықтық, сот, қылмыстық-атқару қызметі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10403763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Құқық қорғау қызметi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10370981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қаржыландырылатын атқарушы ішкі істер органы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10341723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Облыс аумағында қоғамдық тәртіпті және қауіпсіздікті сақтауды қамтамасыз ету саласындағы мемлекеттік саясатты іске асыру жөніндегі қызметтер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9988135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Қоғамдық тәртіпті қорғауға қатысатын азаматтарды көтермелеу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органның күрделі шығыстары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211583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Белгілі тұратын жері және құжаттары жоқ адамдарды орналастыру қызметтері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61745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Әкімшілік тәртіппен тұтқындалған адамдарды ұстауды ұйымдастыру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29587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Қызметтік жануарларды ұстауды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құрылыс басқармасы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29258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тәртіп және қауіпсіздік объектілерін салу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29258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тәртіп және қауіпсіздік саласындағы өзге де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32782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32782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Аудандардың (облыстық маңызы бар қалалардың) бюджеттеріне азаматтық хал актілерін тіркеу бөлімдерінің штат санын ұстауға берілетін ағымдағы нысаналы 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32782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Бiлiм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22619601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дейiнгi тәрбие және оқыту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3713870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білім басқармасы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3713870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беру ұйымдарында мемлекеттік білім беру тапсырыстарын іске асыруға аудандардың (облыстық маңызы бар қалалардың) бюджеттеріне берілетін ағымдағы нысаналы 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3713870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6945212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білім басқармасы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3770970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Арнайы білім беретін оқу бағдарламалары бойынша жалпы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1495466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Мамандандырылған білім беру ұйымдарында дарынды балаларға жалпы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1359073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Аудандардың (облыстық маңызы бар қалалардың) бюджеттеріне үш деңгейлі жүйе бойынша біліктілігін арттырудан өткен мұғалімдерге еңбекақыны көтеруге берілетін ағымдағы нысаналы 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916431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дене шынықтыру және спорт басқармасы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3174242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 мен жасөспірімдерге спорт бойынша қосымша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2759212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Мамандандырылған бiлiм беру ұйымдарында спорттағы дарынды балаларға жалпы бiлiм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415030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Техникалық және кәсіптік, орта білімнен кейінгі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8453252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денсаулық сақтау басқармасы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326640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Техникалық және кәсіптік, орта білімнен кейінгі білім беру ұйымдарында мамандар даярлау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199939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Техникалық және кәсіптік, орта білімнен кейінгі білім беру бағдарламалары бойынша оқитындарға әлеуметтік қолдау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126701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білім басқармасы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8126612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Техникалық және кәсіптік білім беру ұйымдарында мамандар даярлау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8126612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 қайта даярлау және біліктіліктерін арттыру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денсаулық сақтау басқармасы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Кадрлардың біліктілігін арттыру және оларды қайта даярлау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 саласындағы өзге де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3458816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білім басқармасы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571381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білім беру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139873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Облыстық мемлекеттік білім беру мекемелер үшін оқулықтар мен оқу-әдiстемелiк кешендерді сатып алу және жеткізу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32901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ауқымда мектеп олимпиадаларын, мектептен тыс іс-шараларды және конкурстар өткізу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86713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 мен жасөспірімдердің психикалық денсаулығын зерттеу және халыққа психологиялық-медициналық-педагогикалық консультациялық көмек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32792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Дамуында проблемалары бар балалар мен жасөспірімдердің оңалту және әлеуметтік бейімдеу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71486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Әдістемелік жұмыс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82793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60522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бюджеттерден берілетін ағымдағы нысаналы трансферттер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64301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құрылыс басқармасы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2887435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объектілерін салу және реконструкциялау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2887435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Денсаулық сақтау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40524000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Кең бейiндi ауруханалар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527065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денсаулық сақтау басқармасы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527065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 қаражаты есебінен көрсетілетін және аудандық маңызы бар және ауылдың денсаулық сақтау субъектілері көрсететін медициналық көмекті қоспағанда, бастапқы медициналық-санитариялық көмек және медициналық ұйымдар мамандарын жіберу бойынша денсаулық сақтау субъектілерінің стационарлық және стационарды алмастыратын медициналық көмек көрсетуі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527065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Халықтың денсаулығын қорғау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1077201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денсаулық сақтау басқармасы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1077201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денсаулық сақтау ұйымдары үшін қанды, оның құрамдауыштары мен препараттарын өндіру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Ана мен баланы қорғау бойынша қызмет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471675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Салауатты өмір салтын насихаттау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154091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Шолғыншы эпидемиологиялық қадағалау жүргізу үшін тест-жүйелерін сатып алу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Мамандандырылған медициналық көмек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13123344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денсаулық сақтау басқармасы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13123344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Туберкулез, жұқпалы аурулар, психикалық күйзеліс және мінез-құлқының бұзылуынан, оның ішінде психикаға белсенді әсер ететін заттарды қолдануға байланысты, зардап шегетін адамдарға медициналық көмек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5344254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Туберкулезбен ауыратын науқастарды туберкулезге қарсы препараттармен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294358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Диабетпен ауыратын науқастарды диабетке қарсы препараттармен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570207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Онкогематологиялық науқастарды химия препараттарымен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367146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Созылмалы бүйрек функциясының жетіспеушілігі бар, аутоиммунды, орфандық аурулармен ауыратын, иммунитеті жеткіліксіз науқастарды, сондай-ақ бүйрегін транспланттаудан кейінгі науқастарды дәрілік заттармен қамтамасыз ету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1115970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Гемофилиямен ауыратын науқастарды қанды ұйыту факторларымен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711522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Халыққа иммундық профилактика жүргізу үшін вакциналарды және басқа медициналық иммундық биологиялық препараттарды орталықтандырылған сатып алу және сақтау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1452971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Жіті миокард инфаркті бар науқастарды тромболитикалық препараттармен қамтамасыз ету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48269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Онкологиялық науқастарға тегін медициналық көмектің кепілдік берілген көлемі шеңберінде медициналық көмек көрсету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3218647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Емханалар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19685224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денсаулық сақтау басқармасы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19685224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Халықтың жекелеген санаттарын амбулаториялық деңгейде дәрілік заттармен және балаларға арналған және емдік тағамдардың арнаулы өнімдерімен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2026573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Тегін медициналық көмектің кепілдік берілген көлемі шеңберінде скринингтік зерттеулер жүргізу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490291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және ауыл денсаулық сақтау субъектілерінің медициналық көмекті және амбулаториялық-емханалық көмекті халыққа тегін медициналық көмектің кепілдік берілген көлемі шеңберінде көрсетуі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16848704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Азаматтардың жекелеген санаттарын дәрілік заттармен амбулаториялық емдеу деңгейінде жеңілдетілген жағдайда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319656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Медициналық көмектiң басқа түрлерi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2029934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денсаулық сақтау басқармасы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2029934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 қаражаты есебінен көрсетілетін және аудандық маңызы бар және ауылдың денсаулық сақтау субъектілері көрсететін медициналық көмекті қоспағанда, жедел медициналық көмек көрсету және санитариялық авиация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1984484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арнайы медициналық жабдықтау базалары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Денсаулық сақтау саласындағы өзге де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4081232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денсаулық сақтау басқармасы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1285131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денсаулық сақтау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133892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Республикасында ЖИТС-тің алдын алу және оған қарсы күрес жөніндегі іс-шараларды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894172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Патологоанатомиялық ашып тексеруді жүргізу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Азаматтарды елді мекеннен тыс жерлерде емделу үшін тегін және жеңілдетілген жол жүрумен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Денсаулық сақтау саласындағы ақпараттық талдамалық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43919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Медициналық денсаулық сақтау ұйымдарының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181434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құрылыс басқармасы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2796101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Денсаулық сақтау объектілерін салу және реконструкциялау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2245969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2020 жол картасы шеңберінде ауылдық елді мекендерде орналасқан дәрігерлік амбулаториялар және фельдшерлік-акушерлік пункттерді салу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550132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Әлеуметтiк көмек және әлеуметтiк қамсыздандыру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5869456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қамсыздандыру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4264045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жұмыспен қамтуды үйлестіру және әлеуметтік бағдарламалар басқармасы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2595730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үлгідегі медициналық-әлеуметтік мекемелерде (ұйымдарда) қарттар мен мүгедектерге арнаулы әлеуметтік қызметтер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530797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Психоневрологиялық медициналық-әлеуметтік мекемелерде (ұйымдарда) психоневрологиялық аурулармен ауыратын мүгедектер үшін арнаулы әлеуметтік қызметтер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1573619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Оңалту орталықтарында қарттарға, мүгедектерге, оның ішінде мүгедек балаларға арнаулы әлеуметтік қызметтер көрсету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 психоневрологиялық медициналық-әлеуметтік мекемелерінде (ұйымдарда) психоневрологиялық патологиялары бар мүгедек балалар үшін арнаулы әлеуметтік қызметтер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486331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білім басқармасы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1668315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Жетiм балаларды, ата-анасының қамқорлығынсыз қалған балаларды әлеуметтік қамсыздандыру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1499138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сауықтандыру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169177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970517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жұмыспен қамтуды үйлестіру және әлеуметтік бағдарламалар басқармасы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970517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Мүгедектерге әлеуметтік қолдау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447419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Аудандардың (облыстық маңызы бар қалалардың) бюджеттеріне Ұлы Отан соғысындағы Жеңістің жетпіс жылдығына арналған іс-шараларды өткізуге берілетін ағымдағы нысаналы 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519963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Ұлы Отан соғысындағы Жеңістің жетпіс жылдығына арналған іс-шараларды өткізу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қамтамасыз ету салаларындағы өзге де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634894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жұмыспен қамтуды үйлестіру және әлеуметтік бағдарламалар басқармасы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510483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жұмыспен қамтуды қамтамасыз ету және халық үшін әлеуметтік бағдарламаларды іске асыру саласында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99671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органның күрделі шығыстары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 әлеуметтік төлемдерді есептеу, төлеу мен жеткізу бойынша қызметтерге ақы төлеу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Аудандардың (облыстық маңызы бар қалалардың) бюджеттеріне арнаулы әлеуметтік қызметтер стандарттарын енгізуге берілетін ағымдағы нысаналы трансферттер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Үкіметтік емес секторда мемлекеттік әлеуметтік тапсырысты орналастыру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53955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көші-қон іс-шараларын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Аудандардың (облыстық маңызы бар қалалардың) бюджеттеріне Мүгедектердің құқықтарын қамтамасыз ету және өмір сүру сапасын жақсарту жөніндегі іс-шаралар жоспарын іске асыруға берілетін ағымдағы нысаналы 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243194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Кохлеарлық импланттарға дәлдеп сөйлеу процессорларын ауыстыру және келтіру бойынша қызмет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64614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ішкі саясат басқармасы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42501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Мүгедектердің құқықтарын қамтамасыз ету және өмір сүру сапасын жақсарту жөніндегі іс-шаралар жоспарын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42501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еңбек инспекциясы бойынша басқармасы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81910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еңбек қатынасын реттеу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81910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Тұрғын үй-коммуналдық шаруашылық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11853823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шаруашылығы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5409567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денсаулық сақтау басқармасы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2020 жол картасы бойынша қалаларды және ауылдық елді мекендерді дамыту шеңберінде объектілерді жөндеу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жұмыспен қамтуды үйлестіру және әлеуметтік бағдарламалар басқармасы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2020 жол картасы бойынша қалаларды және ауылдық елді мекендерді дамыту шеңберінде объектілерді жөндеу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білім басқармасы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2020 жол картасы бойынша қалаларды және ауылдық елді мекендерді дамыту шеңберінде объектілерді жөндеу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құрылыс басқармасы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5111258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Аудандардың (облыстық маңызы бар қалалардың) бюджеттеріне коммуналдық тұрғын үй қорының тұрғын үйлерін жобалауға және (немесе) салуға, реконструкциялауға берілетін нысаналы даму трансферттері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1135406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Аудандардың (облыстық маңызы бар қалалардың) бюджеттеріне инженерлік-коммуникациялық инфрақұрылымды жобалауға, дамытуға және (немесе) жайластыруға берілетін нысаналы даму трансферттері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321043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Аудандардың (облыстық маңызы бар қалалардың) бюджеттеріне бұзылу аумағынан тұрғындарды көшіру үшін тұрғын-үй құрылысына берілетін нысаналы даму трансферттері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3444800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Аудандардың (облыстық маңызы бар қалалардың) бюджеттеріне коммуналдық тұрғын үй қорының тұрғын үйлерін сатып алуға берілетін ағымдағы нысаналы трансферттері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энергетика және тұрғын үй-коммуналдық шаруашылық басқармасы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251750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Аудандардың (облыстық маңызы бар қалалардың) бюджеттерiне мамандандырылған уәкілетті ұйымдардың жарғылық капиталдарын ұлғайтуға берiлетiн нысаналы даму трансферттерi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251750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6394147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құрылыс басқармасы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1755691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Аудандар (облыстық маңызы бар қалалар) бюджеттеріне коммуналдық шаруашылықты дамытуға арналған нысаналы даму трансферттері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715897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шаруашылығын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1039794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энергетика және тұрғын үй-коммуналдық шаруашылық басқармасы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4638456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деңгейде энергетика және тұрғын үй-коммуналдық шаруашылық саласындағы мемлекеттік саясатты іске асыру жөніндегі қызметтер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72806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органның күрделі шығыстары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Аудандардың (облыстық маңызы бар қалалардың) бюджеттеріне сумен жабдықтау және су бұру жүйелерін дамытуға берілетін нысаналы даму трансферттері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2555028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Аудандардың (облыстық маңызы бар қалалардың) бюджеттеріне елді мекендерді сумен жабдықтау және су бұру жүйелерін дамытуға берілетін нысаналы даму трансферттері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171896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бюджеттерден берілетін ағымдағы нысаналы трансферттер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1837583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абаттандыру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50109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энергетика және коммуналдық шаруашылық басқармасы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50109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Аудандардың (облыстық маңызы бар қалалардың) бюджеттеріне профилактикалық дезинсекция мен дератизация жүргізуге (инфекциялық және паразиттік аурулардың табиғи ошақтарының аумағындағы, сондай-ақ инфекциялық және паразиттік аурулардың ошақтарындағы дезинсекция мен дератизацияны қоспағанда) берілетін ағымдағы нысаналы 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50109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Мәдениет, спорт, туризм және ақпараттық кеңістiк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7562638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саласындағы қызмет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2150758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құрылыс басқармасы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объектілерін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мәдениет, мұрағаттар және құжаттама басқармасы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2150569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240985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Тарихи-мәдени мұраны сақтауды және оған қолжетімділікті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492969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Театр және музыка өнерін қолдау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1320505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саласындағы жергілікті маңызы бар әлеуметтік маңызды іс-шараларды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96110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3873233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құрылыс басқармасы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Cпорт объектілерін дамыту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дене шынықтыру және спорт басқармасы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3853181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деңгейде дене шынықтыру және спорт саласында мемлекеттік саясатты іске асыру жөніндегі қызметтер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58680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деңгейде спорт жарыстарын өткізу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Әр түрлі спорт түрлері бойынша облыстың құрама командаларының мүшелерін дайындау және республикалық және халықаралық спорт жарыстарына қатысуы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3765767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мекемелердің және ұйымдардың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кеңiстiк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1138124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ішкі саясат басқармасы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462509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ақпараттық саясат жүргізу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462509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тілдерді дамыту басқармасы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93107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тілдерді дамыту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38326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тiлдi және Қазақстан халқының басқа да тiлдерін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54666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мәдениет, мұрағаттар және құжаттама басқармасы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582508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кiтапханалардың жұмыс iстеуiн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192430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Мұрағат қорының сақталуын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390078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Туризм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кәсіпкерлік басқармасы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Туристік қызметті реттеу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кеңiстiктi ұйымдастыру жөнiндегi өзге де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393367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ішкі саясат басқармасы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176757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мемлекеттік ішкі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176757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мәдениет, мұрағаттар және құжаттама басқармасы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84137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Жергiлiктi деңгейде мәдениет және мұрағат ісін басқару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80609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жастар саясаты мәселелерi жөніндегі басқармасы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жастар саясатын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87938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 іс-шараларды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44535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Отын-энергетика кешенi және жер қойнауын пайдалану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449897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Отын және энергетика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449897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энергетика және тұрғын үй-коммуналдық шаруашылық басқармасы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449897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шаруашылық-ауыз сумен жабдықтау үшін жерасты суларына іздестіру-барлау жұмыстарын ұйымдастыру және жүргізу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449897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9098845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8147026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ауыл шаруашылығы басқармасы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7907562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ауыл шаруашылығы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130609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Тұқым шаруашылығын қолдау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 тауарларын өндірушілерге су жеткізу бойынша көрсетілетін қызметтердің құнын субсидиялау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196688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Басым дақылдарды өндіруді субсидиялау арқылы өсімдік шаруашылығы өнімінің шығымдылығы мен сапасын арттыруды және көктемгі егіс пен егін жинау жұмыстарын жүргізуге қажетті жанар-жағармай материалдары мен басқа да тауар-материалдық құндылықтардың құнын арзандатуды субсидиялау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869720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шаруашылық дақылдарының зиянды организмдеріне қарсы күрес жөніндегі іс-шаралар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30598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 тауарын өндірушілерге өсімдіктерді қорғау мақсатында ауыл шаруашылығы дақылдарын өңдеуге арналған гербицидтердің, биоагенттердің (энтомофагтардың) және биопрепараттардың құнын арзандату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303720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Тұқымдық және көшет отырғызылатын материалдың сорттық және себу сапаларын анықтау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30504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Тракторларды, олардың тіркемелерін, өздігінен жүретін ауыл шаруашылығы, мелиоративтік және жол-құрылыс машиналары мен тетіктерін мемлекеттік есепке алуға және тіркеу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Тыңайтқыштар (органикалықтарды қоспағанда) құнын субсидиялау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257090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Қайта өңдеуші кәсіпорындардың ауылшаруашылық өнімін тереңдете қайта өңдеп өнім шығаруы үшін оны сатып алу шығындарын субсидиялау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89370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Инвестициялар салынған жағдайда агроөнеркәсіптік кешен субъектісі көтерген шығыстардың бөліктерін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482294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Агроөнеркәсіптік кешен субъектілерінің қарыздарын кепілдендіру мен сақтандыру шеңберінде субсидиялау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30262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Мал шаруашылығы өнімдерінің өнімділігін және сапасын арттыруды, асыл тұқымды мал шаруашылығын дамытуды субсидиялау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5383482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ветеринария басқармасы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ветеринария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Аудандардың (облыстық маңызы бар қалалардың) бюджеттеріне өкілеттіктердің берілуіне байланысты агроөнеркәсіптік кешен саласындағы жергілікті атқарушы органдардың бөлімшелерін ұстауға берілетін ағымдағы нысаналы 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бюджеттерден берілетін ағымдағы нысалы 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 шаруашылығы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418099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табиғи ресурстар және табиғат пайдалануды реттеу басқармасы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75462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меншіктегі су шаруашылығы құрылыстарының жұмыс істеуін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75462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энергетика және тұрғын үй-коммуналдық шаруашылық басқармасы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342637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Ауыз сумен жабдықтаудың баламасыз көздерi болып табылатын сумен жабдықтаудың аса маңызды топтық және жергілікті жүйелерiнен ауыз су беру жөніндегі қызметтердің құнын субсидиялау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342637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Орман шаруашылығы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291998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табиғи ресурстар және табиғат пайдалануды реттеу басқармасы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291998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Ормандарды сақтау, қорғау, молайту және орман өсiру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291998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Қоршаған ортаны қорғау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163365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табиғи ресурстар және табиғат пайдалануды реттеу басқармасы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69702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қоршаған ортаны қорғау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60392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Қоршаған ортаны қорғау бойынша іс-шаралар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құрылыс басқармасы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93663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Қоршаған ортаны қорғау объектілерін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93663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қатынастары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73876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жер қатынастары басқармасы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Облыс аумағында жер қатынастарын реттеу саласындағы мемлекеттік саясатты іске асыру жөніндегі қызметтер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жердiң пайдаланылуы мен қорғалуын бақылау басқармасы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39785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жердiң пайдаланылуы мен қорғалуын бақылау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39785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қоршаған ортаны қорғау және жер қатынастары саласындағы басқа да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ветеринария басқармасы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Уақытша сақтау пунктіне дейін ветеринариялық препараттарды тасымалдау бойынша көрсетілетін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Өнеркәсіп, сәулет, қала құрылысы және құрылыс қызметі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651032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Сәулет, қала құрылысы және құрылыс қызметі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569777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құрылыс басқармасы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485636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құрылыс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81279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бюджеттерден берілетін нысаналы даму трансферттері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404261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сәулет және қала құрылысы басқармасы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39090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сәулет және қала құрылысы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39090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мемлекеттік сәулет-құрылыс бақылауы басқармасы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мемлекеттік сәулет-құрылыс бақылау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Өнеркәсiп, сәулет, қала құрылысы және құрылыс қызметі саласындағы басқа да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81255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өнеркәсіп және индустриалдық-инновациялық даму басқармасы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81255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өнеркәсіп және индустриалдық-инновациялық даму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81255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Көлiк және коммуникация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7379081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көлiгi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4166038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жолаушылар көлігі және автомобиль жолдары басқармасы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4166038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инфрақұрылымын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 істеуін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846961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Аудандардың (облыстық маңызы бар қалалар) бюджеттеріне көлік инфрақұрылымын дамытуға берілетін нысаналы даму трансферттері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114183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автомобиль жолдарын және елді-мекендердің көшелерін күрделі және орташа жөндеу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2354894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Әуе көлiгi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231945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жолаушылар көлігі және автомобиль жолдары басқармасы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231945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органдардың шешімі бойынша тұрақты ішкі әуе тасымалдарды субсидиялау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231945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коммуникациялар саласындағы басқа да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2981098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жолаушылар көлігі және автомобиль жолдары басқармасы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2981098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көлік және коммуникация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маңызы бар ауданаралық (қалааралық) қатынастар бойынша жолаушылар тасымалын субсидиялау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1320521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бюджеттерден берілетін ағымдағы нысаналы трансферттер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1601566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Басқалар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11182788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қызметтi қолдау және бәсекелестікті қорғау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1967180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кәсіпкерлік басқармасы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1967180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кәсіпкерлікті дамыту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органның күрделі шығыстары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"Бизнестің жол картасы 2020" бағдарламасы шеңберінде жеке кәсіпкерлікті қолдау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"Бизнестің жол картасы 2020" бағдарламасы шеңберінде кредиттер бойынша пайыздық мөлшерлемені субсидиялау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1809170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"Бизнестің жол картасы 2020" бағдарламасы шеңберінде шағын және орта бизнеске кредиттерді ішінара кепілдендіру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9215608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денсаулық сақтау басқармасы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38892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Моноқалаларды ағымдағы жайластыру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38892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білім басқармасы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209724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Аудандардың (облыстық маңызы бар қалалардың) бюджеттеріне моноқалаларды ағымдағы жайластыруға берілетін ағымдағы нысаналы 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209724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жолаушылар көлігі және автомобиль жолдары басқармасы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259237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Аудандардың (облыстық маңызы бар қалалардың) бюджеттеріне моноқалаларды ағымдағы жайластыруға берілетін ағымдағы нысаналы 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232520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Аудандардың (облыстық маңызы бар қалалар) бюджеттеріне моноқалаларда бюджеттік инвестициялық жобаларды іске асыруға берілетін нысаналы даму трансферттері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құрылыс басқармасы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2918449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"Бизнестің жол картасы 2020" бағдарламасы шеңберінде индустриялық инфрақұрылымды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Аудандардың (облыстық маңызы бар қалалар) бюджеттеріне моноқалаларда бюджеттік инвестициялық жобаларды іске асыруға берілетін нысаналы даму трансферттері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2858410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кәсіпкерлік басқармасы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388697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Аудандардың (облыстық маңызы бар қалалар) бюджеттеріне моноқалаларда ағымдағы іс-шараларды іске асыруға берілетін ағымдағы нысаналы 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388697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энергетика және тұрғын үй-коммуналдық шаруашылық басқармасы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1151422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Аудандардың (облыстық маңызы бар қалалардың) бюджеттеріне моноқалаларды ағымдағы жайластыруға берілетін ағымдағы нысаналы 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1150364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Аудандардың (облыстық маңызы бар қалалар) бюджеттеріне моноқалаларда бюджеттік инвестициялық жобаларды іске асыруға берілетін нысаналы даму трансферттері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экономика және қаржы басқармасы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4249187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жергілікті атқарушы органының резервi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Аудандардың (облыстық маңызы бар қалалардың) бюджеттерiне мемлекеттік мекемелердің мемлекеттік қызметшілер болып табылмайтын жұмыскерлерінің, сондай-ақ жергілікті бюджеттерден қаржыландырылатын мемлекеттік қазыналық кәсіпорындар жұмыскерлерінің лауазымдық айлықақыларына ерекше еңбек жағдайлары үшін ай сайынғы үстемеақы төлеуге берілетін ағымдағы нысаналы 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3162387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бюджеттік инвестициялық жобалардың техникалық-экономикалық негіздемелерін және концессиялық жобалардың конкурстық құжаттамаларын әзірлеу немесе түзету, сондай-ақ қажетті сараптамаларын жүргізу, концессиялық жобаларды консультативтік сүйемелдеу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Борышқа қызмет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112459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Борышқа қызмет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экономика және қаржы басқармасы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органдардың республикалық бюджеттен қарыздар бойынша сыйақылар мен өзге де төлемдерді төлеу бойынша борышына қызмет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24156325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24156325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экономика және қаржы басқармасы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24156325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Субвенциялар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22819004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Пайдаланылмаған (толық пайдаланылмаған) нысаналы трансферттерді қайтару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635906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мақсатқа сай пайдаланылмаған нысаналы трансферттерді қайтару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функцияларын мемлекеттік басқарудың төмен тұрған деңгейлерінен жоғарғы деңгейлерге беруге байланысты жоғары тұрған бюджеттерге берілетін ағымдағы нысаналы трансферттер</w:t>
            </w:r>
            <w:r>
              <w:br/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заңнамасымен қарастырылған жағдайларда жалпы сипаттағы трансферттерды қайтару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568498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III. Таза бюджеттік кредиттеу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5111405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Бюджеттік кредиттер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6812182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Әлеуметтiк көмек және әлеуметтiк қамсыздандыру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671369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қамтамасыз ету салаларындағы өзге де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671369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ауыл шаруашылығы басқармасы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671369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2020 жол картасы шеңберінде ауылдағы кәсіпкерлікті дамытуға жәрдемдесу үшін бюджеттік кредиттер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671369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Тұрғын үй-коммуналдық шаруашылық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5507187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шаруашылығы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5507187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құрылыс басқармасы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Аудандардың (облыстық маңызы бар қалалардың) бюджеттеріне тұрғын үй жобалауға және салуға кредит беру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энергетика және тұрғын үй-коммуналдық шаруашылық басқармасы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4107187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Аудандардың (облыстық маңызы бар қалалардың) бюджеттеріне жылу, сумен жабдықтау және су бұру жүйелерін реконструкция және құрылыс үшін кредит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4107187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481626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481626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экономика және қаржы басқармасы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481626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 әлеуметтік қолдау шараларын іске асыру үшін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органдарға берілетін бюджеттік кредиттер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481626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Басқалар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152000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қызметтi қолдау және бәсекелестікті қорғау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кәсіпкерлік басқармасы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Аудандардың (облыстық маңызы бар қалалар) бюджеттеріне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моноқалаларда кәсіпкерліктің дамуына ықпал етуге кредиттер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28"/>
        <w:gridCol w:w="1763"/>
        <w:gridCol w:w="1328"/>
        <w:gridCol w:w="2138"/>
        <w:gridCol w:w="5743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 (мың теңге)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Iшкi сыныбы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0" w:id="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2"/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Бюджеттік кредиттерді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1700777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Бюджеттік кредиттерді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1700777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1700777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 бюджеттік кредиттерді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1608912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кредиттердің сомаларын қайтару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91865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57"/>
        <w:gridCol w:w="947"/>
        <w:gridCol w:w="1784"/>
        <w:gridCol w:w="1785"/>
        <w:gridCol w:w="2956"/>
        <w:gridCol w:w="357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 (мың теңге)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әкiмшiс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1" w:id="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3"/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IV. Қаржы активтерімен операциялар бойынша сальдо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-56618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активтерді сатып алу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268912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Басқалар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268912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268912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өнеркәсіп және индустриалдық-инновациялық даму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басқармасы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268912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тұлғалардың жарғылық капиталын қалыптастыру немесе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ұлғайту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268912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38"/>
        <w:gridCol w:w="1238"/>
        <w:gridCol w:w="1238"/>
        <w:gridCol w:w="2570"/>
        <w:gridCol w:w="6016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 (мың теңге)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Iшкi сыныбы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Мемлекеттің қаржы активтерін сатудан түсетін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325530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550"/>
        <w:gridCol w:w="6750"/>
      </w:tblGrid>
      <w:tr>
        <w:trPr>
          <w:trHeight w:val="30" w:hRule="atLeast"/>
        </w:trPr>
        <w:tc>
          <w:tcPr>
            <w:tcW w:w="5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4" w:id="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4"/>
        </w:tc>
        <w:tc>
          <w:tcPr>
            <w:tcW w:w="6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 (мың теңге)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V. Бюджет тапшылығы (профициті)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-5178138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VI. Бюджет тапшылығын қаржыландыру (профицитін пайдалану)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5178138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Қарағанды облыстық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жылғы 29 шелдедегі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XXXVI сессиясының №420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Қарағанды облыстық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жылғы 11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XXXI сессиясының №355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қосымша</w:t>
            </w:r>
          </w:p>
        </w:tc>
      </w:tr>
    </w:tbl>
    <w:bookmarkStart w:name="z473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2015 жылға арналған аудандар (облыстық маңызы бар қалалар) бюджеттеріне нысаналы трансферттер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469"/>
        <w:gridCol w:w="4831"/>
      </w:tblGrid>
      <w:tr>
        <w:trPr>
          <w:trHeight w:val="30" w:hRule="atLeast"/>
        </w:trPr>
        <w:tc>
          <w:tcPr>
            <w:tcW w:w="7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(мың теңге)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Барлығы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32697464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оның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ішінде: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Ағымдағы нысаналы 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14556202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даму трансферттері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12000449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6140813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оның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ішінде: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Ағымдағы нысаналы 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14556202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оның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ішінде: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Облыс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32782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Азаматтық хал актілерін тіркеу бөлімдерінің штат санын ұстауға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32782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Облыстың экономика және қаржы басқармасы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3162387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мекемелердің мемлекеттік қызметшілер болып табылмайтын жұмыскерлерінің, сондай-ақ жергілікті бюджеттерден қаржыландырылатын мемлекеттік қазыналық кәсіпорындар жұмыскерлерінің лауазымдық айлықақыларына ерекше еңбек жағдайлары үшін ай сайынғы үстемеақы төлеуге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3162387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Облыстың білім беру басқармасы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4904326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Мектепке дейінгі білім беру ұйымдарында мемлекеттік білім беру тапсырыстарын іске асыруға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3713870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Үш деңгейлі жүйе бойынша біліктілігін арттырудан өткен мұғалімдерге еңбекақыны көтеруге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916431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Моноқалаларды ағымдағы жайластыру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209724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Аудандардың (облыстық маңызы бар қалалардың) жергiлiктi атқарушы органдардың жүргiзуге облыстардың жергiлiктi атқарушы органдарынан функцияларды берумен байланысты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64301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Облыстың жұмыспен қамтуды үйлестіру және әлеуметтік бағдарламалар басқармасы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785401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Халықты әлеуметтiк қорғауға және оған көмек көрсетуге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265438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Ұлы Отан соғысындағы Жеңістің жетпіс жылдығына арналған іс-шараларды өткізуге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519963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Облыстың энергетика және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тұрғын үй-коммуналдық шаруашылық басқармасы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3038056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шаруашылыққа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1824458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Көп пәтерлі тұрғын-үйлердегі энергетикалық аудитті жүргізуге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Моноқалаларды ағымдағы жайластыруға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1150364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Профилактикалық дезинсекция мен дератизация жүргізуге (инфекциялық және паразиттік аурулардың табиғи ошақтарының аумағындағы, сондай-ақ инфекциялық және паразиттік аурулардың ошақтарындағы дезинсекция мен дератизацияны қоспағанда)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50109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Облыстың жолаушылар көлігі және автомобиль жолдары басқармасы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1834086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автомобиль жолдарын (қала көшелерін) күрделі , орташа және ағымдағы жөндеуден өткізуге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1335879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Әлеуметтік маңызы бар қалалық (ауылдық), қала маңындағы және ауданішілік қатынастар бойынша жолаушылар тасымалдарын субсидиялауға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265687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Моноқалаларды ағымдағы жайластыруға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232520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Облыстың кәсіпкерлік басқармасы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388697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Моноқалаларда ағымдағы іс-шараларды іске асыруға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388697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Облыстың ветеринария басқармасы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200458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Агроөнеркәсіптік кешеннің жергілікті атқарушы органдарының бөлімшелерін ұстауға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Алып қойылатын және жойылатын ауру жануарлардың, жануарлардан алынатын өнімдер мен шикізаттың құнын иелеріне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Облыстың құрылыс басқармасы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210009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Коммуналдық тұрғын үй қорының тұрғын үйлерін сатып алуға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Нысаналы даму трансферттері: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12000449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оның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ішінде: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Облыстың құрылыс басқармасы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8879817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Инженерлік-коммуникациялық инфрақұрылымды жобалауға, дамытуға және (немесе) жайластыруға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321043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тұрғын үй қорының тұрғын үйлерін жобалауға және (немесе) салуға, реконструкциялауға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1135406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 объектілерін дамытуға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715897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Моноқалаларда бюджеттік инвестициялық жобаларды іске асыруға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2858410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Бұзылу аумағынан тұрғындарды көшіру үшін тұрғын-үй құрылысына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3444800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объектілерін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404261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Облыстың жолаушылар көлігі және автомобильдер жолдары басқармасы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140900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Моноқалаларда бюджеттік инвестициялық жобаларды іске асыруға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инфрақұрылымын дамытуға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114183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Облыстың энергетика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және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тұрғын үй-коммуналдық шаруашылық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басқармасы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2979732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бұру жүйелерін дамытуға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2726924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Мамандандырылған уәкілетті ұйымдардың жарғылық капиталдарын ұлғайтуға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251750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Моноқалаларда бюджеттік инвестициялық жобаларды іске асыруға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Бюджеттік кредиттер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6140813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оның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ішінде: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Облыстың құрылыс басқармасы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1400000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жобалауға және салуға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Облыстың энергетика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және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тұрғын үй-коммуналдық шаруашылық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басқармасы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4107187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Жылу, сумен жабдықтау және су бұру жүйелерін реконструкция және құрылыс үшін кредит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4107187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Облыстың экономика және қаржы басқармасы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481626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 әлеуметтік қолдау шараларын іске асыру үшін жергілікті атқарушы органдарға берілетін бюджеттік кредиттер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481626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Облыстың кәсіпкерлік басқармасы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152000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Моноқалаларда кәсіпкерліктің дамуына ықпал етуге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