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a06f" w14:textId="85da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2015 жылғы 25 желтоқсандағы № 530 қаулысы. Жамбыл облысы Әділет департаментінде 2016 жылғы 15 қаңтарда № 2902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мақсатында,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"Талас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Ғалым Тамабекұлы Қартабаевқа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 және 2016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облыстық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Талас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Айхимбеков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"Жамбыл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Қаратау қаласының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Кадрахунов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Жамбыл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департаменті Талас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Әділет басқармасы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Өміралиев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Джумабеков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"Халыққа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кәсіпорны Талас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Зиябеков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 актілерін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Қапсалаңов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"Жылжымайтын мүлік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кәсіпорны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бөлімшесінің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Қапсалаңов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Қазпошта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 аудандық пошта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торабының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Бекішова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Қаратау қаласының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құтқару бөлімшесінің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Нұрмаханбетов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"Нұр отан"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Жұмабек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"25" желтоқсан 2015ж.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25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қаулысына қосымша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782"/>
        <w:gridCol w:w="3345"/>
        <w:gridCol w:w="1406"/>
        <w:gridCol w:w="1903"/>
        <w:gridCol w:w="1089"/>
        <w:gridCol w:w="1090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"Таза қала-Қаратау"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 толық емес жұмыс күні жағдайында және икемді график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"Игілік" көпсалалы кәсіпорны"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"Білім бағында"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мәдениет және тілдерді дамыту бөлімінің Мәдениет кешені"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саябақ" пен "Ақжелкен" жазғы жүзу бассейнінде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білім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атындағы бағында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Ақкөл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Аққұм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Берікқара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Бостандық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Көктал ауылы әкімінің аппараты" мемлекеттік коммуналдық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Қызыләуіт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Кеңес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Қасқабұлақ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Қаратау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Ойық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Тамды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Үшарал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С.Шәкіров ауылдық округі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экономика және бюджеттік жоспарлау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қаржы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тұрғын-үй коммуналдық шаруашылық, жолаушылар көлігі және автомобиль жолдары"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сәулет және қала құрылысы"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ауыл шаруашылық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кәсіпкерлік және өнеркәсіп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қаласының Қорғаныс істері жөніндегі біріктірілген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облысының Әділет департаменті Талас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"Жұрындысай балалар сауықтыру лагері"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"Жұрындысай" балалар сауықтыру лагерінде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Қаратау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тұрғындарына, пәтер иелеріне коммуналдық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ішкі саясат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республикалық мемлекеттік кәсіпорнының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шаруашылық жүргізу құқығындағы республикалық мемлекеттік мекемесінің Талас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 акционерлік қоғамы Жамбыл облыстық филиалының "Талас аудандық пошта байланыс торабы"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Әділет департаментінің "Сот актілерін орындау бойынша "Талас аудандық аумақтық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"Қаратау қаласының жедел құтқару жасақ бөлімшесі"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көлінде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Талас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денешынықтыру және спорт бөлімі "Дене шынықтыру-сауықтыру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аллеясы атындағы бағында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жер қатынастар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