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bfd5" w14:textId="3ceb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әкімдігінің 2015 жылғы 29 желтоқсандағы № 362 қаулысы. Жамбыл облысы Әділет департаментінде 2016 жылғы 10 ақпанда № 2930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Сарысу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Сарысу ауданында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Д.Асановаға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әдiлет органдарында мемлекеттiк тiркелген күннен бастап күшiне енедi және оның алғаш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Жайлыбаев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Сарысу ауданында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1238"/>
        <w:gridCol w:w="1541"/>
        <w:gridCol w:w="1541"/>
        <w:gridCol w:w="2447"/>
        <w:gridCol w:w="2447"/>
        <w:gridCol w:w="2452"/>
      </w:tblGrid>
      <w:tr>
        <w:trPr>
          <w:trHeight w:val="30" w:hRule="atLeast"/>
        </w:trPr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(орын),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нысаналы трансферттер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 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 (қала)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