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8aae8" w14:textId="3a8aa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қоғамдық жұмыстарды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Т.Рысќұлов аудандық әкімдігінің 2015 жылғы 27 қарашадағы № 394 қаулысы. Жамбыл облысы Әділет департаментінде 2015 жылғы 21 желтоқсанда № 2866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"Халықты жұмыспен қамту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Қазақстан Республикасының 2001 жылғы 23 қаңтардағы Заңын іске асыру жөніндегі шаралар туралы" Қазақстан Республикасы Үкіметінің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"Қоғамдық жұмыстарды ұйымдастыру мен қаржыландырудың ережесіне" сәйкес, жұмыссыздар үшін қоғамдық жұмыстарды ұйымдастыру мақсатында Т.Рысқұлов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Қосымшаға сәйкес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тізбелері</w:t>
      </w:r>
      <w:r>
        <w:rPr>
          <w:rFonts w:ascii="Times New Roman"/>
          <w:b w:val="false"/>
          <w:i w:val="false"/>
          <w:color w:val="000000"/>
          <w:sz w:val="28"/>
        </w:rPr>
        <w:t>, қоғамдық жұмыстардың түрлері, көлемі мен нақты жағдайлары, қатысушылардың еңбегіне төленетін ақының мөлшері және оларды қаржыландыру көздері бекітілсін, қоғамдық жұмыстарға сұраныс пен ұсыныс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"Т.Рысқұлов ауданы әкімдігінің жұмыспен қамту және әлеуметтік бағдарламалар бөлімі" коммуналдық мемлекеттік мекемесі қоғамдық жұмыстарды Қазақстан Республикасының қолданыстағы заңнамасына сәйкес ұйымдастыруды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әкімінің орынбасары Әлпеисов Бейсенбек Әшімалыұлына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күшіне енеді және оның алғаш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Ж.Айтақов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"2016 жылға қоғамдық жұмыстарды ұйымдастыру туралы" Т.Рысқұлов ауданы әкімдігінің 2015 жылдың 27 қарашадағы № 394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келісім парағы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Республикасының Әділет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Жамбыл облысының Әділет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Тұрар Рысқұлов ауданының Әділет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мекемесінің басшысы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 Расилов Турар Тилеубердиевич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"____"____________2015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 Қорғаныс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Жамбыл облысы Тұрар Рысқұлов ауданының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істері жөніндегі бөлімі"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 Симтиков Куаныш Алпысбаевич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"____"____________2015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 ішкі істер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Жамбыл облысы ішкі істер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Т.Рысқұлов аудандық ішкі істер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 Ашималиев Сакен Тугелбаевич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"____"____________2015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394 қаулысына қосымша</w:t>
            </w:r>
          </w:p>
        </w:tc>
      </w:tr>
    </w:tbl>
    <w:bookmarkStart w:name="z3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Ұйымдардың тізбелері, қоғамдық жұмыстардың түрлері, көлемі мен нақты жағдайлары, қатысушылардың еңбегіне төленетін ақының мөлшері және оларды қаржыландыру көздері, қоғамдық жұмыстарға сұраныс пен ұсыныс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4378"/>
        <w:gridCol w:w="1294"/>
        <w:gridCol w:w="1461"/>
        <w:gridCol w:w="2121"/>
        <w:gridCol w:w="1126"/>
        <w:gridCol w:w="1127"/>
      </w:tblGrid>
      <w:tr>
        <w:trPr>
          <w:trHeight w:val="3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көлемі мен нақты 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еңбегіне төленетін ақының мөлшері және оларды қаржыландыру көздері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Т.Рысқұлов ауданы әкімдігінің "Құлан-Тазалық" шаруашылық жүргізу құқығындағы коммуналдық мемлекеттік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 санитарлық тазалау, көркейту және көгалдандыруға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Т.Рысқұлов ауданы әкімдігінің "Таза Су-2014" шаруашылық жүргізу құқығындағы коммуналдық мемлекеттік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 жұмыстарына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Республикасы ішкі істер министрлігінің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ішкі істер департаменті Т.Рысқұлов аудандық ішкі істер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Құжаттарды рәсімдеуге техникалық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Қорғаныс министрлігінің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Тұрар Рысқұлов ауданының қорғаныс істері жөніндегі бөлімі" республикалық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Құжаттарды рәсімдеуге техникалық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ауданы әкімдігінің жұмыспен қамту және әлеуметтік бағдарламалар бөлімі"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Құжаттарды рәсімдеуге техникалық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Республикасының Әділет министрлігінің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облысының Әділет департаментінің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Тұрар Рысқұлов ауданының Әділет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Құжаттарды рәсімдеуге техникалық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"Т.Рысқұлов ауданының Құлан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 жұмыстарына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"Т.Рысқұлов ауданының Луговой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 жұмыстарына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"Т.Рысқұлов ауданының Қорағаты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 жұмыстарына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"Т.Рысқұлов ауданының Қарақыстақ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 жұмыстарына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"Т.Рысқұлов ауданының Көкдөнен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 жұмыстарына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"Т.Рысқұлов ауданының Новосель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 жұмыстарына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"Т.Рысқұлов ауданының Ақыртөбе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 жұмыстарына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"Т.Рысқұлов ауданының Ақбұлақ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 жұмыстарына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"Т.Рысқұлов ауданының Жаңатұрмыс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 жұмыстарына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"Т.Рысқұлов ауданының Құмарық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 жұмыстарына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"Т.Рысқұлов ауданының Өрнек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 жұмыстарына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"Т.Рысқұлов ауданының Тереңөзек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 жұмыстарына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"Т.Рысқұлов ауданының Абай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 жұмыстарына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"Т.Рысқұлов ауданының Көгершін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 жұмыстарына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"Т.Рысқұлов ауданының Қайыңды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 жұмыстарына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кесте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