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00dfc" w14:textId="5900d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Жамбыл ауылындағы № 4 жаңа көшеге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Қордай ауданы Жамбыл ауылдық округі әкімінің 2015 жылғы 6 сәуірдегі № 25 шешімі. Жамбыл облысының Әділет департаментінде 2015 жылғы 29 сәуірде № 2633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 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 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"Қазақстан Республикасындағы жергілікті мемлекеттік басқару және өзін-өзі басқару туралы" Қазақстан Республикасының 2001 жылғы 23 қаңтардағы 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әкімшілік-аумақтық құрылысы туралы" Қазақстан Республикасының 1993 жылғы 8 желтоқсандағы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 және тиiстi аумақ халқының пiкiрiн ескере отырып 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Жамбыл ауылдық округінің Жамбыл ауылындағы № 4 жаңа көшеге "Мәдениет" атауы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"Жамбыл ауылындағы № 4 жаңа көшеге атау беру туралы" Жамбыл ауылдық округі әкімінің 2015 жылғы 13 қаңтардағы № 5 шешімінің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орындалуын бақылау Жамбыл ауылдық округі әкімінің орынбасары Е. Жексембековке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4.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 әділет органдарында мемлекеттiк тiркелген күннен бастап күшiне енедi және оның алғашқы ресми жарияланған күнінен кейін күнтізбелік он күн өткен соң қолданысқа енгізіледі. 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Темир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