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e3dd" w14:textId="608e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Жуалы аудандық мәслихатының 2014 жылғы 22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Жуалы ауданы мәслихатының 2015 жылғы 11 желтоқсанда № 49-3 шешімі. Жамбыл облысы Әділет департаментінде 2015 жылғы 11 желтоқсанда № 2850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Жуалы аудандық мәслихаттың 2014 жылғы 22 желтоқсандағы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2447 болып тіркелген, 2015 жылдың 6 қаңтарында № 3-4-5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"6 424 877" деген сандар "6 459 548"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"5 537 764" деген сандар</w:t>
      </w:r>
      <w:r>
        <w:rPr>
          <w:rFonts w:ascii="Times New Roman"/>
          <w:b/>
          <w:i w:val="false"/>
          <w:color w:val="000000"/>
          <w:sz w:val="28"/>
        </w:rPr>
        <w:t xml:space="preserve"> "</w:t>
      </w:r>
      <w:r>
        <w:rPr>
          <w:rFonts w:ascii="Times New Roman"/>
          <w:b w:val="false"/>
          <w:i w:val="false"/>
          <w:color w:val="000000"/>
          <w:sz w:val="28"/>
        </w:rPr>
        <w:t>5 572 435"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"6 447 438" деген сандар</w:t>
      </w:r>
      <w:r>
        <w:rPr>
          <w:rFonts w:ascii="Times New Roman"/>
          <w:b/>
          <w:i w:val="false"/>
          <w:color w:val="000000"/>
          <w:sz w:val="28"/>
        </w:rPr>
        <w:t xml:space="preserve"> "</w:t>
      </w:r>
      <w:r>
        <w:rPr>
          <w:rFonts w:ascii="Times New Roman"/>
          <w:b w:val="false"/>
          <w:i w:val="false"/>
          <w:color w:val="000000"/>
          <w:sz w:val="28"/>
        </w:rPr>
        <w:t>6 482 109"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1 және 5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3.Осы шешім әділет органдарында мемлекеттік тіркеуден өткен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color w:val="000000"/>
                <w:sz w:val="20"/>
              </w:rPr>
              <w:t xml:space="preserve">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2015 жылғы 11 желтоқсандағы</w:t>
            </w:r>
            <w:r>
              <w:br/>
            </w:r>
            <w:r>
              <w:rPr>
                <w:rFonts w:ascii="Times New Roman"/>
                <w:b w:val="false"/>
                <w:i w:val="false"/>
                <w:color w:val="000000"/>
                <w:sz w:val="20"/>
              </w:rPr>
              <w:t xml:space="preserve"> № 49-3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xml:space="preserve"> № 39-3 шешіміне 1 қосымша </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6 459 548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874 683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5 572 435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5 572 435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5 572 435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454"/>
        <w:gridCol w:w="454"/>
        <w:gridCol w:w="587"/>
        <w:gridCol w:w="1042"/>
        <w:gridCol w:w="142"/>
        <w:gridCol w:w="120"/>
        <w:gridCol w:w="17"/>
        <w:gridCol w:w="18"/>
        <w:gridCol w:w="18"/>
        <w:gridCol w:w="120"/>
        <w:gridCol w:w="26"/>
        <w:gridCol w:w="27"/>
        <w:gridCol w:w="120"/>
        <w:gridCol w:w="53"/>
        <w:gridCol w:w="80"/>
        <w:gridCol w:w="80"/>
        <w:gridCol w:w="81"/>
        <w:gridCol w:w="241"/>
        <w:gridCol w:w="241"/>
        <w:gridCol w:w="120"/>
        <w:gridCol w:w="120"/>
        <w:gridCol w:w="120"/>
        <w:gridCol w:w="298"/>
        <w:gridCol w:w="1042"/>
        <w:gridCol w:w="320"/>
        <w:gridCol w:w="120"/>
        <w:gridCol w:w="120"/>
        <w:gridCol w:w="128"/>
        <w:gridCol w:w="908"/>
        <w:gridCol w:w="120"/>
        <w:gridCol w:w="454"/>
        <w:gridCol w:w="120"/>
        <w:gridCol w:w="142"/>
        <w:gridCol w:w="775"/>
        <w:gridCol w:w="120"/>
        <w:gridCol w:w="120"/>
        <w:gridCol w:w="454"/>
        <w:gridCol w:w="142"/>
        <w:gridCol w:w="775"/>
        <w:gridCol w:w="120"/>
        <w:gridCol w:w="120"/>
        <w:gridCol w:w="454"/>
        <w:gridCol w:w="53"/>
        <w:gridCol w:w="508"/>
        <w:gridCol w:w="120"/>
        <w:gridCol w:w="454"/>
        <w:gridCol w:w="120"/>
        <w:gridCol w:w="142"/>
        <w:gridCol w:w="775"/>
        <w:gridCol w:w="120"/>
        <w:gridCol w:w="120"/>
        <w:gridCol w:w="454"/>
        <w:gridCol w:w="142"/>
        <w:gridCol w:w="775"/>
        <w:gridCol w:w="120"/>
        <w:gridCol w:w="120"/>
        <w:gridCol w:w="454"/>
        <w:gridCol w:w="53"/>
        <w:gridCol w:w="641"/>
        <w:gridCol w:w="120"/>
        <w:gridCol w:w="454"/>
        <w:gridCol w:w="120"/>
        <w:gridCol w:w="120"/>
        <w:gridCol w:w="908"/>
        <w:gridCol w:w="120"/>
        <w:gridCol w:w="120"/>
        <w:gridCol w:w="454"/>
        <w:gridCol w:w="120"/>
        <w:gridCol w:w="908"/>
        <w:gridCol w:w="120"/>
        <w:gridCol w:w="454"/>
        <w:gridCol w:w="120"/>
        <w:gridCol w:w="142"/>
        <w:gridCol w:w="775"/>
        <w:gridCol w:w="120"/>
        <w:gridCol w:w="120"/>
        <w:gridCol w:w="454"/>
        <w:gridCol w:w="142"/>
        <w:gridCol w:w="775"/>
        <w:gridCol w:w="120"/>
        <w:gridCol w:w="120"/>
        <w:gridCol w:w="454"/>
        <w:gridCol w:w="53"/>
        <w:gridCol w:w="641"/>
        <w:gridCol w:w="120"/>
        <w:gridCol w:w="120"/>
        <w:gridCol w:w="454"/>
        <w:gridCol w:w="120"/>
        <w:gridCol w:w="508"/>
        <w:gridCol w:w="120"/>
        <w:gridCol w:w="120"/>
        <w:gridCol w:w="454"/>
        <w:gridCol w:w="53"/>
        <w:gridCol w:w="508"/>
        <w:gridCol w:w="120"/>
        <w:gridCol w:w="454"/>
        <w:gridCol w:w="120"/>
        <w:gridCol w:w="142"/>
        <w:gridCol w:w="775"/>
        <w:gridCol w:w="120"/>
        <w:gridCol w:w="120"/>
        <w:gridCol w:w="454"/>
        <w:gridCol w:w="120"/>
        <w:gridCol w:w="775"/>
        <w:gridCol w:w="120"/>
        <w:gridCol w:w="120"/>
        <w:gridCol w:w="454"/>
        <w:gridCol w:w="53"/>
        <w:gridCol w:w="508"/>
        <w:gridCol w:w="120"/>
        <w:gridCol w:w="454"/>
        <w:gridCol w:w="120"/>
        <w:gridCol w:w="142"/>
        <w:gridCol w:w="641"/>
        <w:gridCol w:w="120"/>
        <w:gridCol w:w="120"/>
        <w:gridCol w:w="454"/>
        <w:gridCol w:w="142"/>
        <w:gridCol w:w="641"/>
        <w:gridCol w:w="120"/>
        <w:gridCol w:w="454"/>
        <w:gridCol w:w="120"/>
        <w:gridCol w:w="142"/>
        <w:gridCol w:w="641"/>
        <w:gridCol w:w="120"/>
        <w:gridCol w:w="120"/>
        <w:gridCol w:w="454"/>
        <w:gridCol w:w="53"/>
        <w:gridCol w:w="641"/>
        <w:gridCol w:w="120"/>
        <w:gridCol w:w="120"/>
        <w:gridCol w:w="454"/>
        <w:gridCol w:w="53"/>
        <w:gridCol w:w="508"/>
        <w:gridCol w:w="320"/>
        <w:gridCol w:w="120"/>
        <w:gridCol w:w="120"/>
        <w:gridCol w:w="53"/>
        <w:gridCol w:w="641"/>
        <w:gridCol w:w="120"/>
        <w:gridCol w:w="454"/>
        <w:gridCol w:w="120"/>
        <w:gridCol w:w="142"/>
        <w:gridCol w:w="641"/>
        <w:gridCol w:w="120"/>
        <w:gridCol w:w="120"/>
        <w:gridCol w:w="454"/>
        <w:gridCol w:w="142"/>
        <w:gridCol w:w="641"/>
        <w:gridCol w:w="320"/>
        <w:gridCol w:w="120"/>
        <w:gridCol w:w="120"/>
        <w:gridCol w:w="142"/>
        <w:gridCol w:w="641"/>
        <w:gridCol w:w="120"/>
        <w:gridCol w:w="454"/>
        <w:gridCol w:w="120"/>
        <w:gridCol w:w="142"/>
        <w:gridCol w:w="641"/>
        <w:gridCol w:w="120"/>
        <w:gridCol w:w="120"/>
        <w:gridCol w:w="454"/>
        <w:gridCol w:w="276"/>
        <w:gridCol w:w="641"/>
        <w:gridCol w:w="320"/>
        <w:gridCol w:w="120"/>
        <w:gridCol w:w="120"/>
        <w:gridCol w:w="202"/>
        <w:gridCol w:w="1042"/>
        <w:gridCol w:w="120"/>
        <w:gridCol w:w="454"/>
        <w:gridCol w:w="120"/>
        <w:gridCol w:w="142"/>
        <w:gridCol w:w="908"/>
        <w:gridCol w:w="120"/>
        <w:gridCol w:w="120"/>
        <w:gridCol w:w="454"/>
        <w:gridCol w:w="53"/>
        <w:gridCol w:w="908"/>
        <w:gridCol w:w="120"/>
        <w:gridCol w:w="120"/>
        <w:gridCol w:w="454"/>
        <w:gridCol w:w="53"/>
        <w:gridCol w:w="908"/>
        <w:gridCol w:w="120"/>
        <w:gridCol w:w="454"/>
        <w:gridCol w:w="120"/>
        <w:gridCol w:w="142"/>
        <w:gridCol w:w="1042"/>
        <w:gridCol w:w="120"/>
        <w:gridCol w:w="120"/>
        <w:gridCol w:w="454"/>
        <w:gridCol w:w="53"/>
        <w:gridCol w:w="1042"/>
        <w:gridCol w:w="120"/>
        <w:gridCol w:w="120"/>
        <w:gridCol w:w="454"/>
        <w:gridCol w:w="53"/>
        <w:gridCol w:w="908"/>
        <w:gridCol w:w="120"/>
        <w:gridCol w:w="454"/>
        <w:gridCol w:w="120"/>
        <w:gridCol w:w="142"/>
        <w:gridCol w:w="775"/>
        <w:gridCol w:w="120"/>
        <w:gridCol w:w="120"/>
        <w:gridCol w:w="454"/>
        <w:gridCol w:w="53"/>
        <w:gridCol w:w="775"/>
        <w:gridCol w:w="120"/>
        <w:gridCol w:w="454"/>
        <w:gridCol w:w="120"/>
        <w:gridCol w:w="142"/>
        <w:gridCol w:w="908"/>
        <w:gridCol w:w="120"/>
        <w:gridCol w:w="120"/>
        <w:gridCol w:w="454"/>
        <w:gridCol w:w="53"/>
        <w:gridCol w:w="775"/>
        <w:gridCol w:w="120"/>
        <w:gridCol w:w="120"/>
        <w:gridCol w:w="454"/>
        <w:gridCol w:w="291"/>
        <w:gridCol w:w="775"/>
        <w:gridCol w:w="120"/>
        <w:gridCol w:w="120"/>
        <w:gridCol w:w="454"/>
        <w:gridCol w:w="231"/>
        <w:gridCol w:w="508"/>
        <w:gridCol w:w="120"/>
        <w:gridCol w:w="120"/>
        <w:gridCol w:w="454"/>
        <w:gridCol w:w="231"/>
        <w:gridCol w:w="775"/>
        <w:gridCol w:w="120"/>
        <w:gridCol w:w="120"/>
        <w:gridCol w:w="454"/>
        <w:gridCol w:w="231"/>
        <w:gridCol w:w="508"/>
        <w:gridCol w:w="120"/>
        <w:gridCol w:w="120"/>
        <w:gridCol w:w="454"/>
        <w:gridCol w:w="231"/>
        <w:gridCol w:w="775"/>
        <w:gridCol w:w="120"/>
        <w:gridCol w:w="120"/>
        <w:gridCol w:w="454"/>
        <w:gridCol w:w="53"/>
        <w:gridCol w:w="775"/>
        <w:gridCol w:w="120"/>
        <w:gridCol w:w="454"/>
        <w:gridCol w:w="120"/>
        <w:gridCol w:w="142"/>
        <w:gridCol w:w="908"/>
        <w:gridCol w:w="120"/>
        <w:gridCol w:w="120"/>
        <w:gridCol w:w="454"/>
        <w:gridCol w:w="53"/>
        <w:gridCol w:w="908"/>
        <w:gridCol w:w="320"/>
        <w:gridCol w:w="120"/>
        <w:gridCol w:w="120"/>
        <w:gridCol w:w="128"/>
        <w:gridCol w:w="908"/>
        <w:gridCol w:w="120"/>
        <w:gridCol w:w="454"/>
        <w:gridCol w:w="120"/>
        <w:gridCol w:w="142"/>
        <w:gridCol w:w="641"/>
        <w:gridCol w:w="120"/>
        <w:gridCol w:w="120"/>
        <w:gridCol w:w="454"/>
        <w:gridCol w:w="231"/>
        <w:gridCol w:w="641"/>
        <w:gridCol w:w="120"/>
        <w:gridCol w:w="454"/>
        <w:gridCol w:w="120"/>
        <w:gridCol w:w="142"/>
        <w:gridCol w:w="908"/>
        <w:gridCol w:w="120"/>
        <w:gridCol w:w="120"/>
        <w:gridCol w:w="454"/>
        <w:gridCol w:w="53"/>
        <w:gridCol w:w="775"/>
        <w:gridCol w:w="120"/>
        <w:gridCol w:w="120"/>
        <w:gridCol w:w="454"/>
        <w:gridCol w:w="120"/>
        <w:gridCol w:w="641"/>
        <w:gridCol w:w="120"/>
        <w:gridCol w:w="120"/>
        <w:gridCol w:w="454"/>
        <w:gridCol w:w="53"/>
        <w:gridCol w:w="641"/>
        <w:gridCol w:w="120"/>
        <w:gridCol w:w="120"/>
        <w:gridCol w:w="454"/>
        <w:gridCol w:w="53"/>
        <w:gridCol w:w="641"/>
        <w:gridCol w:w="120"/>
        <w:gridCol w:w="120"/>
        <w:gridCol w:w="454"/>
        <w:gridCol w:w="53"/>
        <w:gridCol w:w="775"/>
        <w:gridCol w:w="120"/>
        <w:gridCol w:w="120"/>
        <w:gridCol w:w="454"/>
        <w:gridCol w:w="53"/>
        <w:gridCol w:w="641"/>
        <w:gridCol w:w="120"/>
        <w:gridCol w:w="120"/>
        <w:gridCol w:w="454"/>
        <w:gridCol w:w="53"/>
        <w:gridCol w:w="775"/>
        <w:gridCol w:w="120"/>
        <w:gridCol w:w="120"/>
        <w:gridCol w:w="454"/>
        <w:gridCol w:w="320"/>
        <w:gridCol w:w="908"/>
        <w:gridCol w:w="120"/>
        <w:gridCol w:w="120"/>
        <w:gridCol w:w="454"/>
        <w:gridCol w:w="120"/>
        <w:gridCol w:w="775"/>
        <w:gridCol w:w="120"/>
        <w:gridCol w:w="120"/>
        <w:gridCol w:w="454"/>
        <w:gridCol w:w="53"/>
        <w:gridCol w:w="641"/>
        <w:gridCol w:w="120"/>
        <w:gridCol w:w="120"/>
        <w:gridCol w:w="454"/>
        <w:gridCol w:w="142"/>
        <w:gridCol w:w="775"/>
        <w:gridCol w:w="120"/>
        <w:gridCol w:w="454"/>
        <w:gridCol w:w="120"/>
        <w:gridCol w:w="142"/>
        <w:gridCol w:w="908"/>
        <w:gridCol w:w="120"/>
        <w:gridCol w:w="120"/>
        <w:gridCol w:w="454"/>
        <w:gridCol w:w="53"/>
        <w:gridCol w:w="775"/>
        <w:gridCol w:w="120"/>
        <w:gridCol w:w="120"/>
        <w:gridCol w:w="454"/>
        <w:gridCol w:w="120"/>
        <w:gridCol w:w="641"/>
        <w:gridCol w:w="120"/>
        <w:gridCol w:w="120"/>
        <w:gridCol w:w="454"/>
        <w:gridCol w:w="53"/>
        <w:gridCol w:w="508"/>
        <w:gridCol w:w="120"/>
        <w:gridCol w:w="120"/>
        <w:gridCol w:w="454"/>
        <w:gridCol w:w="53"/>
        <w:gridCol w:w="908"/>
        <w:gridCol w:w="120"/>
        <w:gridCol w:w="454"/>
        <w:gridCol w:w="120"/>
        <w:gridCol w:w="142"/>
        <w:gridCol w:w="508"/>
        <w:gridCol w:w="120"/>
        <w:gridCol w:w="120"/>
        <w:gridCol w:w="454"/>
        <w:gridCol w:w="142"/>
        <w:gridCol w:w="508"/>
        <w:gridCol w:w="320"/>
        <w:gridCol w:w="120"/>
        <w:gridCol w:w="120"/>
        <w:gridCol w:w="142"/>
        <w:gridCol w:w="908"/>
        <w:gridCol w:w="120"/>
        <w:gridCol w:w="454"/>
        <w:gridCol w:w="120"/>
        <w:gridCol w:w="142"/>
        <w:gridCol w:w="641"/>
        <w:gridCol w:w="120"/>
        <w:gridCol w:w="120"/>
        <w:gridCol w:w="454"/>
        <w:gridCol w:w="587"/>
        <w:gridCol w:w="641"/>
        <w:gridCol w:w="120"/>
        <w:gridCol w:w="454"/>
        <w:gridCol w:w="120"/>
        <w:gridCol w:w="142"/>
        <w:gridCol w:w="641"/>
        <w:gridCol w:w="120"/>
        <w:gridCol w:w="120"/>
        <w:gridCol w:w="454"/>
        <w:gridCol w:w="53"/>
        <w:gridCol w:w="508"/>
        <w:gridCol w:w="120"/>
        <w:gridCol w:w="120"/>
        <w:gridCol w:w="454"/>
        <w:gridCol w:w="53"/>
        <w:gridCol w:w="641"/>
        <w:gridCol w:w="120"/>
        <w:gridCol w:w="454"/>
        <w:gridCol w:w="120"/>
        <w:gridCol w:w="142"/>
        <w:gridCol w:w="641"/>
        <w:gridCol w:w="120"/>
        <w:gridCol w:w="120"/>
        <w:gridCol w:w="454"/>
        <w:gridCol w:w="53"/>
        <w:gridCol w:w="641"/>
        <w:gridCol w:w="120"/>
        <w:gridCol w:w="454"/>
        <w:gridCol w:w="120"/>
        <w:gridCol w:w="142"/>
        <w:gridCol w:w="641"/>
        <w:gridCol w:w="120"/>
        <w:gridCol w:w="120"/>
        <w:gridCol w:w="454"/>
        <w:gridCol w:w="587"/>
        <w:gridCol w:w="641"/>
        <w:gridCol w:w="120"/>
        <w:gridCol w:w="454"/>
        <w:gridCol w:w="120"/>
        <w:gridCol w:w="120"/>
        <w:gridCol w:w="508"/>
        <w:gridCol w:w="120"/>
        <w:gridCol w:w="120"/>
        <w:gridCol w:w="454"/>
        <w:gridCol w:w="53"/>
        <w:gridCol w:w="508"/>
        <w:gridCol w:w="120"/>
        <w:gridCol w:w="454"/>
        <w:gridCol w:w="120"/>
        <w:gridCol w:w="142"/>
        <w:gridCol w:w="775"/>
        <w:gridCol w:w="120"/>
        <w:gridCol w:w="120"/>
        <w:gridCol w:w="454"/>
        <w:gridCol w:w="53"/>
        <w:gridCol w:w="775"/>
        <w:gridCol w:w="120"/>
        <w:gridCol w:w="120"/>
        <w:gridCol w:w="454"/>
        <w:gridCol w:w="142"/>
        <w:gridCol w:w="641"/>
        <w:gridCol w:w="120"/>
        <w:gridCol w:w="454"/>
        <w:gridCol w:w="120"/>
        <w:gridCol w:w="120"/>
        <w:gridCol w:w="775"/>
        <w:gridCol w:w="120"/>
        <w:gridCol w:w="120"/>
        <w:gridCol w:w="454"/>
        <w:gridCol w:w="128"/>
        <w:gridCol w:w="641"/>
        <w:gridCol w:w="120"/>
        <w:gridCol w:w="120"/>
        <w:gridCol w:w="454"/>
        <w:gridCol w:w="53"/>
        <w:gridCol w:w="641"/>
        <w:gridCol w:w="120"/>
        <w:gridCol w:w="120"/>
        <w:gridCol w:w="454"/>
        <w:gridCol w:w="53"/>
        <w:gridCol w:w="775"/>
        <w:gridCol w:w="120"/>
        <w:gridCol w:w="454"/>
        <w:gridCol w:w="120"/>
        <w:gridCol w:w="142"/>
        <w:gridCol w:w="908"/>
        <w:gridCol w:w="120"/>
        <w:gridCol w:w="120"/>
        <w:gridCol w:w="454"/>
        <w:gridCol w:w="128"/>
        <w:gridCol w:w="775"/>
        <w:gridCol w:w="120"/>
        <w:gridCol w:w="120"/>
        <w:gridCol w:w="454"/>
        <w:gridCol w:w="128"/>
        <w:gridCol w:w="775"/>
        <w:gridCol w:w="120"/>
        <w:gridCol w:w="120"/>
        <w:gridCol w:w="454"/>
        <w:gridCol w:w="128"/>
        <w:gridCol w:w="775"/>
        <w:gridCol w:w="320"/>
        <w:gridCol w:w="120"/>
        <w:gridCol w:w="120"/>
        <w:gridCol w:w="128"/>
        <w:gridCol w:w="908"/>
        <w:gridCol w:w="120"/>
        <w:gridCol w:w="454"/>
        <w:gridCol w:w="120"/>
        <w:gridCol w:w="142"/>
        <w:gridCol w:w="908"/>
        <w:gridCol w:w="120"/>
        <w:gridCol w:w="120"/>
        <w:gridCol w:w="454"/>
        <w:gridCol w:w="142"/>
        <w:gridCol w:w="908"/>
        <w:gridCol w:w="120"/>
        <w:gridCol w:w="454"/>
        <w:gridCol w:w="120"/>
        <w:gridCol w:w="142"/>
        <w:gridCol w:w="775"/>
        <w:gridCol w:w="120"/>
        <w:gridCol w:w="120"/>
        <w:gridCol w:w="454"/>
        <w:gridCol w:w="53"/>
        <w:gridCol w:w="641"/>
        <w:gridCol w:w="120"/>
        <w:gridCol w:w="120"/>
        <w:gridCol w:w="454"/>
        <w:gridCol w:w="53"/>
        <w:gridCol w:w="641"/>
        <w:gridCol w:w="120"/>
        <w:gridCol w:w="120"/>
        <w:gridCol w:w="454"/>
        <w:gridCol w:w="142"/>
        <w:gridCol w:w="641"/>
        <w:gridCol w:w="120"/>
        <w:gridCol w:w="120"/>
        <w:gridCol w:w="454"/>
        <w:gridCol w:w="142"/>
        <w:gridCol w:w="641"/>
        <w:gridCol w:w="120"/>
        <w:gridCol w:w="120"/>
        <w:gridCol w:w="454"/>
        <w:gridCol w:w="53"/>
        <w:gridCol w:w="641"/>
        <w:gridCol w:w="120"/>
        <w:gridCol w:w="454"/>
        <w:gridCol w:w="120"/>
        <w:gridCol w:w="142"/>
        <w:gridCol w:w="775"/>
        <w:gridCol w:w="120"/>
        <w:gridCol w:w="120"/>
        <w:gridCol w:w="454"/>
        <w:gridCol w:w="231"/>
        <w:gridCol w:w="775"/>
        <w:gridCol w:w="120"/>
        <w:gridCol w:w="120"/>
        <w:gridCol w:w="454"/>
        <w:gridCol w:w="202"/>
        <w:gridCol w:w="508"/>
        <w:gridCol w:w="120"/>
        <w:gridCol w:w="454"/>
        <w:gridCol w:w="120"/>
        <w:gridCol w:w="142"/>
        <w:gridCol w:w="775"/>
        <w:gridCol w:w="120"/>
        <w:gridCol w:w="120"/>
        <w:gridCol w:w="454"/>
        <w:gridCol w:w="53"/>
        <w:gridCol w:w="775"/>
        <w:gridCol w:w="120"/>
        <w:gridCol w:w="454"/>
        <w:gridCol w:w="120"/>
        <w:gridCol w:w="142"/>
        <w:gridCol w:w="775"/>
        <w:gridCol w:w="120"/>
        <w:gridCol w:w="120"/>
        <w:gridCol w:w="454"/>
        <w:gridCol w:w="53"/>
        <w:gridCol w:w="641"/>
        <w:gridCol w:w="120"/>
        <w:gridCol w:w="120"/>
        <w:gridCol w:w="454"/>
        <w:gridCol w:w="53"/>
        <w:gridCol w:w="641"/>
        <w:gridCol w:w="120"/>
        <w:gridCol w:w="454"/>
        <w:gridCol w:w="120"/>
        <w:gridCol w:w="142"/>
        <w:gridCol w:w="775"/>
        <w:gridCol w:w="120"/>
        <w:gridCol w:w="120"/>
        <w:gridCol w:w="454"/>
        <w:gridCol w:w="120"/>
        <w:gridCol w:w="775"/>
        <w:gridCol w:w="120"/>
        <w:gridCol w:w="120"/>
        <w:gridCol w:w="454"/>
        <w:gridCol w:w="142"/>
        <w:gridCol w:w="775"/>
        <w:gridCol w:w="120"/>
        <w:gridCol w:w="120"/>
        <w:gridCol w:w="454"/>
        <w:gridCol w:w="53"/>
        <w:gridCol w:w="508"/>
        <w:gridCol w:w="120"/>
        <w:gridCol w:w="120"/>
        <w:gridCol w:w="454"/>
        <w:gridCol w:w="53"/>
        <w:gridCol w:w="508"/>
        <w:gridCol w:w="320"/>
        <w:gridCol w:w="120"/>
        <w:gridCol w:w="120"/>
        <w:gridCol w:w="120"/>
        <w:gridCol w:w="908"/>
        <w:gridCol w:w="120"/>
        <w:gridCol w:w="454"/>
        <w:gridCol w:w="120"/>
        <w:gridCol w:w="142"/>
        <w:gridCol w:w="775"/>
        <w:gridCol w:w="120"/>
        <w:gridCol w:w="120"/>
        <w:gridCol w:w="454"/>
        <w:gridCol w:w="53"/>
        <w:gridCol w:w="775"/>
        <w:gridCol w:w="120"/>
        <w:gridCol w:w="120"/>
        <w:gridCol w:w="454"/>
        <w:gridCol w:w="53"/>
        <w:gridCol w:w="508"/>
        <w:gridCol w:w="120"/>
        <w:gridCol w:w="120"/>
        <w:gridCol w:w="454"/>
        <w:gridCol w:w="53"/>
        <w:gridCol w:w="641"/>
        <w:gridCol w:w="53"/>
        <w:gridCol w:w="454"/>
        <w:gridCol w:w="120"/>
        <w:gridCol w:w="142"/>
        <w:gridCol w:w="775"/>
        <w:gridCol w:w="120"/>
        <w:gridCol w:w="120"/>
        <w:gridCol w:w="454"/>
        <w:gridCol w:w="53"/>
        <w:gridCol w:w="775"/>
        <w:gridCol w:w="120"/>
        <w:gridCol w:w="120"/>
        <w:gridCol w:w="454"/>
        <w:gridCol w:w="142"/>
        <w:gridCol w:w="641"/>
        <w:gridCol w:w="120"/>
        <w:gridCol w:w="120"/>
        <w:gridCol w:w="454"/>
        <w:gridCol w:w="53"/>
        <w:gridCol w:w="775"/>
        <w:gridCol w:w="120"/>
        <w:gridCol w:w="120"/>
        <w:gridCol w:w="454"/>
        <w:gridCol w:w="53"/>
        <w:gridCol w:w="641"/>
        <w:gridCol w:w="120"/>
        <w:gridCol w:w="120"/>
        <w:gridCol w:w="454"/>
        <w:gridCol w:w="120"/>
        <w:gridCol w:w="641"/>
        <w:gridCol w:w="120"/>
        <w:gridCol w:w="120"/>
        <w:gridCol w:w="454"/>
        <w:gridCol w:w="142"/>
        <w:gridCol w:w="508"/>
        <w:gridCol w:w="120"/>
        <w:gridCol w:w="120"/>
        <w:gridCol w:w="454"/>
        <w:gridCol w:w="142"/>
        <w:gridCol w:w="641"/>
        <w:gridCol w:w="120"/>
        <w:gridCol w:w="454"/>
        <w:gridCol w:w="120"/>
        <w:gridCol w:w="142"/>
        <w:gridCol w:w="775"/>
        <w:gridCol w:w="120"/>
        <w:gridCol w:w="120"/>
        <w:gridCol w:w="454"/>
        <w:gridCol w:w="142"/>
        <w:gridCol w:w="641"/>
        <w:gridCol w:w="120"/>
        <w:gridCol w:w="120"/>
        <w:gridCol w:w="454"/>
        <w:gridCol w:w="53"/>
        <w:gridCol w:w="508"/>
        <w:gridCol w:w="120"/>
        <w:gridCol w:w="120"/>
        <w:gridCol w:w="454"/>
        <w:gridCol w:w="142"/>
        <w:gridCol w:w="641"/>
        <w:gridCol w:w="120"/>
        <w:gridCol w:w="120"/>
        <w:gridCol w:w="454"/>
        <w:gridCol w:w="276"/>
        <w:gridCol w:w="641"/>
        <w:gridCol w:w="120"/>
        <w:gridCol w:w="454"/>
        <w:gridCol w:w="120"/>
        <w:gridCol w:w="142"/>
        <w:gridCol w:w="775"/>
        <w:gridCol w:w="120"/>
        <w:gridCol w:w="120"/>
        <w:gridCol w:w="454"/>
        <w:gridCol w:w="142"/>
        <w:gridCol w:w="775"/>
        <w:gridCol w:w="320"/>
        <w:gridCol w:w="120"/>
        <w:gridCol w:w="120"/>
        <w:gridCol w:w="194"/>
        <w:gridCol w:w="775"/>
        <w:gridCol w:w="120"/>
        <w:gridCol w:w="454"/>
        <w:gridCol w:w="120"/>
        <w:gridCol w:w="142"/>
        <w:gridCol w:w="775"/>
        <w:gridCol w:w="120"/>
        <w:gridCol w:w="120"/>
        <w:gridCol w:w="454"/>
        <w:gridCol w:w="142"/>
        <w:gridCol w:w="641"/>
        <w:gridCol w:w="120"/>
        <w:gridCol w:w="120"/>
        <w:gridCol w:w="454"/>
        <w:gridCol w:w="231"/>
        <w:gridCol w:w="775"/>
        <w:gridCol w:w="320"/>
        <w:gridCol w:w="120"/>
        <w:gridCol w:w="120"/>
        <w:gridCol w:w="128"/>
        <w:gridCol w:w="908"/>
        <w:gridCol w:w="120"/>
        <w:gridCol w:w="454"/>
        <w:gridCol w:w="120"/>
        <w:gridCol w:w="142"/>
        <w:gridCol w:w="908"/>
        <w:gridCol w:w="120"/>
        <w:gridCol w:w="120"/>
        <w:gridCol w:w="454"/>
        <w:gridCol w:w="53"/>
        <w:gridCol w:w="908"/>
        <w:gridCol w:w="320"/>
        <w:gridCol w:w="120"/>
        <w:gridCol w:w="120"/>
        <w:gridCol w:w="53"/>
        <w:gridCol w:w="775"/>
        <w:gridCol w:w="120"/>
        <w:gridCol w:w="454"/>
        <w:gridCol w:w="120"/>
        <w:gridCol w:w="142"/>
        <w:gridCol w:w="641"/>
        <w:gridCol w:w="120"/>
        <w:gridCol w:w="120"/>
        <w:gridCol w:w="454"/>
        <w:gridCol w:w="53"/>
        <w:gridCol w:w="641"/>
        <w:gridCol w:w="120"/>
        <w:gridCol w:w="454"/>
        <w:gridCol w:w="120"/>
        <w:gridCol w:w="120"/>
        <w:gridCol w:w="775"/>
        <w:gridCol w:w="120"/>
        <w:gridCol w:w="120"/>
        <w:gridCol w:w="454"/>
        <w:gridCol w:w="162"/>
        <w:gridCol w:w="775"/>
        <w:gridCol w:w="120"/>
        <w:gridCol w:w="454"/>
        <w:gridCol w:w="120"/>
        <w:gridCol w:w="142"/>
        <w:gridCol w:w="641"/>
        <w:gridCol w:w="120"/>
        <w:gridCol w:w="120"/>
        <w:gridCol w:w="454"/>
        <w:gridCol w:w="142"/>
        <w:gridCol w:w="641"/>
        <w:gridCol w:w="320"/>
        <w:gridCol w:w="120"/>
        <w:gridCol w:w="120"/>
        <w:gridCol w:w="53"/>
        <w:gridCol w:w="374"/>
        <w:gridCol w:w="120"/>
        <w:gridCol w:w="454"/>
        <w:gridCol w:w="120"/>
        <w:gridCol w:w="142"/>
        <w:gridCol w:w="374"/>
        <w:gridCol w:w="120"/>
        <w:gridCol w:w="120"/>
        <w:gridCol w:w="454"/>
        <w:gridCol w:w="53"/>
        <w:gridCol w:w="374"/>
        <w:gridCol w:w="320"/>
        <w:gridCol w:w="120"/>
        <w:gridCol w:w="120"/>
        <w:gridCol w:w="53"/>
        <w:gridCol w:w="775"/>
        <w:gridCol w:w="120"/>
        <w:gridCol w:w="454"/>
        <w:gridCol w:w="120"/>
        <w:gridCol w:w="142"/>
        <w:gridCol w:w="775"/>
        <w:gridCol w:w="120"/>
        <w:gridCol w:w="120"/>
        <w:gridCol w:w="454"/>
        <w:gridCol w:w="142"/>
        <w:gridCol w:w="508"/>
        <w:gridCol w:w="120"/>
        <w:gridCol w:w="120"/>
        <w:gridCol w:w="454"/>
        <w:gridCol w:w="53"/>
        <w:gridCol w:w="641"/>
        <w:gridCol w:w="120"/>
        <w:gridCol w:w="120"/>
        <w:gridCol w:w="454"/>
        <w:gridCol w:w="53"/>
        <w:gridCol w:w="775"/>
        <w:gridCol w:w="120"/>
        <w:gridCol w:w="120"/>
        <w:gridCol w:w="120"/>
        <w:gridCol w:w="387"/>
        <w:gridCol w:w="775"/>
        <w:gridCol w:w="120"/>
        <w:gridCol w:w="120"/>
        <w:gridCol w:w="120"/>
        <w:gridCol w:w="53"/>
        <w:gridCol w:w="775"/>
        <w:gridCol w:w="320"/>
        <w:gridCol w:w="120"/>
        <w:gridCol w:w="120"/>
        <w:gridCol w:w="120"/>
        <w:gridCol w:w="775"/>
        <w:gridCol w:w="120"/>
        <w:gridCol w:w="454"/>
        <w:gridCol w:w="120"/>
        <w:gridCol w:w="142"/>
        <w:gridCol w:w="775"/>
        <w:gridCol w:w="120"/>
        <w:gridCol w:w="120"/>
        <w:gridCol w:w="454"/>
        <w:gridCol w:w="53"/>
        <w:gridCol w:w="775"/>
        <w:gridCol w:w="53"/>
        <w:gridCol w:w="120"/>
        <w:gridCol w:w="120"/>
        <w:gridCol w:w="53"/>
        <w:gridCol w:w="142"/>
        <w:gridCol w:w="120"/>
        <w:gridCol w:w="26"/>
        <w:gridCol w:w="27"/>
        <w:gridCol w:w="120"/>
        <w:gridCol w:w="120"/>
        <w:gridCol w:w="26"/>
        <w:gridCol w:w="27"/>
        <w:gridCol w:w="187"/>
        <w:gridCol w:w="120"/>
        <w:gridCol w:w="120"/>
        <w:gridCol w:w="53"/>
        <w:gridCol w:w="775"/>
        <w:gridCol w:w="120"/>
        <w:gridCol w:w="320"/>
        <w:gridCol w:w="120"/>
        <w:gridCol w:w="53"/>
        <w:gridCol w:w="775"/>
        <w:gridCol w:w="120"/>
        <w:gridCol w:w="120"/>
        <w:gridCol w:w="187"/>
        <w:gridCol w:w="53"/>
        <w:gridCol w:w="775"/>
        <w:gridCol w:w="13"/>
        <w:gridCol w:w="13"/>
        <w:gridCol w:w="13"/>
        <w:gridCol w:w="14"/>
        <w:gridCol w:w="142"/>
        <w:gridCol w:w="120"/>
        <w:gridCol w:w="17"/>
        <w:gridCol w:w="18"/>
        <w:gridCol w:w="18"/>
        <w:gridCol w:w="120"/>
        <w:gridCol w:w="26"/>
        <w:gridCol w:w="27"/>
        <w:gridCol w:w="120"/>
        <w:gridCol w:w="53"/>
        <w:gridCol w:w="80"/>
        <w:gridCol w:w="80"/>
        <w:gridCol w:w="81"/>
        <w:gridCol w:w="241"/>
        <w:gridCol w:w="241"/>
        <w:gridCol w:w="120"/>
        <w:gridCol w:w="120"/>
        <w:gridCol w:w="120"/>
        <w:gridCol w:w="402"/>
        <w:gridCol w:w="241"/>
        <w:gridCol w:w="120"/>
        <w:gridCol w:w="120"/>
        <w:gridCol w:w="120"/>
        <w:gridCol w:w="53"/>
        <w:gridCol w:w="241"/>
        <w:gridCol w:w="120"/>
        <w:gridCol w:w="120"/>
        <w:gridCol w:w="120"/>
        <w:gridCol w:w="53"/>
        <w:gridCol w:w="241"/>
        <w:gridCol w:w="120"/>
        <w:gridCol w:w="120"/>
        <w:gridCol w:w="120"/>
        <w:gridCol w:w="313"/>
        <w:gridCol w:w="864"/>
        <w:gridCol w:w="120"/>
        <w:gridCol w:w="120"/>
        <w:gridCol w:w="120"/>
        <w:gridCol w:w="402"/>
        <w:gridCol w:w="775"/>
        <w:gridCol w:w="53"/>
        <w:gridCol w:w="120"/>
        <w:gridCol w:w="120"/>
        <w:gridCol w:w="53"/>
        <w:gridCol w:w="142"/>
        <w:gridCol w:w="120"/>
        <w:gridCol w:w="26"/>
        <w:gridCol w:w="27"/>
        <w:gridCol w:w="120"/>
        <w:gridCol w:w="120"/>
        <w:gridCol w:w="26"/>
        <w:gridCol w:w="27"/>
        <w:gridCol w:w="187"/>
        <w:gridCol w:w="120"/>
        <w:gridCol w:w="120"/>
        <w:gridCol w:w="53"/>
        <w:gridCol w:w="775"/>
        <w:gridCol w:w="120"/>
        <w:gridCol w:w="320"/>
        <w:gridCol w:w="120"/>
        <w:gridCol w:w="53"/>
        <w:gridCol w:w="775"/>
        <w:gridCol w:w="120"/>
        <w:gridCol w:w="120"/>
        <w:gridCol w:w="187"/>
        <w:gridCol w:w="142"/>
        <w:gridCol w:w="775"/>
        <w:gridCol w:w="13"/>
        <w:gridCol w:w="13"/>
        <w:gridCol w:w="13"/>
        <w:gridCol w:w="14"/>
        <w:gridCol w:w="142"/>
        <w:gridCol w:w="120"/>
        <w:gridCol w:w="17"/>
        <w:gridCol w:w="18"/>
        <w:gridCol w:w="18"/>
        <w:gridCol w:w="120"/>
        <w:gridCol w:w="26"/>
        <w:gridCol w:w="27"/>
        <w:gridCol w:w="120"/>
        <w:gridCol w:w="53"/>
        <w:gridCol w:w="80"/>
        <w:gridCol w:w="80"/>
        <w:gridCol w:w="81"/>
        <w:gridCol w:w="241"/>
        <w:gridCol w:w="241"/>
        <w:gridCol w:w="320"/>
        <w:gridCol w:w="120"/>
        <w:gridCol w:w="120"/>
        <w:gridCol w:w="53"/>
        <w:gridCol w:w="775"/>
        <w:gridCol w:w="120"/>
        <w:gridCol w:w="454"/>
        <w:gridCol w:w="120"/>
        <w:gridCol w:w="142"/>
        <w:gridCol w:w="775"/>
        <w:gridCol w:w="120"/>
        <w:gridCol w:w="120"/>
        <w:gridCol w:w="454"/>
        <w:gridCol w:w="53"/>
        <w:gridCol w:w="775"/>
        <w:gridCol w:w="320"/>
        <w:gridCol w:w="120"/>
        <w:gridCol w:w="120"/>
        <w:gridCol w:w="53"/>
        <w:gridCol w:w="775"/>
        <w:gridCol w:w="120"/>
        <w:gridCol w:w="120"/>
        <w:gridCol w:w="12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6482109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6482109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6482109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3314062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39-3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2015 жылғы 27 желтоқсандағы</w:t>
            </w:r>
            <w:r>
              <w:br/>
            </w:r>
            <w:r>
              <w:rPr>
                <w:rFonts w:ascii="Times New Roman"/>
                <w:b w:val="false"/>
                <w:i w:val="false"/>
                <w:color w:val="000000"/>
                <w:sz w:val="20"/>
              </w:rPr>
              <w:t xml:space="preserve"> № 49-3 шешіміне 2 қосымша</w:t>
            </w:r>
          </w:p>
        </w:tc>
      </w:tr>
    </w:tbl>
    <w:p>
      <w:pPr>
        <w:spacing w:after="0"/>
        <w:ind w:left="0"/>
        <w:jc w:val="left"/>
      </w:pPr>
      <w:r>
        <w:rPr>
          <w:rFonts w:ascii="Times New Roman"/>
          <w:b/>
          <w:i w:val="false"/>
          <w:color w:val="000000"/>
        </w:rPr>
        <w:t xml:space="preserve"> 2015 жылға әр бір ауылдық округтер бойынша бюджеттік бағдарламалар</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3381"/>
        <w:gridCol w:w="1816"/>
        <w:gridCol w:w="876"/>
        <w:gridCol w:w="1747"/>
        <w:gridCol w:w="1747"/>
        <w:gridCol w:w="1013"/>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"Елдi мекендердегі көшелердi жарықтандыру"</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12292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184368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