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0eea2" w14:textId="300ee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№374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2015 жылғы 9 желтоқсандағы № 304 қаулысы. Жамбыл облысы Әділет департаментінде 2016 жылғы 27 қаңтарда № 2916 болып тіркелді. Күші жойылды - Жамбыл облысы әкімдігінің 2026 жылғы 30 шілдедегі № 149 қаулысымен.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Құжаттың мәтінінде түпнұсқаның пунктуациясы мен орфографиясы сақталған.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"Автомобиль жолдары туралы" Қазақстан Республикасының 2001 жылғы 17 шілдедегі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желтоқсанындағы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(Нормативтік құқықтық актілерді мемлекеттік тіркеу тізілімінде № 2510 болып тіркелген, 2015 жылдың 14 наурызында "Ақ жол" газетінде жарияланған) келесі өзгерістер енгізілсін: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Жамбыл облысының облыстық маңызы бар жалпыға ортақ пайдаланылатын автомобиль жолдарының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"Жамбыл облысы әкімдігінің құрылыс, жолаушылар көлігі және автомобиль жолдары басқармасы" коммуналдық мемлекеттік мекемесі заңнамада белгіленген тәртіппен: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мемлекеттік тіркеуден өткеннен кейін он күнтізбелік күн ішінде оны ресми жариялауға мерзімді баспа басылымдарына және "Әділет" ақпараттық-құқықтық жүйесіне жіберуді;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қаулының Жамбыл облысы әкімдігінің интернет-ресурсында орналастырылуын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қаулыдан туындайтын басқа да шаралардың қабылдануын қамтамасыз етсін.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бірінші орынбасары Б.Орынбековке жүктелсін.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мемлекеттік тіркелген күннен бастап күшіне енеді және оның алғашқы ресми жарияланғаннан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Көкрекбаев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Инвестициялар және даму министрлігі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Автомобиль жолдары комитетінің төрағасы 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Пішембаев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 желтоқсан 2015 жыл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304 қаулысына қосымша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Облыстық маңызы бар автомобиль жолдарының тізбесі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Ұзақтығы (шақырым)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״Күйік-Қарабастау-Қаратау-Жаңатас-Саудакент״ 0-163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״Тараз-Аса-Ақкөл-Саудакент״ 11-186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״Ақкөл-Қойгелді״ 0-30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  <w:bookmarkEnd w:id="2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״Саудакент-Тоғызкент״ 0-43,2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  <w:bookmarkEnd w:id="2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״Ақкөл-Үшарал-Тоғызкент״ 0-66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  <w:bookmarkEnd w:id="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״Тараз-Сарыкемер-Түймекент-Ақшолақ״ 3,4-50,7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״Тараз-Жетібай-Тегістік-Ойык״ 1,7-116,5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  <w:bookmarkEnd w:id="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״Қарасу-Масаншы-Сортөбе״ 0-45,45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  <w:bookmarkEnd w:id="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״Б.Момышұлы-Көлтоған-Қошқарата-Қызтоған״ 0-76,58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  <w:bookmarkEnd w:id="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״Бірлік-Мойынкұм-Ұланбел-Шығанақ״ 0-344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  <w:bookmarkEnd w:id="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״Кіші Қамқалы-Ұланбел״ 0-5,8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  <w:bookmarkEnd w:id="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״Ақкөл-Ойық-Ұланбел״ 0-168,6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  <w:bookmarkEnd w:id="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״Аса-Қарабастау״ 0-38,5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  <w:bookmarkEnd w:id="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 Луговая станциясы-Қорағатты-Тәтті״ 0-61,9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  <w:bookmarkEnd w:id="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״Нововоскресеновка-Аспара״ 0-35,9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  <w:bookmarkEnd w:id="3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״Төлеби-Шоқпар״ 0-64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17.</w:t>
            </w:r>
          </w:p>
          <w:bookmarkEnd w:id="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״Төлеби-Мойынкұм-Ақтөбе״ 6-32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18.</w:t>
            </w:r>
          </w:p>
          <w:bookmarkEnd w:id="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״Кемер-Бірлік-Үстем״ 0-22,1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19.</w:t>
            </w:r>
          </w:p>
          <w:bookmarkEnd w:id="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״Отар-Сұлутөр-Көктөбе״ 0-59,55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20.</w:t>
            </w:r>
          </w:p>
          <w:bookmarkEnd w:id="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״Ақбақай-Мирный״ 0-110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21.</w:t>
            </w:r>
          </w:p>
          <w:bookmarkEnd w:id="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״Үшбұлақ-Сарыкемер״ 0-6,15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22.</w:t>
            </w:r>
          </w:p>
          <w:bookmarkEnd w:id="4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״Меркі-Меркі шипажайы״ 0-12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23.</w:t>
            </w:r>
          </w:p>
          <w:bookmarkEnd w:id="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״Жамбыл станциясына кіре беріс״ 0-7,2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24.</w:t>
            </w:r>
          </w:p>
          <w:bookmarkEnd w:id="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״Әбілдабек-Бақалы-станция Сұрым-Бәйтерек״ 0-31,95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25.</w:t>
            </w:r>
          </w:p>
          <w:bookmarkEnd w:id="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״Тоғызкент-Досбол-Шығанақ״ 0-103,6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26.</w:t>
            </w:r>
          </w:p>
          <w:bookmarkEnd w:id="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״Құмарык-Қызылту-Ақыртөбе״ 0-28,8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27.</w:t>
            </w:r>
          </w:p>
          <w:bookmarkEnd w:id="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״Құмарык-Юбилейный״ 0-17,15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28.</w:t>
            </w:r>
          </w:p>
          <w:bookmarkEnd w:id="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״Б.Момышұлы-Көктөбе-Алатау״ 0-24,15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29.</w:t>
            </w:r>
          </w:p>
          <w:bookmarkEnd w:id="4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״Меркі-Шу-Бурылбайтал״ 0-7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30.</w:t>
            </w:r>
          </w:p>
          <w:bookmarkEnd w:id="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״Қырғыстан шекарасына батыстан кіру״ 0-7,7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1943,38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