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a2f3" w14:textId="8dca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2015 жылғы 25 қыркүйектегі № 40-13 шешімі. Жамбыл облысы Әділет департаментінде 2015 жылғы 16 қазандағы № 2808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5) тармақшасына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облысының әлеуметтік маңызы бар қатынастардың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нормативтік құқықтық актінің орындалуын бақылау Жамбыл облыстық мәслихатының өнеркәсіп салаларын, құрылысты, энергетиканы, көлікті, байланыс пен кәсіпкерлікті дамыту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нормативтік құқықтық акт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Қарашолақов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40-13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әлеуметтік маңызы бар қатынастардың тізбесі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облыстық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- Жамбыл облыстық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енгізіледі - Жамбыл облыстық мәслихатының 28.06.2024 </w:t>
      </w:r>
      <w:r>
        <w:rPr>
          <w:rFonts w:ascii="Times New Roman"/>
          <w:b w:val="false"/>
          <w:i w:val="false"/>
          <w:color w:val="ff0000"/>
          <w:sz w:val="28"/>
        </w:rPr>
        <w:t>№ 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 - Жамбыл облыстық мәслихатының 26.11.2024 </w:t>
      </w:r>
      <w:r>
        <w:rPr>
          <w:rFonts w:ascii="Times New Roman"/>
          <w:b w:val="false"/>
          <w:i w:val="false"/>
          <w:color w:val="ff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 - Жамбыл облыстық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); өзгерістер енгізілді - Жамбыл облыстық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29-13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) шешімдерімен.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Қатынастың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қатынастар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Тараз-Шығанақ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Шу-Мойынқұм-Ақбақай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Тараз-Жаңатас (Тамды арқылы)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Досбол-Тоғызкент-Үшарал-Тараз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Жайылма-Саудакент-Тараз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Ойық-Аққұм-Тараз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Мойынқұм-Тараз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Жаңатас-Жайлаукөл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аялдамасы-Шоқай Датқа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 аудан-"Ертегі әлемі" дүкені аялдамасы-Әулие ата көшесі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Жаңатас-Игілік-Саудакент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Жаңатас-Жайылма-Саудакент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Жаңатас-Тоғызкент-Әбілдә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Жаңатас-Ә.Бүркітбаев-Үшбас-Арыстанды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Жаңатас-Ұ.Сыздықбаев-Ақтоғай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Жаңатас-Ұйым-Жаңаталап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Жаңатас-Маятас-Қызылдихан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би-Қант зауыты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Автобекет-Тоғай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Бірлікүстем-Қонаев-Шу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Еңбекші-Белбасар-Жаңажол-Шу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вокзалы-Мақұлбек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аурухана-Достық гүлзары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Аққұм-Бостандық-Талапты-Ақкөл-Қаратау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С.Шакиров-Тұрымқұл-Тамабек-Ойық-Ақкөл-Қаратау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Б.Шешен-К.Батыр-Үшарал-Ақкөл-Қаратау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"5 ықшам ауданы – Орталық емхана"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Меркі-Талдыбұлақ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Меркі-Гранитогорск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Меркі-Қарасу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Меркі-Т.Рысқұлов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Меркі-Ақжол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Меркі-Ақермен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Меркі-Ойтал учаскесі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Меркі-Ақтоған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жидек-Райгаз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Жамбыл-Меркі станциясы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Аса-Рахат-Еңбек-Тастөбе-Ащыбұлақ-Шайдана-Сеңгірбай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Аса-Құмтиын-Жұма-Өрнек-Ерназар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Аса-Бірлесу-Еңбек-Шоқай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Аса-Қызылшарық-Бектөбе-Айша бибі-Қаратау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Аса-Құмтиын-Қаракемер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Аса-Танта-Шайқорық-Қапал-Ш.Ниязбеков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Аса-Құмтиын-Өрнек-Құмсуат-Тоғызтарау-Жаңаөткел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Шахан-Сарыкемер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Көкөзек-Сарыкемер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Жаңатұрмыс-Сарыкемер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Құлан-Луговой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"Жалпақсаз – Тасшолақ – Каменка – Абай – Құлан"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"Қорағаты ст. – Қорағаты – Байтелі – Қызылшаруа – Р. Сабденов – Луговой – Құлан"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"Көгершін – Көкдөнен – Жақсылық – Құлан"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"Ақыртөбе – Бірлес – Өрнек – Әбжапар – Жарлысу – Құмарық – Қаракемер – Көкдөнен – Жақсылық – Құлан"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"Әбілхайыр – Д. Қонаев – Құлан"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"Арай алқабы - Қызыл Жұлдыз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"Ауыл Береке базары - Түрксіб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№6 "Бесжылдық ауылы - Ауыл Береке базары", "Танты ауылы - Ауыл Береке базары"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"Ш.Уалиханов көшесі – Мыңбұлақ (9) шағын ауданы"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"Small сауда орталығы - Бурыл станциясы"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"Талас ауылы - Шаңырақ шағын ауданы"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"Ауыл Береке базары - Тектұрмас алқабы"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"Орталық базар - Әуежай"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"Қайнар алқабы - Минералды тыңайтқыштар зауыты"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"Тараз металл конструкция зауыты - Ауыл Береке базары"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"Тараз металл конструкция зауыты - Шалғай Қарасу алқабы"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"Сұлутөр ауылы – Мыңбұлақ (9) шағын ауданы"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"Тараз металл конструкция зауыты - Ұлы Дала (15) шағын ауданы"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"Шалғай Қарасу алқабы - Тастақ алқабы"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"Ауыл Береке базары - Сұлутөр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"Бәйтерек (13) шағын ауданы - Ұлы Дала (15) шағын ауданы"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"Балуан Шолақ көшесі - Қызыл Шарық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"Ұлы Дала (15) шағын ауданы - Ауыл Береке базары"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"Барысхан алқабы - Тараз металл конструкция зауыты"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"Small сауда орталығы - Автовокзал"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 "Қант зауыты алқабы - Қарттар үйі"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"Гродекова ауылы - Бәйтерек (13) шағын ауданы"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"Қайнар алқабы - Шалғай Қарасу алқабы"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 "Темір жол вокзалы - Тараз металл конструкция зауыты"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"Ауыл Береке базары - Ағаштар қоймасы"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 "Оратлық базар - Шалғай Қарасу алқабы"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"Small сауда орталығы - Байзақ батыр көшесі"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"Ақбұлым ауылы - Ауыл Береке базары"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"Рассвет алқабы - Жібек жолы базары"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"Бурыл станциясы -Мыңбұлақ (9) шағын ауданы"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№46 "Бәйтерек (13) шағын ауданы - Аю тропик демалыс орталығы"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"Темір жол вокзалы - Орталық базар"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 "Шөлдала шағын ауданы - Ауыл Береке базары"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"Шалғай Қарасу алқабы - Ұлы Дала (15) шағын ауданы"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"Бәйтерек (13) шағын ауданы (Корзинка дүкені) - Ауыл Береке базары"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 "Шөлдала шағын ауданы - Ауыл Береке базары"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 "Темір жол вокзалы - Құмшағал шағын ауданы"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"Тараз қаласы (Ауыл Береке базары) - Сарыкемер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"Тараз қаласы (Ауыл Береке базары) - Бесағаш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 "Тараз қаласы (Ауыл Береке базары) - Аса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"Тараз қаласы (Ауыл Береке базары) - Құмжота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 "Тараз қаласы (Ауыл Береке базары) - Жасөркен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"Тараз қаласы (Ауыл Береке базары) - Гродекова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"Тараз қаласы (Ауыл Береке базары) - Көктал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 "Тараз қаласы - Айша бибі ауылы"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"Ұлы Дала (15) шағын ауданы - Темір жол вокзалы"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"Ұлы Дала (15) шағын ауданы - Ауыл Береке базары"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"Ы.Сүлейменов көшесі - Ауыл Береке базары"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"Темір жол вокзалы - Минералды тыңайтқыштар зауыты"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"Бәйтерек (13) шағын ауданы - Ұлы Дала (15) шағын ауданы"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 "Бәйтерек (13) шағын ауданы - К.Әзербаев көшесі"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№57 "Ауыл Береке базары - Бәйтерек (13) шағын ауданы"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 – Аудандық аурухана"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 - Талапты"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 – Орталық базар"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"Жұрымбай – Аудандық орталық аурухана"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– Б.Момышұлы"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"Қошқарата – Б.Момышұлы"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"Нұрлыкент – Б.Момышұлы"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"Шақпақата – Б.Момышұлы"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"Шымбұлақ – Б.Момышұлы"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"Көлтоған – Б.Момышұлы"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"Күреңбел – Б.Момышұлы"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– Б.Момышұлы"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"Бақалы – Б.Момышұлы"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"Билікөл – Б.Момышұлы"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"Қарабастау – Б.Момышұлы"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– Қант зауыты"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– 1 отделение №9"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– Аспара"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– Сыпатай батыр"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– Ращупкина көшесі"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"Райгаз – Жеміс-жидек"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"Балуан Шолақ – Бөлтірік – Шу"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– Шу"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– Мойынқұм – Жиенбет – Еңбек – Шу"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