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c517c0" w14:textId="3c517c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Жамбыл облысының әлеуметтік маңызы бар қатынастардың тізбесін айқындау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облыстық мәслихатының 2015 жылғы 25 қыркүйектегі № 40-13 шешімі. Жамбыл облысы Әділет департаментінде 2015 жылғы 16 қазандағы № 2808 болып тіркелді.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РҚАО-ның ескертпесі.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Құжаттың мәтінінде түпнұсқаның пунктуациясы мен орфографиясы сақталған.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2001 жылғы 23 қантардағы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"Автомобиль көлігі туралы" Қазақстан Республикасының 2003 жылғы 4 шілдедегі Заңының </w:t>
      </w:r>
      <w:r>
        <w:rPr>
          <w:rFonts w:ascii="Times New Roman"/>
          <w:b w:val="false"/>
          <w:i w:val="false"/>
          <w:color w:val="000000"/>
          <w:sz w:val="28"/>
        </w:rPr>
        <w:t>14-бабы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 тармағының 5) тармақшасына сәйкес Жамбыл облыстық мәслихаты </w:t>
      </w:r>
      <w:r>
        <w:rPr>
          <w:rFonts w:ascii="Times New Roman"/>
          <w:b/>
          <w:i w:val="false"/>
          <w:color w:val="000000"/>
          <w:sz w:val="28"/>
        </w:rPr>
        <w:t xml:space="preserve">ШЕШІМ </w:t>
      </w:r>
      <w:r>
        <w:rPr>
          <w:rFonts w:ascii="Times New Roman"/>
          <w:b/>
          <w:i w:val="false"/>
          <w:color w:val="000000"/>
          <w:sz w:val="28"/>
        </w:rPr>
        <w:t>ҚАБЫЛДАДЫ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Жамбыл облысының әлеуметтік маңызы бар қатынастардың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қосымшасына сәйкес айқындалсын.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нормативтік құқықтық актінің орындалуын бақылау Жамбыл облыстық мәслихатының өнеркәсіп салаларын, құрылысты, энергетиканы, көлікті, байланыс пен кәсіпкерлікті дамыту мәселелері жөніндегі тұрақты комиссиясына жүктелсін.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нормативтік құқықтық акт әділет органдарында мемлекеттік тіркелген күннен бастап күшіне енеді және оның алғашқы ресми жарияланғаннан кейін күнтізбелік он күн өткен соң қолданысқа енгізіледі.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Облыстық мәслихаттың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Облыстық мәслихаттың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сессия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Бәзіл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Б. Қарашолақов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облыстық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2015 жылғы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қыркүйектегі № 40-13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4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Жамбыл облысының әлеуметтік маңызы бар қатынастардың тізбесі</w:t>
      </w:r>
    </w:p>
    <w:bookmarkEnd w:id="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Жамбыл облыстық мәслихатының 28.11.2023 </w:t>
      </w:r>
      <w:r>
        <w:rPr>
          <w:rFonts w:ascii="Times New Roman"/>
          <w:b w:val="false"/>
          <w:i w:val="false"/>
          <w:color w:val="ff0000"/>
          <w:sz w:val="28"/>
        </w:rPr>
        <w:t>№ 9-9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жаңа редакцияда - Жамбыл облыстық мәслихатының 28.03.2024 </w:t>
      </w:r>
      <w:r>
        <w:rPr>
          <w:rFonts w:ascii="Times New Roman"/>
          <w:b w:val="false"/>
          <w:i w:val="false"/>
          <w:color w:val="ff0000"/>
          <w:sz w:val="28"/>
        </w:rPr>
        <w:t>№ 13-5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өзгерістер енгізіледі - Жамбыл облыстық мәслихатының 28.06.2024 </w:t>
      </w:r>
      <w:r>
        <w:rPr>
          <w:rFonts w:ascii="Times New Roman"/>
          <w:b w:val="false"/>
          <w:i w:val="false"/>
          <w:color w:val="ff0000"/>
          <w:sz w:val="28"/>
        </w:rPr>
        <w:t>№ 15-7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өзгерістер енгізілді - Жамбыл облыстық мәслихатының 26.11.2024 </w:t>
      </w:r>
      <w:r>
        <w:rPr>
          <w:rFonts w:ascii="Times New Roman"/>
          <w:b w:val="false"/>
          <w:i w:val="false"/>
          <w:color w:val="ff0000"/>
          <w:sz w:val="28"/>
        </w:rPr>
        <w:t>№ 19-4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өзгерістер енгізілді - Жамбыл облыстық мәслихатының 19.03.2025 </w:t>
      </w:r>
      <w:r>
        <w:rPr>
          <w:rFonts w:ascii="Times New Roman"/>
          <w:b w:val="false"/>
          <w:i w:val="false"/>
          <w:color w:val="ff0000"/>
          <w:sz w:val="28"/>
        </w:rPr>
        <w:t>№ 22-5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); өзгерістер енгізілді - Жамбыл облыстық мәслихатының 12.12.2025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29-13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 ) шешімдерімен.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Қатынастың 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Қатынастың түрі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қатынастар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Тараз-Шығанақ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Шу-Мойынқұм-Ақбақай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Тараз-Жаңатас (Тамды арқылы)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Досбол-Тоғызкент-Үшарал-Тараз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Жайылма-Саудакент-Тараз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Жаңатас-Тараз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Ойық-Аққұм-Тараз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Мойынқұм-Тараз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Жаңатас-Жайлаукөл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базар аялдамасы-Шоқай Датқа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5-шағын аудан-"Ертегі әлемі" дүкені аялдамасы-Әулие ата көшесі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Жаңатас-Игілік-Саудакент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Жаңатас-Жайылма-Саудакент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Жаңатас-Тоғызкент-Әбілдә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Жаңатас-Ә.Бүркітбаев-Үшбас-Арыстанды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Ауданішілік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Жаңатас-Ұ.Сыздықбаев-Ақтоғай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Ауданішілік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Жаңатас-Ұйым-Жаңаталап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Жаңатас-Маятас-Қызылдихан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 би-Қант зауыты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Автобекет-Тоғай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Бірлікүстем-Қонаев-Шу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Еңбекші-Белбасар-Жаңажол-Шу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 вокзалы-Мақұлбек ауылы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аурухана-Достық гүлзары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Аққұм-Бостандық-Талапты-Ақкөл-Қаратау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С.Шакиров-Тұрымқұл-Тамабек-Ойық-Ақкөл-Қаратау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Б.Шешен-К.Батыр-Үшарал-Ақкөл-Қаратау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 "5 ықшам ауданы – Орталық емхана"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Меркі-Талдыбұлақ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Меркі-Гранитогорск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Меркі-Қарасу ауылы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Меркі-Т.Рысқұлов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Меркі-Ақжол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Меркі-Ақермен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Меркі-Ойтал учаскесі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Меркі-Ақтоған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Жеміс жидек-Райгаз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Жамбыл-Меркі станциясы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Аса-Рахат-Еңбек-Тастөбе-Ащыбұлақ-Шайдана-Сеңгірбай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Аса-Құмтиын-Жұма-Өрнек-Ерназар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Аса-Бірлесу-Еңбек-Шоқай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Аса-Қызылшарық-Бектөбе-Айша бибі-Қаратау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Аса-Құмтиын-Қаракемер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Аса-Танта-Шайқорық-Қапал-Ш.Ниязбеков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Аса-Құмтиын-Өрнек-Құмсуат-Тоғызтарау-Жаңаөткел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Байзақ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Шахан-Сарыкемер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Көкөзек-Сарыкемер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Жаңатұрмыс-Сарыкемер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Тұрар Рысқұлов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Құлан-Луговой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"Жалпақсаз – Тасшолақ – Каменка – Абай – Құлан"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"Қорағаты ст. – Қорағаты – Байтелі – Қызылшаруа – Р. Сабденов – Луговой – Құлан"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"Көгершін – Көкдөнен – Жақсылық – Құлан"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"Ақыртөбе – Бірлес – Өрнек – Әбжапар – Жарлысу – Құмарық – Қаракемер – Көкдөнен – Жақсылық – Құлан"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"Әбілхайыр – Д. Қонаев – Құлан"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Тараз қаласы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 "Арай алқабы - Қызыл Жұлдыз ауылы"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№4 "Ауыл Береке базары - Түрксіб ауылы"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№6 "Бесжылдық ауылы - Ауыл Береке базары", "Танты ауылы - Ауыл Береке базары"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 "Ш.Уалиханов көшесі – Мыңбұлақ (9) шағын ауданы"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 "Small сауда орталығы - Бурыл станциясы"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№9 "Талас ауылы - Шаңырақ шағын ауданы"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№10 "Ауыл Береке базары - Тектұрмас алқабы"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№11 "Орталық базар - Әуежай"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№12 "Қайнар алқабы - Минералды тыңайтқыштар зауыты"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№14 "Тараз металл конструкция зауыты - Ауыл Береке базары"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№15 "Тараз металл конструкция зауыты - Шалғай Қарасу алқабы"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№16 "Сұлутөр ауылы – Мыңбұлақ (9) шағын ауданы"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№17 "Тараз металл конструкция зауыты - Ұлы Дала (15) шағын ауданы"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№19 "Шалғай Қарасу алқабы - Тастақ алқабы"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№20 "Ауыл Береке базары - Сұлутөр ауылы"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№23 "Бәйтерек (13) шағын ауданы - Ұлы Дала (15) шағын ауданы"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№27 "Балуан Шолақ көшесі - Қызыл Шарық ауылы"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№28 "Ұлы Дала (15) шағын ауданы - Ауыл Береке базары"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№29 "Барысхан алқабы - Тараз металл конструкция зауыты"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№30 "Small сауда орталығы - Автовокзал"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№32 "Қант зауыты алқабы - Қарттар үйі"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№33 "Гродекова ауылы - Бәйтерек (13) шағын ауданы"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№34 "Қайнар алқабы - Шалғай Қарасу алқабы"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№35 "Темір жол вокзалы - Тараз металл конструкция зауыты"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№36 "Ауыл Береке базары - Ағаштар қоймасы"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№38 "Оратлық базар - Шалғай Қарасу алқабы"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№40 "Small сауда орталығы - Байзақ батыр көшесі"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№42 "Ақбұлым ауылы - Ауыл Береке базары"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№43 "Рассвет алқабы - Жібек жолы базары"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№44 "Бурыл станциясы -Мыңбұлақ (9) шағын ауданы"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№46 "Бәйтерек (13) шағын ауданы - Аю тропик демалыс орталығы"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№47 "Темір жол вокзалы - Орталық базар"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№54 "Шөлдала шағын ауданы - Ауыл Береке базары"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№55 "Шалғай Қарасу алқабы - Ұлы Дала (15) шағын ауданы"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№56 "Бәйтерек (13) шағын ауданы (Корзинка дүкені) - Ауыл Береке базары"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№60 "Шөлдала шағын ауданы - Ауыл Береке базары"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№61 "Темір жол вокзалы - Құмшағал шағын ауданы"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№50 "Тараз қаласы (Ауыл Береке базары) - Сарыкемер ауылы"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№53 "Тараз қаласы (Ауыл Береке базары) - Бесағаш ауылы"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№62 "Тараз қаласы (Ауыл Береке базары) - Аса ауылы"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№63 "Тараз қаласы (Ауыл Береке базары) - Құмжота ауылы"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№64 "Тараз қаласы (Ауыл Береке базары) - Жасөркен ауылы"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№65 "Тараз қаласы (Ауыл Береке базары) - Гродекова ауылы"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№66 "Тараз қаласы (Ауыл Береке базары) - Көктал ауылы"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67 "Тараз қаласы - Айша бибі ауылы"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 "Ұлы Дала (15) шағын ауданы - Темір жол вокзалы"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№13 "Ұлы Дала (15) шағын ауданы - Ауыл Береке базары"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№18 "Ы.Сүлейменов көшесі - Ауыл Береке базары"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№31 "Темір жол вокзалы - Минералды тыңайтқыштар зауыты"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№37 "Бәйтерек (13) шағын ауданы - Ұлы Дала (15) шағын ауданы"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№41 "Бәйтерек (13) шағын ауданы - К.Әзербаев көшесі"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№57 "Ауыл Береке базары - Бәйтерек (13) шағын ауданы"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"Орталық базар – Аудандық аурухана"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"Орталық базар - Талапты"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"Дихан – Орталық базар"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"Жұрымбай – Аудандық орталық аурухана"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"Бәйтерек – Б.Момышұлы"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"Қошқарата – Б.Момышұлы"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"Нұрлыкент – Б.Момышұлы"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"Шақпақата – Б.Момышұлы"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"Шымбұлақ – Б.Момышұлы"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"Көлтоған – Б.Момышұлы"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"Күреңбел – Б.Момышұлы"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"Алатау – Б.Момышұлы"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"Бақалы – Б.Момышұлы"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"Билікөл – Б.Момышұлы"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"Қарабастау – Б.Момышұлы"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"Жамбыл – Қант зауыты"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"Жамбыл – 1 отделение №9"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– Аспара"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– Сыпатай батыр"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– Ращупкина көшесі"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"Райгаз – Жеміс-жидек"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"Балуан Шолақ – Бөлтірік – Шу"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"Бәйдібек – Шу"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"Ақтөбе – Мойынқұм – Жиенбет – Еңбек – Шу"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