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905eac" w14:textId="0905e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2015 жылғы 27 шілдедегі № 158 қаулысы. Жамбыл облысы Әділет департаментінде 2015 жылғы 26 тамызда № 2735 болып тіркелді. Күші жойылды - Жамбыл облысы әкімдігнің 2021 жылғы 19 наурыздағы № 73 қаулысымен</w:t>
      </w:r>
    </w:p>
    <w:p>
      <w:pPr>
        <w:spacing w:after="0"/>
        <w:ind w:left="0"/>
        <w:jc w:val="both"/>
      </w:pPr>
      <w:r>
        <w:rPr>
          <w:rFonts w:ascii="Times New Roman"/>
          <w:b w:val="false"/>
          <w:i w:val="false"/>
          <w:color w:val="ff0000"/>
          <w:sz w:val="28"/>
        </w:rPr>
        <w:t xml:space="preserve">
      Ескерту. Күші жойылды - Жамбыл облысы әкімдігінің 19.03.2021 </w:t>
      </w:r>
      <w:r>
        <w:rPr>
          <w:rFonts w:ascii="Times New Roman"/>
          <w:b w:val="false"/>
          <w:i w:val="false"/>
          <w:color w:val="ff0000"/>
          <w:sz w:val="28"/>
        </w:rPr>
        <w:t>№ 73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792"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p>
    <w:bookmarkEnd w:id="0"/>
    <w:bookmarkStart w:name="z793" w:id="1"/>
    <w:p>
      <w:pPr>
        <w:spacing w:after="0"/>
        <w:ind w:left="0"/>
        <w:jc w:val="both"/>
      </w:pPr>
      <w:r>
        <w:rPr>
          <w:rFonts w:ascii="Times New Roman"/>
          <w:b w:val="false"/>
          <w:i w:val="false"/>
          <w:color w:val="000000"/>
          <w:sz w:val="28"/>
        </w:rPr>
        <w:t>
      Қоса беріліп отырған:</w:t>
      </w:r>
    </w:p>
    <w:bookmarkEnd w:id="1"/>
    <w:bookmarkStart w:name="z794" w:id="2"/>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95" w:id="3"/>
    <w:p>
      <w:pPr>
        <w:spacing w:after="0"/>
        <w:ind w:left="0"/>
        <w:jc w:val="both"/>
      </w:pPr>
      <w:r>
        <w:rPr>
          <w:rFonts w:ascii="Times New Roman"/>
          <w:b w:val="false"/>
          <w:i w:val="false"/>
          <w:color w:val="000000"/>
          <w:sz w:val="28"/>
        </w:rPr>
        <w:t xml:space="preserve">
      2)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96" w:id="4"/>
    <w:p>
      <w:pPr>
        <w:spacing w:after="0"/>
        <w:ind w:left="0"/>
        <w:jc w:val="both"/>
      </w:pPr>
      <w:r>
        <w:rPr>
          <w:rFonts w:ascii="Times New Roman"/>
          <w:b w:val="false"/>
          <w:i w:val="false"/>
          <w:color w:val="000000"/>
          <w:sz w:val="28"/>
        </w:rPr>
        <w:t xml:space="preserve">
      3)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797" w:id="5"/>
    <w:p>
      <w:pPr>
        <w:spacing w:after="0"/>
        <w:ind w:left="0"/>
        <w:jc w:val="both"/>
      </w:pPr>
      <w:r>
        <w:rPr>
          <w:rFonts w:ascii="Times New Roman"/>
          <w:b w:val="false"/>
          <w:i w:val="false"/>
          <w:color w:val="000000"/>
          <w:sz w:val="28"/>
        </w:rPr>
        <w:t xml:space="preserve">
      4)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98" w:id="6"/>
    <w:p>
      <w:pPr>
        <w:spacing w:after="0"/>
        <w:ind w:left="0"/>
        <w:jc w:val="both"/>
      </w:pPr>
      <w:r>
        <w:rPr>
          <w:rFonts w:ascii="Times New Roman"/>
          <w:b w:val="false"/>
          <w:i w:val="false"/>
          <w:color w:val="000000"/>
          <w:sz w:val="28"/>
        </w:rPr>
        <w:t xml:space="preserve">
      5)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799" w:id="7"/>
    <w:p>
      <w:pPr>
        <w:spacing w:after="0"/>
        <w:ind w:left="0"/>
        <w:jc w:val="both"/>
      </w:pPr>
      <w:r>
        <w:rPr>
          <w:rFonts w:ascii="Times New Roman"/>
          <w:b w:val="false"/>
          <w:i w:val="false"/>
          <w:color w:val="000000"/>
          <w:sz w:val="28"/>
        </w:rPr>
        <w:t xml:space="preserve">
      6)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800" w:id="8"/>
    <w:p>
      <w:pPr>
        <w:spacing w:after="0"/>
        <w:ind w:left="0"/>
        <w:jc w:val="both"/>
      </w:pPr>
      <w:r>
        <w:rPr>
          <w:rFonts w:ascii="Times New Roman"/>
          <w:b w:val="false"/>
          <w:i w:val="false"/>
          <w:color w:val="000000"/>
          <w:sz w:val="28"/>
        </w:rPr>
        <w:t xml:space="preserve">
      7)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Алынып тасталды - Жамбыл облысы әкімдігінің 26.10.2017 </w:t>
      </w:r>
      <w:r>
        <w:rPr>
          <w:rFonts w:ascii="Times New Roman"/>
          <w:b w:val="false"/>
          <w:i w:val="false"/>
          <w:color w:val="000000"/>
          <w:sz w:val="28"/>
        </w:rPr>
        <w:t>№ 231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Алынып тасталды - Жамбыл облысы әкімдігінің 26.10.2017 </w:t>
      </w:r>
      <w:r>
        <w:rPr>
          <w:rFonts w:ascii="Times New Roman"/>
          <w:b w:val="false"/>
          <w:i w:val="false"/>
          <w:color w:val="000000"/>
          <w:sz w:val="28"/>
        </w:rPr>
        <w:t>№ 231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03" w:id="9"/>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"Адамдарға жұмыспен қамтуға жәрдемдесудің белсенді шараларына қатысуға жолдамалар беру" мемлекеттік көрсетілетін қызмет регламенті;</w:t>
      </w:r>
    </w:p>
    <w:bookmarkEnd w:id="9"/>
    <w:p>
      <w:pPr>
        <w:spacing w:after="0"/>
        <w:ind w:left="0"/>
        <w:jc w:val="both"/>
      </w:pPr>
      <w:r>
        <w:rPr>
          <w:rFonts w:ascii="Times New Roman"/>
          <w:b w:val="false"/>
          <w:i w:val="false"/>
          <w:color w:val="000000"/>
          <w:sz w:val="28"/>
        </w:rPr>
        <w:t xml:space="preserve">
      11)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Start w:name="z805" w:id="10"/>
    <w:p>
      <w:pPr>
        <w:spacing w:after="0"/>
        <w:ind w:left="0"/>
        <w:jc w:val="both"/>
      </w:pPr>
      <w:r>
        <w:rPr>
          <w:rFonts w:ascii="Times New Roman"/>
          <w:b w:val="false"/>
          <w:i w:val="false"/>
          <w:color w:val="000000"/>
          <w:sz w:val="28"/>
        </w:rPr>
        <w:t xml:space="preserve">
      12)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806" w:id="11"/>
    <w:p>
      <w:pPr>
        <w:spacing w:after="0"/>
        <w:ind w:left="0"/>
        <w:jc w:val="both"/>
      </w:pPr>
      <w:r>
        <w:rPr>
          <w:rFonts w:ascii="Times New Roman"/>
          <w:b w:val="false"/>
          <w:i w:val="false"/>
          <w:color w:val="000000"/>
          <w:sz w:val="28"/>
        </w:rPr>
        <w:t xml:space="preserve">
      13)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807" w:id="12"/>
    <w:p>
      <w:pPr>
        <w:spacing w:after="0"/>
        <w:ind w:left="0"/>
        <w:jc w:val="both"/>
      </w:pPr>
      <w:r>
        <w:rPr>
          <w:rFonts w:ascii="Times New Roman"/>
          <w:b w:val="false"/>
          <w:i w:val="false"/>
          <w:color w:val="000000"/>
          <w:sz w:val="28"/>
        </w:rPr>
        <w:t xml:space="preserve">
      14)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808" w:id="13"/>
    <w:p>
      <w:pPr>
        <w:spacing w:after="0"/>
        <w:ind w:left="0"/>
        <w:jc w:val="both"/>
      </w:pPr>
      <w:r>
        <w:rPr>
          <w:rFonts w:ascii="Times New Roman"/>
          <w:b w:val="false"/>
          <w:i w:val="false"/>
          <w:color w:val="000000"/>
          <w:sz w:val="28"/>
        </w:rPr>
        <w:t xml:space="preserve">
      15)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809" w:id="14"/>
    <w:p>
      <w:pPr>
        <w:spacing w:after="0"/>
        <w:ind w:left="0"/>
        <w:jc w:val="both"/>
      </w:pPr>
      <w:r>
        <w:rPr>
          <w:rFonts w:ascii="Times New Roman"/>
          <w:b w:val="false"/>
          <w:i w:val="false"/>
          <w:color w:val="000000"/>
          <w:sz w:val="28"/>
        </w:rPr>
        <w:t xml:space="preserve">
      16) "Медициналық-әлеуметтiк мекемелерде (ұйымдарда) арнаулы әлеуметтiк қызмет көрсетуге құжаттар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810" w:id="15"/>
    <w:p>
      <w:pPr>
        <w:spacing w:after="0"/>
        <w:ind w:left="0"/>
        <w:jc w:val="both"/>
      </w:pPr>
      <w:r>
        <w:rPr>
          <w:rFonts w:ascii="Times New Roman"/>
          <w:b w:val="false"/>
          <w:i w:val="false"/>
          <w:color w:val="000000"/>
          <w:sz w:val="28"/>
        </w:rPr>
        <w:t xml:space="preserve">
      17)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811" w:id="16"/>
    <w:p>
      <w:pPr>
        <w:spacing w:after="0"/>
        <w:ind w:left="0"/>
        <w:jc w:val="both"/>
      </w:pPr>
      <w:r>
        <w:rPr>
          <w:rFonts w:ascii="Times New Roman"/>
          <w:b w:val="false"/>
          <w:i w:val="false"/>
          <w:color w:val="000000"/>
          <w:sz w:val="28"/>
        </w:rPr>
        <w:t xml:space="preserve">
      18) "Мүгедектерге протездiк-ортопедиялық көмек ұсыну үшiн оларға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bookmarkStart w:name="z812" w:id="17"/>
    <w:p>
      <w:pPr>
        <w:spacing w:after="0"/>
        <w:ind w:left="0"/>
        <w:jc w:val="both"/>
      </w:pPr>
      <w:r>
        <w:rPr>
          <w:rFonts w:ascii="Times New Roman"/>
          <w:b w:val="false"/>
          <w:i w:val="false"/>
          <w:color w:val="000000"/>
          <w:sz w:val="28"/>
        </w:rPr>
        <w:t xml:space="preserve">
      19) "Оралман мәртебесін беру немесе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7"/>
    <w:bookmarkStart w:name="z13" w:id="18"/>
    <w:p>
      <w:pPr>
        <w:spacing w:after="0"/>
        <w:ind w:left="0"/>
        <w:jc w:val="both"/>
      </w:pPr>
      <w:r>
        <w:rPr>
          <w:rFonts w:ascii="Times New Roman"/>
          <w:b w:val="false"/>
          <w:i w:val="false"/>
          <w:color w:val="000000"/>
          <w:sz w:val="28"/>
        </w:rPr>
        <w:t>
      20) "Жұмыс іздеп жүрген адамдарды тіркеу" мемлекеттік көрсетілетін қызмет регламенті;</w:t>
      </w:r>
    </w:p>
    <w:bookmarkEnd w:id="18"/>
    <w:bookmarkStart w:name="z14" w:id="19"/>
    <w:p>
      <w:pPr>
        <w:spacing w:after="0"/>
        <w:ind w:left="0"/>
        <w:jc w:val="both"/>
      </w:pPr>
      <w:r>
        <w:rPr>
          <w:rFonts w:ascii="Times New Roman"/>
          <w:b w:val="false"/>
          <w:i w:val="false"/>
          <w:color w:val="000000"/>
          <w:sz w:val="28"/>
        </w:rPr>
        <w:t>
      21) "Жұмыссыздар ретінде жұмыс іздеп жүрген адамдарды тіркеу" мемлекеттік көрсетілетін қызмет регламенті;</w:t>
      </w:r>
    </w:p>
    <w:bookmarkEnd w:id="19"/>
    <w:p>
      <w:pPr>
        <w:spacing w:after="0"/>
        <w:ind w:left="0"/>
        <w:jc w:val="both"/>
      </w:pPr>
      <w:r>
        <w:rPr>
          <w:rFonts w:ascii="Times New Roman"/>
          <w:b w:val="false"/>
          <w:i w:val="false"/>
          <w:color w:val="000000"/>
          <w:sz w:val="28"/>
        </w:rPr>
        <w:t xml:space="preserve">
      22) "Жұмыссыз ретінде тіркелгендігі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26.10.2017 </w:t>
      </w:r>
      <w:r>
        <w:rPr>
          <w:rFonts w:ascii="Times New Roman"/>
          <w:b w:val="false"/>
          <w:i w:val="false"/>
          <w:color w:val="000000"/>
          <w:sz w:val="28"/>
        </w:rPr>
        <w:t>№ 231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813" w:id="20"/>
    <w:p>
      <w:pPr>
        <w:spacing w:after="0"/>
        <w:ind w:left="0"/>
        <w:jc w:val="both"/>
      </w:pPr>
      <w:r>
        <w:rPr>
          <w:rFonts w:ascii="Times New Roman"/>
          <w:b w:val="false"/>
          <w:i w:val="false"/>
          <w:color w:val="000000"/>
          <w:sz w:val="28"/>
        </w:rPr>
        <w:t>
      2. "Жамбыл облысы әкімдігінің жұмыспен қамтуды үйлестіру және әлеуметтік бағдарламалар басқармасы" коммуналдық мемлекеттік мекемесі заңнамада белгіленген тәртіппен:</w:t>
      </w:r>
    </w:p>
    <w:bookmarkEnd w:id="20"/>
    <w:bookmarkStart w:name="z814" w:id="21"/>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21"/>
    <w:bookmarkStart w:name="z815" w:id="22"/>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p>
    <w:bookmarkEnd w:id="22"/>
    <w:bookmarkStart w:name="z816" w:id="23"/>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p>
    <w:bookmarkEnd w:id="23"/>
    <w:bookmarkStart w:name="z817" w:id="24"/>
    <w:p>
      <w:pPr>
        <w:spacing w:after="0"/>
        <w:ind w:left="0"/>
        <w:jc w:val="both"/>
      </w:pPr>
      <w:r>
        <w:rPr>
          <w:rFonts w:ascii="Times New Roman"/>
          <w:b w:val="false"/>
          <w:i w:val="false"/>
          <w:color w:val="000000"/>
          <w:sz w:val="28"/>
        </w:rPr>
        <w:t xml:space="preserve">
      3. "Халықты әлеуметтік қорғау саласындағы мемлекеттік қызметтер көрсету регламенттерін бекіту туралы" Жамбыл облысы әкімдігінің 2014 жылғы 26 желтоқсандағы </w:t>
      </w:r>
      <w:r>
        <w:rPr>
          <w:rFonts w:ascii="Times New Roman"/>
          <w:b w:val="false"/>
          <w:i w:val="false"/>
          <w:color w:val="000000"/>
          <w:sz w:val="28"/>
        </w:rPr>
        <w:t>№ 357</w:t>
      </w:r>
      <w:r>
        <w:rPr>
          <w:rFonts w:ascii="Times New Roman"/>
          <w:b w:val="false"/>
          <w:i w:val="false"/>
          <w:color w:val="000000"/>
          <w:sz w:val="28"/>
        </w:rPr>
        <w:t xml:space="preserve"> қаулысының (Нормативтік құқықтық актілерді мемлекеттік тіркеу тізілімінде № 2505 болып тіркелген, 2014 жылғы 24 ақпанындағы № 23 (18057) "Ақ жол" газетінде жарияланған) күші жойылды деп танылсын.</w:t>
      </w:r>
    </w:p>
    <w:bookmarkEnd w:id="24"/>
    <w:bookmarkStart w:name="z818" w:id="25"/>
    <w:p>
      <w:pPr>
        <w:spacing w:after="0"/>
        <w:ind w:left="0"/>
        <w:jc w:val="both"/>
      </w:pPr>
      <w:r>
        <w:rPr>
          <w:rFonts w:ascii="Times New Roman"/>
          <w:b w:val="false"/>
          <w:i w:val="false"/>
          <w:color w:val="000000"/>
          <w:sz w:val="28"/>
        </w:rPr>
        <w:t xml:space="preserve">
      4. Осы қаулының орындалуын бақылау облыс әкімінің орынбасары Е.Н. Манжуовқа жүктелсін. </w:t>
      </w:r>
    </w:p>
    <w:bookmarkEnd w:id="25"/>
    <w:bookmarkStart w:name="z819" w:id="26"/>
    <w:p>
      <w:pPr>
        <w:spacing w:after="0"/>
        <w:ind w:left="0"/>
        <w:jc w:val="both"/>
      </w:pPr>
      <w:r>
        <w:rPr>
          <w:rFonts w:ascii="Times New Roman"/>
          <w:b w:val="false"/>
          <w:i w:val="false"/>
          <w:color w:val="000000"/>
          <w:sz w:val="28"/>
        </w:rPr>
        <w:t xml:space="preserve">
      5. Осы қаулы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 </w:t>
      </w:r>
    </w:p>
    <w:bookmarkEnd w:id="2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39" w:id="27"/>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27"/>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xml:space="preserve">№ 107 </w:t>
      </w:r>
      <w:r>
        <w:rPr>
          <w:rFonts w:ascii="Times New Roman"/>
          <w:b w:val="false"/>
          <w:i w:val="false"/>
          <w:color w:val="ff0000"/>
          <w:sz w:val="28"/>
        </w:rPr>
        <w:t>қаулысымен (алғашқы ресми жарияланған күнінен кейін күнтізбелік 10 күн өткен соң қолданысқа енгізіледі).</w:t>
      </w:r>
    </w:p>
    <w:bookmarkStart w:name="z40" w:id="28"/>
    <w:p>
      <w:pPr>
        <w:spacing w:after="0"/>
        <w:ind w:left="0"/>
        <w:jc w:val="left"/>
      </w:pPr>
      <w:r>
        <w:rPr>
          <w:rFonts w:ascii="Times New Roman"/>
          <w:b/>
          <w:i w:val="false"/>
          <w:color w:val="000000"/>
        </w:rPr>
        <w:t xml:space="preserve"> 1. Жалпы ережелер</w:t>
      </w:r>
    </w:p>
    <w:bookmarkEnd w:id="28"/>
    <w:bookmarkStart w:name="z41" w:id="29"/>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"Мемлекеттік атаулы әлеуметтік көмек тағайындау"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29"/>
    <w:bookmarkStart w:name="z2197" w:id="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30"/>
    <w:bookmarkStart w:name="z2198" w:id="31"/>
    <w:p>
      <w:pPr>
        <w:spacing w:after="0"/>
        <w:ind w:left="0"/>
        <w:jc w:val="both"/>
      </w:pPr>
      <w:r>
        <w:rPr>
          <w:rFonts w:ascii="Times New Roman"/>
          <w:b w:val="false"/>
          <w:i w:val="false"/>
          <w:color w:val="000000"/>
          <w:sz w:val="28"/>
        </w:rPr>
        <w:t>
      1) "Халықты жұмыспен қамту орталығы" коммуналдық мемлекеттік мекеме (бұдан әрі - Орталық);</w:t>
      </w:r>
    </w:p>
    <w:bookmarkEnd w:id="31"/>
    <w:bookmarkStart w:name="z2199" w:id="32"/>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асырылады.</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201" w:id="33"/>
    <w:p>
      <w:pPr>
        <w:spacing w:after="0"/>
        <w:ind w:left="0"/>
        <w:jc w:val="both"/>
      </w:pPr>
      <w:r>
        <w:rPr>
          <w:rFonts w:ascii="Times New Roman"/>
          <w:b w:val="false"/>
          <w:i w:val="false"/>
          <w:color w:val="000000"/>
          <w:sz w:val="28"/>
        </w:rPr>
        <w:t>
      2. Мемлекеттік қызметті көрсету нысаны: қағаз түрінде.</w:t>
      </w:r>
    </w:p>
    <w:bookmarkEnd w:id="33"/>
    <w:bookmarkStart w:name="z2202" w:id="34"/>
    <w:p>
      <w:pPr>
        <w:spacing w:after="0"/>
        <w:ind w:left="0"/>
        <w:jc w:val="both"/>
      </w:pPr>
      <w:r>
        <w:rPr>
          <w:rFonts w:ascii="Times New Roman"/>
          <w:b w:val="false"/>
          <w:i w:val="false"/>
          <w:color w:val="000000"/>
          <w:sz w:val="28"/>
        </w:rPr>
        <w:t xml:space="preserve">
      3..Мемлекеттік қызметті көрсету нәтижесі: мемлекеттік атаулы әлеуметтік көмек тағайындау (тағайындаудан бас тарту) туралы хабарлама. </w:t>
      </w:r>
    </w:p>
    <w:bookmarkEnd w:id="34"/>
    <w:bookmarkStart w:name="z2203" w:id="3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5"/>
    <w:bookmarkStart w:name="z2204" w:id="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6"/>
    <w:bookmarkStart w:name="z2205" w:id="37"/>
    <w:p>
      <w:pPr>
        <w:spacing w:after="0"/>
        <w:ind w:left="0"/>
        <w:jc w:val="both"/>
      </w:pPr>
      <w:r>
        <w:rPr>
          <w:rFonts w:ascii="Times New Roman"/>
          <w:b w:val="false"/>
          <w:i w:val="false"/>
          <w:color w:val="000000"/>
          <w:sz w:val="28"/>
        </w:rPr>
        <w:t>
      4. Мемлекеттік қызметті көрсету бойынша рәсімдерді (іс-қимылдардың)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37"/>
    <w:bookmarkStart w:name="z51" w:id="3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(іс-қимылдың) мазмұны, оның орындалу ұзақтығы көрсетілетін қызметті беруші арқылы:</w:t>
      </w:r>
    </w:p>
    <w:bookmarkEnd w:id="38"/>
    <w:bookmarkStart w:name="z236" w:id="39"/>
    <w:p>
      <w:pPr>
        <w:spacing w:after="0"/>
        <w:ind w:left="0"/>
        <w:jc w:val="both"/>
      </w:pPr>
      <w:r>
        <w:rPr>
          <w:rFonts w:ascii="Times New Roman"/>
          <w:b w:val="false"/>
          <w:i w:val="false"/>
          <w:color w:val="000000"/>
          <w:sz w:val="28"/>
        </w:rPr>
        <w:t>
      1) көрсетілетін қызметті берушінің жауапты орындаушысы Орталық қызметкерінен құжаттарды қабылдайды – 30 (отыз) минут ішінде;</w:t>
      </w:r>
    </w:p>
    <w:bookmarkEnd w:id="39"/>
    <w:bookmarkStart w:name="z237" w:id="40"/>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зерттеуге және қорытынды дайындау үшін құжаттарды жолдайды – 1 (бір) жұмыс күні ішінде;</w:t>
      </w:r>
    </w:p>
    <w:bookmarkEnd w:id="40"/>
    <w:bookmarkStart w:name="z238" w:id="41"/>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жұмыс күні ішінде;</w:t>
      </w:r>
    </w:p>
    <w:bookmarkEnd w:id="41"/>
    <w:bookmarkStart w:name="z239" w:id="42"/>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- 2 (екі) жұмыс күні ішінде қол қоюға жібереді; </w:t>
      </w:r>
    </w:p>
    <w:bookmarkEnd w:id="42"/>
    <w:p>
      <w:pPr>
        <w:spacing w:after="0"/>
        <w:ind w:left="0"/>
        <w:jc w:val="both"/>
      </w:pPr>
      <w:r>
        <w:rPr>
          <w:rFonts w:ascii="Times New Roman"/>
          <w:b w:val="false"/>
          <w:i w:val="false"/>
          <w:color w:val="000000"/>
          <w:sz w:val="28"/>
        </w:rPr>
        <w:t>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- 2 (екі) сағаттың ішінде жібереді;</w:t>
      </w:r>
    </w:p>
    <w:p>
      <w:pPr>
        <w:spacing w:after="0"/>
        <w:ind w:left="0"/>
        <w:jc w:val="both"/>
      </w:pPr>
      <w:r>
        <w:rPr>
          <w:rFonts w:ascii="Times New Roman"/>
          <w:b w:val="false"/>
          <w:i w:val="false"/>
          <w:color w:val="000000"/>
          <w:sz w:val="28"/>
        </w:rPr>
        <w:t>
      6) көрсетілетін қызметті берушінің жауапты орындаушысы қағаз түрінде тағайындау (тағайындаудан бас тарту) туралы хабарламаны Орталық қызметкеріне - 15 (он бес) минут ішінде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5-тармақ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 </w:t>
      </w:r>
    </w:p>
    <w:bookmarkStart w:name="z59" w:id="43"/>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w:t>
      </w:r>
    </w:p>
    <w:bookmarkEnd w:id="43"/>
    <w:bookmarkStart w:name="z60" w:id="44"/>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44"/>
    <w:bookmarkStart w:name="z61" w:id="45"/>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қызметті берушінің жауапты орындаушысына жолдау;</w:t>
      </w:r>
    </w:p>
    <w:bookmarkEnd w:id="45"/>
    <w:bookmarkStart w:name="z62" w:id="46"/>
    <w:p>
      <w:pPr>
        <w:spacing w:after="0"/>
        <w:ind w:left="0"/>
        <w:jc w:val="both"/>
      </w:pPr>
      <w:r>
        <w:rPr>
          <w:rFonts w:ascii="Times New Roman"/>
          <w:b w:val="false"/>
          <w:i w:val="false"/>
          <w:color w:val="000000"/>
          <w:sz w:val="28"/>
        </w:rPr>
        <w:t>
      4) қағаз түрінде тағайындау (тағайындаудан бас тарту) туралы хабарламаны дайындау және көрсетілетін қызметті берушінің басшысына қол қою үшін жіберу;</w:t>
      </w:r>
    </w:p>
    <w:bookmarkEnd w:id="46"/>
    <w:bookmarkStart w:name="z63" w:id="47"/>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хабарламаға көрсетілетін қызметті берушінің басшысымен қол қою;</w:t>
      </w:r>
    </w:p>
    <w:bookmarkEnd w:id="47"/>
    <w:bookmarkStart w:name="z64" w:id="48"/>
    <w:p>
      <w:pPr>
        <w:spacing w:after="0"/>
        <w:ind w:left="0"/>
        <w:jc w:val="both"/>
      </w:pPr>
      <w:r>
        <w:rPr>
          <w:rFonts w:ascii="Times New Roman"/>
          <w:b w:val="false"/>
          <w:i w:val="false"/>
          <w:color w:val="000000"/>
          <w:sz w:val="28"/>
        </w:rPr>
        <w:t>
      6) көрсетілетін қызметті берушінің жауапты орындаушысымен Орталық қызметкеріне тағайындау (тағайындаудан бас тарту) туралы хабарламаны беру.</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5" w:id="4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9"/>
    <w:bookmarkStart w:name="z66" w:id="5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50"/>
    <w:bookmarkStart w:name="z67" w:id="51"/>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51"/>
    <w:bookmarkStart w:name="z68" w:id="52"/>
    <w:p>
      <w:pPr>
        <w:spacing w:after="0"/>
        <w:ind w:left="0"/>
        <w:jc w:val="both"/>
      </w:pPr>
      <w:r>
        <w:rPr>
          <w:rFonts w:ascii="Times New Roman"/>
          <w:b w:val="false"/>
          <w:i w:val="false"/>
          <w:color w:val="000000"/>
          <w:sz w:val="28"/>
        </w:rPr>
        <w:t>
      2) көрсетілетін қызметті берушінің басшысы;</w:t>
      </w:r>
    </w:p>
    <w:bookmarkEnd w:id="52"/>
    <w:bookmarkStart w:name="z69" w:id="53"/>
    <w:p>
      <w:pPr>
        <w:spacing w:after="0"/>
        <w:ind w:left="0"/>
        <w:jc w:val="both"/>
      </w:pPr>
      <w:r>
        <w:rPr>
          <w:rFonts w:ascii="Times New Roman"/>
          <w:b w:val="false"/>
          <w:i w:val="false"/>
          <w:color w:val="000000"/>
          <w:sz w:val="28"/>
        </w:rPr>
        <w:t>
      3) учаскелік комиссия.</w:t>
      </w:r>
    </w:p>
    <w:bookmarkEnd w:id="53"/>
    <w:bookmarkStart w:name="z70" w:id="54"/>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54"/>
    <w:p>
      <w:pPr>
        <w:spacing w:after="0"/>
        <w:ind w:left="0"/>
        <w:jc w:val="both"/>
      </w:pPr>
      <w:r>
        <w:rPr>
          <w:rFonts w:ascii="Times New Roman"/>
          <w:b w:val="false"/>
          <w:i w:val="false"/>
          <w:color w:val="000000"/>
          <w:sz w:val="28"/>
        </w:rPr>
        <w:t>
      1) көрсетілетін қызметті берушінің жауапты орындаушысы Орталық қызметкерінен құжаттарды қабылдайды – 30 (отыз) минут ішінде;</w:t>
      </w:r>
    </w:p>
    <w:bookmarkStart w:name="z249" w:id="55"/>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зерттеуге және қорытынды дайындау үшін құжаттарды жолдайды – 1 (бір) жұмыс күні ішінде;</w:t>
      </w:r>
    </w:p>
    <w:bookmarkEnd w:id="55"/>
    <w:bookmarkStart w:name="z250" w:id="56"/>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жұмыс күні ішінде;</w:t>
      </w:r>
    </w:p>
    <w:bookmarkEnd w:id="56"/>
    <w:bookmarkStart w:name="z251" w:id="57"/>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- 2 (екі) жұмыс күні ішінде қол қоюға жібереді; </w:t>
      </w:r>
    </w:p>
    <w:bookmarkEnd w:id="57"/>
    <w:bookmarkStart w:name="z252" w:id="58"/>
    <w:p>
      <w:pPr>
        <w:spacing w:after="0"/>
        <w:ind w:left="0"/>
        <w:jc w:val="both"/>
      </w:pPr>
      <w:r>
        <w:rPr>
          <w:rFonts w:ascii="Times New Roman"/>
          <w:b w:val="false"/>
          <w:i w:val="false"/>
          <w:color w:val="000000"/>
          <w:sz w:val="28"/>
        </w:rPr>
        <w:t>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- 2 (екі) сағаттың ішінде жібереді;</w:t>
      </w:r>
    </w:p>
    <w:bookmarkEnd w:id="58"/>
    <w:p>
      <w:pPr>
        <w:spacing w:after="0"/>
        <w:ind w:left="0"/>
        <w:jc w:val="both"/>
      </w:pPr>
      <w:r>
        <w:rPr>
          <w:rFonts w:ascii="Times New Roman"/>
          <w:b w:val="false"/>
          <w:i w:val="false"/>
          <w:color w:val="000000"/>
          <w:sz w:val="28"/>
        </w:rPr>
        <w:t>
      6) көрсетілетін қызметті берушінің жауапты орындаушысы қағаз түрінде тағайындау (тағайындаудан бас тарту) туралы хабарламаны Орталық қызметкеріне - 15 (он бес) минут ішінде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8-тармақ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78" w:id="59"/>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Орталыққа және (немесе) өзге де көрсетілетін қызметті берушілерге жүгіну тәртібін, көрсетілетін қызметті алушының өтінішін өңдеу ұзақтығы:</w:t>
      </w:r>
    </w:p>
    <w:bookmarkEnd w:id="59"/>
    <w:p>
      <w:pPr>
        <w:spacing w:after="0"/>
        <w:ind w:left="0"/>
        <w:jc w:val="both"/>
      </w:pPr>
      <w:r>
        <w:rPr>
          <w:rFonts w:ascii="Times New Roman"/>
          <w:b w:val="false"/>
          <w:i w:val="false"/>
          <w:color w:val="000000"/>
          <w:sz w:val="28"/>
        </w:rPr>
        <w:t>
      1) Орталық қызметкері көрсетілетін қызметті алушының құжаттарын қабылдайды және тіркелген күні мен қызметті алу күні көрсетілген талон береді, құжаттардың толық топтамасын ұсынбаған жағдайда, құжаттарды қабылдаудан бас тарту туралы қолхат береді – 20 (жиырма) минут ішінде;</w:t>
      </w:r>
    </w:p>
    <w:p>
      <w:pPr>
        <w:spacing w:after="0"/>
        <w:ind w:left="0"/>
        <w:jc w:val="both"/>
      </w:pPr>
      <w:r>
        <w:rPr>
          <w:rFonts w:ascii="Times New Roman"/>
          <w:b w:val="false"/>
          <w:i w:val="false"/>
          <w:color w:val="000000"/>
          <w:sz w:val="28"/>
        </w:rPr>
        <w:t>
      2) Орталық қызметкері көрсетілетін қызмет берушіге құжаттарды - 1(бір) жұмыс күні ішінде жібереді;</w:t>
      </w:r>
    </w:p>
    <w:p>
      <w:pPr>
        <w:spacing w:after="0"/>
        <w:ind w:left="0"/>
        <w:jc w:val="both"/>
      </w:pPr>
      <w:r>
        <w:rPr>
          <w:rFonts w:ascii="Times New Roman"/>
          <w:b w:val="false"/>
          <w:i w:val="false"/>
          <w:color w:val="000000"/>
          <w:sz w:val="28"/>
        </w:rPr>
        <w:t>
      3) көрсетілетін қызметті берушінің жауапты орындаушысы учаскелік комиссияға зерттеуге және қорытынды дайындау үшін құжаттарды жолдайды – 1 (бір) жұмыс күні ішінде;</w:t>
      </w:r>
    </w:p>
    <w:p>
      <w:pPr>
        <w:spacing w:after="0"/>
        <w:ind w:left="0"/>
        <w:jc w:val="both"/>
      </w:pPr>
      <w:r>
        <w:rPr>
          <w:rFonts w:ascii="Times New Roman"/>
          <w:b w:val="false"/>
          <w:i w:val="false"/>
          <w:color w:val="000000"/>
          <w:sz w:val="28"/>
        </w:rPr>
        <w:t>
      4) учаскелік комиссия зерттейді және материалдық тұрмыс жағдайы туралы нәтижені көрсетілетін қызметті берушінің жауапты орындаушысына жолдайды – 2 (екі) жұмыс күні ішінде;</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- 2 (екі) жұмыс күні ішінде қол қоюға жібереді; </w:t>
      </w:r>
    </w:p>
    <w:p>
      <w:pPr>
        <w:spacing w:after="0"/>
        <w:ind w:left="0"/>
        <w:jc w:val="both"/>
      </w:pPr>
      <w:r>
        <w:rPr>
          <w:rFonts w:ascii="Times New Roman"/>
          <w:b w:val="false"/>
          <w:i w:val="false"/>
          <w:color w:val="000000"/>
          <w:sz w:val="28"/>
        </w:rPr>
        <w:t>
      6)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- 2 (екі) сағаттың ішінде жібереді;</w:t>
      </w:r>
    </w:p>
    <w:p>
      <w:pPr>
        <w:spacing w:after="0"/>
        <w:ind w:left="0"/>
        <w:jc w:val="both"/>
      </w:pPr>
      <w:r>
        <w:rPr>
          <w:rFonts w:ascii="Times New Roman"/>
          <w:b w:val="false"/>
          <w:i w:val="false"/>
          <w:color w:val="000000"/>
          <w:sz w:val="28"/>
        </w:rPr>
        <w:t>
      7) көрсетілетін қызметті берушінің жауапты орындаушысы қағаз түрінде тағайындау (тағайындаудан бас тарту) туралы хабарламаны Орталық қызметкеріне - 15 (он бес) минут ішінде береді.";</w:t>
      </w:r>
    </w:p>
    <w:p>
      <w:pPr>
        <w:spacing w:after="0"/>
        <w:ind w:left="0"/>
        <w:jc w:val="both"/>
      </w:pPr>
      <w:r>
        <w:rPr>
          <w:rFonts w:ascii="Times New Roman"/>
          <w:b w:val="false"/>
          <w:i w:val="false"/>
          <w:color w:val="000000"/>
          <w:sz w:val="28"/>
        </w:rPr>
        <w:t>
      8) Орталық қызметкері көрсетілетін қызметті алушыға тағайындау (тағайындаудан бас тарту) туралы хабарламаны - 20 (жиырма) минут ішінде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9-тармақ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 ауылдық округ әкімі арқылы:</w:t>
      </w:r>
    </w:p>
    <w:bookmarkStart w:name="z88" w:id="60"/>
    <w:p>
      <w:pPr>
        <w:spacing w:after="0"/>
        <w:ind w:left="0"/>
        <w:jc w:val="both"/>
      </w:pPr>
      <w:r>
        <w:rPr>
          <w:rFonts w:ascii="Times New Roman"/>
          <w:b w:val="false"/>
          <w:i w:val="false"/>
          <w:color w:val="000000"/>
          <w:sz w:val="28"/>
        </w:rPr>
        <w:t xml:space="preserve">
      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 </w:t>
      </w:r>
    </w:p>
    <w:bookmarkEnd w:id="60"/>
    <w:bookmarkStart w:name="z89" w:id="61"/>
    <w:p>
      <w:pPr>
        <w:spacing w:after="0"/>
        <w:ind w:left="0"/>
        <w:jc w:val="both"/>
      </w:pPr>
      <w:r>
        <w:rPr>
          <w:rFonts w:ascii="Times New Roman"/>
          <w:b w:val="false"/>
          <w:i w:val="false"/>
          <w:color w:val="000000"/>
          <w:sz w:val="28"/>
        </w:rPr>
        <w:t>
      2) ауылдық округ әкімі аппаратының маманы учаскелік комиссияға зертеуге және қортындыны дайындау үшін құжаттарды жолдайды – 1 (бір) жұмыс күні ішінде;</w:t>
      </w:r>
    </w:p>
    <w:bookmarkEnd w:id="61"/>
    <w:bookmarkStart w:name="z90" w:id="62"/>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ауылдық округ әкімі аппаратының маманына жолдайды - 2 (екі) күн ішінде;</w:t>
      </w:r>
    </w:p>
    <w:bookmarkEnd w:id="62"/>
    <w:bookmarkStart w:name="z91" w:id="63"/>
    <w:p>
      <w:pPr>
        <w:spacing w:after="0"/>
        <w:ind w:left="0"/>
        <w:jc w:val="both"/>
      </w:pPr>
      <w:r>
        <w:rPr>
          <w:rFonts w:ascii="Times New Roman"/>
          <w:b w:val="false"/>
          <w:i w:val="false"/>
          <w:color w:val="000000"/>
          <w:sz w:val="28"/>
        </w:rPr>
        <w:t>
      4) ауылдық округ әкімі аппаратының маманы келіп түскен құжаттарды және учаскелік комиссия қортындысын көрсетілетін қызметті берушінің жауапты орындаушысына - 2 (екі) жұмыс күні ішінде жібереді;</w:t>
      </w:r>
    </w:p>
    <w:bookmarkEnd w:id="63"/>
    <w:bookmarkStart w:name="z92" w:id="64"/>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2 (екі) жұмыс күні ішінде қол қоюға жібереді;</w:t>
      </w:r>
    </w:p>
    <w:bookmarkEnd w:id="64"/>
    <w:bookmarkStart w:name="z93" w:id="65"/>
    <w:p>
      <w:pPr>
        <w:spacing w:after="0"/>
        <w:ind w:left="0"/>
        <w:jc w:val="both"/>
      </w:pPr>
      <w:r>
        <w:rPr>
          <w:rFonts w:ascii="Times New Roman"/>
          <w:b w:val="false"/>
          <w:i w:val="false"/>
          <w:color w:val="000000"/>
          <w:sz w:val="28"/>
        </w:rPr>
        <w:t>
      6) көрсетілетін қызметті берушінің басшысы қағаз түріндегі тағайындау (тағайындаудан бас тарту) туралы хабарламаға қол қояды және көрсетілетін қызметті берушінің жауапты орындаушысына - 2 (екі) сағаттың ішінде жібереді;</w:t>
      </w:r>
    </w:p>
    <w:bookmarkEnd w:id="65"/>
    <w:bookmarkStart w:name="z94" w:id="66"/>
    <w:p>
      <w:pPr>
        <w:spacing w:after="0"/>
        <w:ind w:left="0"/>
        <w:jc w:val="both"/>
      </w:pPr>
      <w:r>
        <w:rPr>
          <w:rFonts w:ascii="Times New Roman"/>
          <w:b w:val="false"/>
          <w:i w:val="false"/>
          <w:color w:val="000000"/>
          <w:sz w:val="28"/>
        </w:rPr>
        <w:t xml:space="preserve">
      7) көрсетілетін қызметті берушінің жауапты орындаушысы ауылдық округ әкімі аппаратына қағаз түрінде тағайындау (тағайындаудан бас тарту) туралы қол қойылған хабарламаны 1 (бір) жұмыс күні ішінде жібереді; </w:t>
      </w:r>
    </w:p>
    <w:bookmarkEnd w:id="66"/>
    <w:bookmarkStart w:name="z95" w:id="67"/>
    <w:p>
      <w:pPr>
        <w:spacing w:after="0"/>
        <w:ind w:left="0"/>
        <w:jc w:val="both"/>
      </w:pPr>
      <w:r>
        <w:rPr>
          <w:rFonts w:ascii="Times New Roman"/>
          <w:b w:val="false"/>
          <w:i w:val="false"/>
          <w:color w:val="000000"/>
          <w:sz w:val="28"/>
        </w:rPr>
        <w:t>
      8) ауылдық округ әкімі аппаратының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Жамбыл облысы әкімдігінің 06.06.2019 </w:t>
      </w:r>
      <w:r>
        <w:rPr>
          <w:rFonts w:ascii="Times New Roman"/>
          <w:b w:val="false"/>
          <w:i w:val="false"/>
          <w:color w:val="000000"/>
          <w:sz w:val="28"/>
        </w:rPr>
        <w:t>№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6" w:id="68"/>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берушілердің өзара іс-қимыл тәртібінің және мемлекеттік қызмет көрсету процесінде ақпараттық жүйелерді қолдану тәртібінің сипаттамасы осы регламенттің 4, 5-қосымшаларына сәйкес мемлекеттік қызмет көрсетудің бизнес-процестерінің анықтамалығында көрсетіледі.</w:t>
      </w:r>
    </w:p>
    <w:bookmarkEnd w:id="68"/>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(http://ukzsp.zhambyl.gov.kz) және Жамбыл облысы әкімдігінің (http://zhambyl.gov.kz)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Жамбыл облысы әкімдігінің 06.06.2019 </w:t>
      </w:r>
      <w:r>
        <w:rPr>
          <w:rFonts w:ascii="Times New Roman"/>
          <w:b w:val="false"/>
          <w:i w:val="false"/>
          <w:color w:val="000000"/>
          <w:sz w:val="28"/>
        </w:rPr>
        <w:t>№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10" w:id="69"/>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"Мемлекеттік атаулы әлеуметтік көмек тағайындау" </w:t>
      </w:r>
      <w:r>
        <w:rPr>
          <w:rFonts w:ascii="Times New Roman"/>
          <w:b/>
          <w:i w:val="false"/>
          <w:color w:val="000000"/>
        </w:rPr>
        <w:t>көрсетілетін қызметті беруші арқылы</w:t>
      </w:r>
    </w:p>
    <w:bookmarkEnd w:id="69"/>
    <w:p>
      <w:pPr>
        <w:spacing w:after="0"/>
        <w:ind w:left="0"/>
        <w:jc w:val="both"/>
      </w:pPr>
      <w:r>
        <w:rPr>
          <w:rFonts w:ascii="Times New Roman"/>
          <w:b w:val="false"/>
          <w:i w:val="false"/>
          <w:color w:val="ff0000"/>
          <w:sz w:val="28"/>
        </w:rPr>
        <w:t xml:space="preserve">
      Ескерту. 1-қосымша алынып тасталды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19" w:id="7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"Мемлекеттік атаулы әлеуметтік көмек тағайындау" </w:t>
      </w:r>
      <w:r>
        <w:rPr>
          <w:rFonts w:ascii="Times New Roman"/>
          <w:b/>
          <w:i w:val="false"/>
          <w:color w:val="000000"/>
        </w:rPr>
        <w:t>ауылдық округ әкімі арқылы</w:t>
      </w:r>
    </w:p>
    <w:bookmarkEnd w:id="70"/>
    <w:p>
      <w:pPr>
        <w:spacing w:after="0"/>
        <w:ind w:left="0"/>
        <w:jc w:val="both"/>
      </w:pPr>
      <w:r>
        <w:rPr>
          <w:rFonts w:ascii="Times New Roman"/>
          <w:b w:val="false"/>
          <w:i w:val="false"/>
          <w:color w:val="ff0000"/>
          <w:sz w:val="28"/>
        </w:rPr>
        <w:t xml:space="preserve">
      Ескерту. 2-қосымша алынып тасталды - Жамбыл облысы әкімдігінің 06.06.2019 </w:t>
      </w:r>
      <w:r>
        <w:rPr>
          <w:rFonts w:ascii="Times New Roman"/>
          <w:b w:val="false"/>
          <w:i w:val="false"/>
          <w:color w:val="ff0000"/>
          <w:sz w:val="28"/>
        </w:rPr>
        <w:t>№ 128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128" w:id="7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"Мемлекеттік атаулы әлеуметтік көмек тағайындау" </w:t>
      </w:r>
      <w:r>
        <w:rPr>
          <w:rFonts w:ascii="Times New Roman"/>
          <w:b/>
          <w:i w:val="false"/>
          <w:color w:val="000000"/>
        </w:rPr>
        <w:t>Мемлекеттік корпорация арқылы</w:t>
      </w:r>
    </w:p>
    <w:bookmarkEnd w:id="71"/>
    <w:bookmarkStart w:name="z131" w:id="72"/>
    <w:p>
      <w:pPr>
        <w:spacing w:after="0"/>
        <w:ind w:left="0"/>
        <w:jc w:val="both"/>
      </w:pPr>
      <w:r>
        <w:rPr>
          <w:rFonts w:ascii="Times New Roman"/>
          <w:b w:val="false"/>
          <w:i w:val="false"/>
          <w:color w:val="ff0000"/>
          <w:sz w:val="28"/>
        </w:rPr>
        <w:t xml:space="preserve">
      Ескерту. 3-қосымша алынып тасталды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 қосымша</w:t>
            </w:r>
          </w:p>
        </w:tc>
      </w:tr>
    </w:tbl>
    <w:bookmarkStart w:name="z2206" w:id="73"/>
    <w:p>
      <w:pPr>
        <w:spacing w:after="0"/>
        <w:ind w:left="0"/>
        <w:jc w:val="left"/>
      </w:pPr>
      <w:r>
        <w:rPr>
          <w:rFonts w:ascii="Times New Roman"/>
          <w:b/>
          <w:i w:val="false"/>
          <w:color w:val="000000"/>
        </w:rPr>
        <w:t xml:space="preserve"> "Халықты жұмыспен қамту орталығы" арқылы "Мемлекеттік атаулы әлеуметтік көмек тағайындау" мемлекеттік көрсетілетін қызметті көрсету бизнес-процестерінің анықтамалығы</w:t>
      </w:r>
    </w:p>
    <w:bookmarkEnd w:id="73"/>
    <w:bookmarkStart w:name="z2207" w:id="74"/>
    <w:p>
      <w:pPr>
        <w:spacing w:after="0"/>
        <w:ind w:left="0"/>
        <w:jc w:val="both"/>
      </w:pPr>
      <w:r>
        <w:rPr>
          <w:rFonts w:ascii="Times New Roman"/>
          <w:b w:val="false"/>
          <w:i w:val="false"/>
          <w:color w:val="ff0000"/>
          <w:sz w:val="28"/>
        </w:rPr>
        <w:t xml:space="preserve">
      Ескерту. Регламент 4-қосымшасымен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4"/>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9" w:id="75"/>
    <w:p>
      <w:pPr>
        <w:spacing w:after="0"/>
        <w:ind w:left="0"/>
        <w:jc w:val="left"/>
      </w:pPr>
      <w:r>
        <w:rPr>
          <w:rFonts w:ascii="Times New Roman"/>
          <w:b/>
          <w:i w:val="false"/>
          <w:color w:val="000000"/>
        </w:rPr>
        <w:t xml:space="preserve"> Шартты белгілер:</w:t>
      </w:r>
    </w:p>
    <w:bookmarkEnd w:id="75"/>
    <w:bookmarkStart w:name="z2210"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302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02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Ауылдық округ әкімі арқылы "Мемлекеттік атаулы әлеуметтік көмек тағайындау" мемлекеттік көрсетілетін қызметті көрсету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5-қосымшасымен толықтырылды –Жамбыл облысы әкімдігінің 06.06.2019 </w:t>
      </w:r>
      <w:r>
        <w:rPr>
          <w:rFonts w:ascii="Times New Roman"/>
          <w:b w:val="false"/>
          <w:i w:val="false"/>
          <w:color w:val="ff0000"/>
          <w:sz w:val="28"/>
        </w:rPr>
        <w:t>№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5918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918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142" w:id="77"/>
    <w:p>
      <w:pPr>
        <w:spacing w:after="0"/>
        <w:ind w:left="0"/>
        <w:jc w:val="left"/>
      </w:pPr>
      <w:r>
        <w:rPr>
          <w:rFonts w:ascii="Times New Roman"/>
          <w:b/>
          <w:i w:val="false"/>
          <w:color w:val="000000"/>
        </w:rPr>
        <w:t xml:space="preserve"> "Он сегіз жасқа дейінгі балаларға мемлекеттік жәрдемақы тағайындау" </w:t>
      </w:r>
      <w:r>
        <w:rPr>
          <w:rFonts w:ascii="Times New Roman"/>
          <w:b/>
          <w:i w:val="false"/>
          <w:color w:val="000000"/>
        </w:rPr>
        <w:t>мемлекеттік көрсетілетін қызмет регламенті</w:t>
      </w:r>
    </w:p>
    <w:bookmarkEnd w:id="77"/>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144" w:id="78"/>
    <w:p>
      <w:pPr>
        <w:spacing w:after="0"/>
        <w:ind w:left="0"/>
        <w:jc w:val="left"/>
      </w:pPr>
      <w:r>
        <w:rPr>
          <w:rFonts w:ascii="Times New Roman"/>
          <w:b/>
          <w:i w:val="false"/>
          <w:color w:val="000000"/>
        </w:rPr>
        <w:t xml:space="preserve"> 1. Жалпы ережелер</w:t>
      </w:r>
    </w:p>
    <w:bookmarkEnd w:id="78"/>
    <w:bookmarkStart w:name="z145" w:id="79"/>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"Он сегіз жасқа дейінгі балаларға мемлекеттік жәрдемақы тағайындау"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79"/>
    <w:bookmarkStart w:name="z146" w:id="8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80"/>
    <w:bookmarkStart w:name="z147" w:id="81"/>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81"/>
    <w:bookmarkStart w:name="z148" w:id="82"/>
    <w:p>
      <w:pPr>
        <w:spacing w:after="0"/>
        <w:ind w:left="0"/>
        <w:jc w:val="both"/>
      </w:pPr>
      <w:r>
        <w:rPr>
          <w:rFonts w:ascii="Times New Roman"/>
          <w:b w:val="false"/>
          <w:i w:val="false"/>
          <w:color w:val="000000"/>
          <w:sz w:val="28"/>
        </w:rPr>
        <w:t>
      2) көрсетілетін қызметті беруші;</w:t>
      </w:r>
    </w:p>
    <w:bookmarkEnd w:id="82"/>
    <w:bookmarkStart w:name="z149" w:id="83"/>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End w:id="83"/>
    <w:bookmarkStart w:name="z150" w:id="84"/>
    <w:p>
      <w:pPr>
        <w:spacing w:after="0"/>
        <w:ind w:left="0"/>
        <w:jc w:val="both"/>
      </w:pPr>
      <w:r>
        <w:rPr>
          <w:rFonts w:ascii="Times New Roman"/>
          <w:b w:val="false"/>
          <w:i w:val="false"/>
          <w:color w:val="000000"/>
          <w:sz w:val="28"/>
        </w:rPr>
        <w:t>
      2. Мемлекеттік қызметті көрсету нысаны: қағаз түрінде.</w:t>
      </w:r>
    </w:p>
    <w:bookmarkEnd w:id="84"/>
    <w:bookmarkStart w:name="z151" w:id="85"/>
    <w:p>
      <w:pPr>
        <w:spacing w:after="0"/>
        <w:ind w:left="0"/>
        <w:jc w:val="both"/>
      </w:pPr>
      <w:r>
        <w:rPr>
          <w:rFonts w:ascii="Times New Roman"/>
          <w:b w:val="false"/>
          <w:i w:val="false"/>
          <w:color w:val="000000"/>
          <w:sz w:val="28"/>
        </w:rPr>
        <w:t xml:space="preserve">
      3..Мемлекеттік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w:t>
      </w:r>
    </w:p>
    <w:bookmarkEnd w:id="85"/>
    <w:bookmarkStart w:name="z152" w:id="8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6"/>
    <w:bookmarkStart w:name="z153" w:id="8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87"/>
    <w:bookmarkStart w:name="z154" w:id="88"/>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(немесе нотариалды куәландырылған сенімхат бойынша оның өкілі) стандарттың 9 тармағында көрсетілген мемлекеттік қызметті көрсету үшін қажетті құжаттарды ұсынуы негіз болып табылады.</w:t>
      </w:r>
    </w:p>
    <w:bookmarkEnd w:id="88"/>
    <w:bookmarkStart w:name="z155" w:id="89"/>
    <w:p>
      <w:pPr>
        <w:spacing w:after="0"/>
        <w:ind w:left="0"/>
        <w:jc w:val="both"/>
      </w:pPr>
      <w:r>
        <w:rPr>
          <w:rFonts w:ascii="Times New Roman"/>
          <w:b w:val="false"/>
          <w:i w:val="false"/>
          <w:color w:val="000000"/>
          <w:sz w:val="28"/>
        </w:rPr>
        <w:t xml:space="preserve">
      5. Мемлекеттік қызметті көрсету процесінің құрамына кіретін әрбір рәсімнің (іс-қимылдың) мазмұны, оның орындалу ұзақтығы көрсетілетін қызметті беруші арқылы: </w:t>
      </w:r>
    </w:p>
    <w:bookmarkEnd w:id="89"/>
    <w:bookmarkStart w:name="z156" w:id="90"/>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тіркелген күні мен мемлекеттік қызметті алатын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w:t>
      </w:r>
    </w:p>
    <w:bookmarkEnd w:id="90"/>
    <w:bookmarkStart w:name="z157" w:id="91"/>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91"/>
    <w:bookmarkStart w:name="z158" w:id="92"/>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92"/>
    <w:bookmarkStart w:name="z159" w:id="93"/>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6 (алты) жұмыс күні ішінде қол қоюға жібереді; </w:t>
      </w:r>
    </w:p>
    <w:bookmarkEnd w:id="93"/>
    <w:bookmarkStart w:name="z160" w:id="94"/>
    <w:p>
      <w:pPr>
        <w:spacing w:after="0"/>
        <w:ind w:left="0"/>
        <w:jc w:val="both"/>
      </w:pPr>
      <w:r>
        <w:rPr>
          <w:rFonts w:ascii="Times New Roman"/>
          <w:b w:val="false"/>
          <w:i w:val="false"/>
          <w:color w:val="000000"/>
          <w:sz w:val="28"/>
        </w:rPr>
        <w:t xml:space="preserve">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 </w:t>
      </w:r>
    </w:p>
    <w:bookmarkEnd w:id="94"/>
    <w:bookmarkStart w:name="z161" w:id="95"/>
    <w:p>
      <w:pPr>
        <w:spacing w:after="0"/>
        <w:ind w:left="0"/>
        <w:jc w:val="both"/>
      </w:pPr>
      <w:r>
        <w:rPr>
          <w:rFonts w:ascii="Times New Roman"/>
          <w:b w:val="false"/>
          <w:i w:val="false"/>
          <w:color w:val="000000"/>
          <w:sz w:val="28"/>
        </w:rPr>
        <w:t xml:space="preserve">
      6) көрсетілетін қызметті берушінің жауапты орындаушысы көрсетілетін қызметті алушыға (немесе нотариалды куәландырылған сенімхат бойынша оның өкіліне) тағайындау (тағайындаудан бас тарту) туралы хабарламаны береді – 15 (он бес) минуттан аспайды. </w:t>
      </w:r>
    </w:p>
    <w:bookmarkEnd w:id="95"/>
    <w:bookmarkStart w:name="z162" w:id="96"/>
    <w:p>
      <w:pPr>
        <w:spacing w:after="0"/>
        <w:ind w:left="0"/>
        <w:jc w:val="both"/>
      </w:pPr>
      <w:r>
        <w:rPr>
          <w:rFonts w:ascii="Times New Roman"/>
          <w:b w:val="false"/>
          <w:i w:val="false"/>
          <w:color w:val="000000"/>
          <w:sz w:val="28"/>
        </w:rPr>
        <w:t xml:space="preserve">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 </w:t>
      </w:r>
    </w:p>
    <w:bookmarkEnd w:id="96"/>
    <w:bookmarkStart w:name="z163" w:id="97"/>
    <w:p>
      <w:pPr>
        <w:spacing w:after="0"/>
        <w:ind w:left="0"/>
        <w:jc w:val="both"/>
      </w:pPr>
      <w:r>
        <w:rPr>
          <w:rFonts w:ascii="Times New Roman"/>
          <w:b w:val="false"/>
          <w:i w:val="false"/>
          <w:color w:val="000000"/>
          <w:sz w:val="28"/>
        </w:rPr>
        <w:t>
      1) құжаттарды қабылдау, талон беру, көрсетілетін қызметті алушы құжаттардың толық топтамасын ұсынбаған жағдайда, құжаттарды қабылдаудан бас тарту туралы қолхат беру;</w:t>
      </w:r>
    </w:p>
    <w:bookmarkEnd w:id="97"/>
    <w:bookmarkStart w:name="z164" w:id="98"/>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98"/>
    <w:bookmarkStart w:name="z165" w:id="99"/>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қызметті берушінің жауапты орындаушысына жолдау;</w:t>
      </w:r>
    </w:p>
    <w:bookmarkEnd w:id="99"/>
    <w:bookmarkStart w:name="z166" w:id="100"/>
    <w:p>
      <w:pPr>
        <w:spacing w:after="0"/>
        <w:ind w:left="0"/>
        <w:jc w:val="both"/>
      </w:pPr>
      <w:r>
        <w:rPr>
          <w:rFonts w:ascii="Times New Roman"/>
          <w:b w:val="false"/>
          <w:i w:val="false"/>
          <w:color w:val="000000"/>
          <w:sz w:val="28"/>
        </w:rPr>
        <w:t>
      4) қағаз түрінде тағайындау (тағайындаудан бас тарту) туралы хабарламаны дайындау және көрсетілетін қызметті берушінің басшысына қол қою үшін жіберу;</w:t>
      </w:r>
    </w:p>
    <w:bookmarkEnd w:id="100"/>
    <w:bookmarkStart w:name="z167" w:id="101"/>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хабарламаға көрсетілетін қызметті берушінің басшысымен қол қою;</w:t>
      </w:r>
    </w:p>
    <w:bookmarkEnd w:id="101"/>
    <w:bookmarkStart w:name="z168" w:id="102"/>
    <w:p>
      <w:pPr>
        <w:spacing w:after="0"/>
        <w:ind w:left="0"/>
        <w:jc w:val="both"/>
      </w:pPr>
      <w:r>
        <w:rPr>
          <w:rFonts w:ascii="Times New Roman"/>
          <w:b w:val="false"/>
          <w:i w:val="false"/>
          <w:color w:val="000000"/>
          <w:sz w:val="28"/>
        </w:rPr>
        <w:t xml:space="preserve">
      6)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беру. </w:t>
      </w:r>
    </w:p>
    <w:bookmarkEnd w:id="102"/>
    <w:bookmarkStart w:name="z169" w:id="10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03"/>
    <w:bookmarkStart w:name="z170" w:id="10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104"/>
    <w:bookmarkStart w:name="z171" w:id="10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05"/>
    <w:bookmarkStart w:name="z172" w:id="106"/>
    <w:p>
      <w:pPr>
        <w:spacing w:after="0"/>
        <w:ind w:left="0"/>
        <w:jc w:val="both"/>
      </w:pPr>
      <w:r>
        <w:rPr>
          <w:rFonts w:ascii="Times New Roman"/>
          <w:b w:val="false"/>
          <w:i w:val="false"/>
          <w:color w:val="000000"/>
          <w:sz w:val="28"/>
        </w:rPr>
        <w:t>
      2) көрсетілетін қызметті берушінің басшысы;</w:t>
      </w:r>
    </w:p>
    <w:bookmarkEnd w:id="106"/>
    <w:bookmarkStart w:name="z173" w:id="107"/>
    <w:p>
      <w:pPr>
        <w:spacing w:after="0"/>
        <w:ind w:left="0"/>
        <w:jc w:val="both"/>
      </w:pPr>
      <w:r>
        <w:rPr>
          <w:rFonts w:ascii="Times New Roman"/>
          <w:b w:val="false"/>
          <w:i w:val="false"/>
          <w:color w:val="000000"/>
          <w:sz w:val="28"/>
        </w:rPr>
        <w:t>
      3) учаскелік комиссия.</w:t>
      </w:r>
    </w:p>
    <w:bookmarkEnd w:id="107"/>
    <w:bookmarkStart w:name="z174" w:id="10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108"/>
    <w:bookmarkStart w:name="z175" w:id="10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тіркелген күні мен мемлекеттік қызметті алатын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w:t>
      </w:r>
    </w:p>
    <w:bookmarkEnd w:id="109"/>
    <w:bookmarkStart w:name="z176" w:id="110"/>
    <w:p>
      <w:pPr>
        <w:spacing w:after="0"/>
        <w:ind w:left="0"/>
        <w:jc w:val="both"/>
      </w:pPr>
      <w:r>
        <w:rPr>
          <w:rFonts w:ascii="Times New Roman"/>
          <w:b w:val="false"/>
          <w:i w:val="false"/>
          <w:color w:val="000000"/>
          <w:sz w:val="28"/>
        </w:rPr>
        <w:t>
      2)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110"/>
    <w:bookmarkStart w:name="z177" w:id="111"/>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111"/>
    <w:bookmarkStart w:name="z178" w:id="112"/>
    <w:p>
      <w:pPr>
        <w:spacing w:after="0"/>
        <w:ind w:left="0"/>
        <w:jc w:val="both"/>
      </w:pPr>
      <w:r>
        <w:rPr>
          <w:rFonts w:ascii="Times New Roman"/>
          <w:b w:val="false"/>
          <w:i w:val="false"/>
          <w:color w:val="000000"/>
          <w:sz w:val="28"/>
        </w:rPr>
        <w:t xml:space="preserve">
      4)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6 (алты) жұмыс күні ішінде қол қоюға жібереді; </w:t>
      </w:r>
    </w:p>
    <w:bookmarkEnd w:id="112"/>
    <w:bookmarkStart w:name="z179" w:id="113"/>
    <w:p>
      <w:pPr>
        <w:spacing w:after="0"/>
        <w:ind w:left="0"/>
        <w:jc w:val="both"/>
      </w:pPr>
      <w:r>
        <w:rPr>
          <w:rFonts w:ascii="Times New Roman"/>
          <w:b w:val="false"/>
          <w:i w:val="false"/>
          <w:color w:val="000000"/>
          <w:sz w:val="28"/>
        </w:rPr>
        <w:t xml:space="preserve">
      5)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 </w:t>
      </w:r>
    </w:p>
    <w:bookmarkEnd w:id="113"/>
    <w:bookmarkStart w:name="z180" w:id="114"/>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114"/>
    <w:bookmarkStart w:name="z181" w:id="11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5"/>
    <w:bookmarkStart w:name="z182" w:id="116"/>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116"/>
    <w:bookmarkStart w:name="z183" w:id="117"/>
    <w:p>
      <w:pPr>
        <w:spacing w:after="0"/>
        <w:ind w:left="0"/>
        <w:jc w:val="both"/>
      </w:pPr>
      <w:r>
        <w:rPr>
          <w:rFonts w:ascii="Times New Roman"/>
          <w:b w:val="false"/>
          <w:i w:val="false"/>
          <w:color w:val="000000"/>
          <w:sz w:val="28"/>
        </w:rPr>
        <w:t xml:space="preserve">
      1) Мемлекеттік корпорацияның операторы құжаттарды қабылдайды және тіркелген күні мен қызметті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20 (жиырма) минуттан аспайды; </w:t>
      </w:r>
    </w:p>
    <w:bookmarkEnd w:id="117"/>
    <w:bookmarkStart w:name="z184" w:id="118"/>
    <w:p>
      <w:pPr>
        <w:spacing w:after="0"/>
        <w:ind w:left="0"/>
        <w:jc w:val="both"/>
      </w:pPr>
      <w:r>
        <w:rPr>
          <w:rFonts w:ascii="Times New Roman"/>
          <w:b w:val="false"/>
          <w:i w:val="false"/>
          <w:color w:val="000000"/>
          <w:sz w:val="28"/>
        </w:rPr>
        <w:t xml:space="preserve">
      2) Мемлекеттік корпорацияның маманы реестр құрайды және көрсетілетін қызметті берушіге құжаттарды 1 (бір) жұмыс күні ішінде жібереді; </w:t>
      </w:r>
    </w:p>
    <w:bookmarkEnd w:id="118"/>
    <w:bookmarkStart w:name="z185" w:id="119"/>
    <w:p>
      <w:pPr>
        <w:spacing w:after="0"/>
        <w:ind w:left="0"/>
        <w:jc w:val="both"/>
      </w:pPr>
      <w:r>
        <w:rPr>
          <w:rFonts w:ascii="Times New Roman"/>
          <w:b w:val="false"/>
          <w:i w:val="false"/>
          <w:color w:val="000000"/>
          <w:sz w:val="28"/>
        </w:rPr>
        <w:t>
      3) көрсетілетін қызметті берушінің жауапты орындаушысы учаскелік комиссияға зертеуге және қортындыны дайындау үшін құжаттарды жолдайды – 2 (екі) күн ішінде;</w:t>
      </w:r>
    </w:p>
    <w:bookmarkEnd w:id="119"/>
    <w:bookmarkStart w:name="z186" w:id="120"/>
    <w:p>
      <w:pPr>
        <w:spacing w:after="0"/>
        <w:ind w:left="0"/>
        <w:jc w:val="both"/>
      </w:pPr>
      <w:r>
        <w:rPr>
          <w:rFonts w:ascii="Times New Roman"/>
          <w:b w:val="false"/>
          <w:i w:val="false"/>
          <w:color w:val="000000"/>
          <w:sz w:val="28"/>
        </w:rPr>
        <w:t>
      4) учаскелік комиссия зерттейді және материалдық тұрмыс жағдайы туралы нәтижені көрсетілетін қызметті берушінің жауапты орындаушысына жолдайды - 2 (екі) күн ішінде;</w:t>
      </w:r>
    </w:p>
    <w:bookmarkEnd w:id="120"/>
    <w:bookmarkStart w:name="z187" w:id="121"/>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қол қоюға 1 (бір) жұмыс күні ішінде жібереді;</w:t>
      </w:r>
    </w:p>
    <w:bookmarkEnd w:id="121"/>
    <w:bookmarkStart w:name="z188" w:id="122"/>
    <w:p>
      <w:pPr>
        <w:spacing w:after="0"/>
        <w:ind w:left="0"/>
        <w:jc w:val="both"/>
      </w:pPr>
      <w:r>
        <w:rPr>
          <w:rFonts w:ascii="Times New Roman"/>
          <w:b w:val="false"/>
          <w:i w:val="false"/>
          <w:color w:val="000000"/>
          <w:sz w:val="28"/>
        </w:rPr>
        <w:t>
      6) көрсетілетін қызметті берушінің басшысы тағайындау (тағайындаудан бас тарту) туралы хабарламаға қол қояды және көрсетілетін қызметті берушінің жауапты орындаушысына 1 (бір) жұмыс күні ішінде жібереді;</w:t>
      </w:r>
    </w:p>
    <w:bookmarkEnd w:id="122"/>
    <w:bookmarkStart w:name="z189" w:id="123"/>
    <w:p>
      <w:pPr>
        <w:spacing w:after="0"/>
        <w:ind w:left="0"/>
        <w:jc w:val="both"/>
      </w:pPr>
      <w:r>
        <w:rPr>
          <w:rFonts w:ascii="Times New Roman"/>
          <w:b w:val="false"/>
          <w:i w:val="false"/>
          <w:color w:val="000000"/>
          <w:sz w:val="28"/>
        </w:rPr>
        <w:t xml:space="preserve">
      7) көрсетілетін қызметті берушінің жауапты орындаушысы қағаз түрінде қол қойылған тағайындау (тағайындаудан бас тарту) туралы хабарламаны Мемлекеттік корпорацияның маманына 1 (бір) жұмыс күні ішінде жібереді; </w:t>
      </w:r>
    </w:p>
    <w:bookmarkEnd w:id="123"/>
    <w:bookmarkStart w:name="z190" w:id="124"/>
    <w:p>
      <w:pPr>
        <w:spacing w:after="0"/>
        <w:ind w:left="0"/>
        <w:jc w:val="both"/>
      </w:pPr>
      <w:r>
        <w:rPr>
          <w:rFonts w:ascii="Times New Roman"/>
          <w:b w:val="false"/>
          <w:i w:val="false"/>
          <w:color w:val="000000"/>
          <w:sz w:val="28"/>
        </w:rPr>
        <w:t>
      8) Мемлекеттік корпорацияның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20 (жиырма) минуттан аспайды.</w:t>
      </w:r>
    </w:p>
    <w:bookmarkEnd w:id="124"/>
    <w:bookmarkStart w:name="z191" w:id="125"/>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 ауылдық округ әкімі арқылы:</w:t>
      </w:r>
    </w:p>
    <w:bookmarkEnd w:id="125"/>
    <w:bookmarkStart w:name="z192" w:id="126"/>
    <w:p>
      <w:pPr>
        <w:spacing w:after="0"/>
        <w:ind w:left="0"/>
        <w:jc w:val="both"/>
      </w:pPr>
      <w:r>
        <w:rPr>
          <w:rFonts w:ascii="Times New Roman"/>
          <w:b w:val="false"/>
          <w:i w:val="false"/>
          <w:color w:val="000000"/>
          <w:sz w:val="28"/>
        </w:rPr>
        <w:t xml:space="preserve">
      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30 (отыз) минуттан аспайды; </w:t>
      </w:r>
    </w:p>
    <w:bookmarkEnd w:id="126"/>
    <w:bookmarkStart w:name="z193" w:id="127"/>
    <w:p>
      <w:pPr>
        <w:spacing w:after="0"/>
        <w:ind w:left="0"/>
        <w:jc w:val="both"/>
      </w:pPr>
      <w:r>
        <w:rPr>
          <w:rFonts w:ascii="Times New Roman"/>
          <w:b w:val="false"/>
          <w:i w:val="false"/>
          <w:color w:val="000000"/>
          <w:sz w:val="28"/>
        </w:rPr>
        <w:t>
      2) ауылдық округ әкімі аппаратының маманы учаскелік комиссияға зертеуге және қортындыны дайындау үшін құжаттарды жолдайды – 2 (екі) күн ішінде;</w:t>
      </w:r>
    </w:p>
    <w:bookmarkEnd w:id="127"/>
    <w:bookmarkStart w:name="z194" w:id="128"/>
    <w:p>
      <w:pPr>
        <w:spacing w:after="0"/>
        <w:ind w:left="0"/>
        <w:jc w:val="both"/>
      </w:pPr>
      <w:r>
        <w:rPr>
          <w:rFonts w:ascii="Times New Roman"/>
          <w:b w:val="false"/>
          <w:i w:val="false"/>
          <w:color w:val="000000"/>
          <w:sz w:val="28"/>
        </w:rPr>
        <w:t>
      3) учаскелік комиссия зерттейді және материалдық тұрмыс жағдайы туралы нәтижені көрсетілетін ауылдық округ әкімі аппаратының маманына жолдайды - 2 (екі) күн ішінде;</w:t>
      </w:r>
    </w:p>
    <w:bookmarkEnd w:id="128"/>
    <w:bookmarkStart w:name="z195" w:id="129"/>
    <w:p>
      <w:pPr>
        <w:spacing w:after="0"/>
        <w:ind w:left="0"/>
        <w:jc w:val="both"/>
      </w:pPr>
      <w:r>
        <w:rPr>
          <w:rFonts w:ascii="Times New Roman"/>
          <w:b w:val="false"/>
          <w:i w:val="false"/>
          <w:color w:val="000000"/>
          <w:sz w:val="28"/>
        </w:rPr>
        <w:t>
      4) ауылдық округ әкімі аппаратының маманы келіп түскен құжаттарды көрсетілетін қызметті берушінің жауапты орындаушына 10 (он) жұмыс күні ішінде жібереді;</w:t>
      </w:r>
    </w:p>
    <w:bookmarkEnd w:id="129"/>
    <w:bookmarkStart w:name="z196" w:id="130"/>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тағайындау (тағайындаудан бас тарту) туралы хабарламаны дайындайды және көрсетілетін қызметті берушінің басшысына 2 (екі) жұмыс күні ішінде қол қоюға жібереді;</w:t>
      </w:r>
    </w:p>
    <w:bookmarkEnd w:id="130"/>
    <w:bookmarkStart w:name="z197" w:id="131"/>
    <w:p>
      <w:pPr>
        <w:spacing w:after="0"/>
        <w:ind w:left="0"/>
        <w:jc w:val="both"/>
      </w:pPr>
      <w:r>
        <w:rPr>
          <w:rFonts w:ascii="Times New Roman"/>
          <w:b w:val="false"/>
          <w:i w:val="false"/>
          <w:color w:val="000000"/>
          <w:sz w:val="28"/>
        </w:rPr>
        <w:t xml:space="preserve">
      6) көрсетілетін қызметті берушінің басшысы қағаз түрінде тағайындау (тағайындаудан бас тарту) туралы хабарламаға қол қояды және көрсетілетін қызметті берушінің жауапты орындаушысына 2 (екі) жұмыс күні ішінде жібереді; </w:t>
      </w:r>
    </w:p>
    <w:bookmarkEnd w:id="131"/>
    <w:bookmarkStart w:name="z198" w:id="132"/>
    <w:p>
      <w:pPr>
        <w:spacing w:after="0"/>
        <w:ind w:left="0"/>
        <w:jc w:val="both"/>
      </w:pPr>
      <w:r>
        <w:rPr>
          <w:rFonts w:ascii="Times New Roman"/>
          <w:b w:val="false"/>
          <w:i w:val="false"/>
          <w:color w:val="000000"/>
          <w:sz w:val="28"/>
        </w:rPr>
        <w:t xml:space="preserve">
      7) көрсетілетін қызметті берушінің жауапты орындаушысы ауылдық округ әкімі аппаратына қағаз түрінде тағайындау (тағайындаудан бас тарту) туралы қол қойылған хабарламаны 1 (бір) жұмыс күні ішінде жібереді; </w:t>
      </w:r>
    </w:p>
    <w:bookmarkEnd w:id="132"/>
    <w:bookmarkStart w:name="z199" w:id="133"/>
    <w:p>
      <w:pPr>
        <w:spacing w:after="0"/>
        <w:ind w:left="0"/>
        <w:jc w:val="both"/>
      </w:pPr>
      <w:r>
        <w:rPr>
          <w:rFonts w:ascii="Times New Roman"/>
          <w:b w:val="false"/>
          <w:i w:val="false"/>
          <w:color w:val="000000"/>
          <w:sz w:val="28"/>
        </w:rPr>
        <w:t>
      8) ауылдық округ әкімі аппаратының маманы көрсетілетін қызметті алушыға (немесе нотариалдық куәландырылған сенімхат бойынша оның өкіліне) тағайындау (тағайындаудан бас тарту) туралы хабарламаны береді – 15 (он бес) минуттан аспайды.</w:t>
      </w:r>
    </w:p>
    <w:bookmarkEnd w:id="133"/>
    <w:bookmarkStart w:name="z200" w:id="134"/>
    <w:p>
      <w:pPr>
        <w:spacing w:after="0"/>
        <w:ind w:left="0"/>
        <w:jc w:val="both"/>
      </w:pPr>
      <w:r>
        <w:rPr>
          <w:rFonts w:ascii="Times New Roman"/>
          <w:b w:val="false"/>
          <w:i w:val="false"/>
          <w:color w:val="000000"/>
          <w:sz w:val="28"/>
        </w:rPr>
        <w:t xml:space="preserve">
      11. Келесі рәсімді (іс-қимылдарды) орындауды бастау үшін негіз болатын мемлекеттік қызметті көрсету бойынша рәсімдердің (іс-қимылдардың) нәтижесі ауылдық округ әкімі арқылы: </w:t>
      </w:r>
    </w:p>
    <w:bookmarkEnd w:id="134"/>
    <w:bookmarkStart w:name="z201" w:id="135"/>
    <w:p>
      <w:pPr>
        <w:spacing w:after="0"/>
        <w:ind w:left="0"/>
        <w:jc w:val="both"/>
      </w:pPr>
      <w:r>
        <w:rPr>
          <w:rFonts w:ascii="Times New Roman"/>
          <w:b w:val="false"/>
          <w:i w:val="false"/>
          <w:color w:val="000000"/>
          <w:sz w:val="28"/>
        </w:rPr>
        <w:t>
      1) құжаттарды қабылдау және талон беру, көрсетілетін қызметті алушы құжаттардың толық топтамасын ұсынбаған жағдайда, құжаттарды қабылдаудан бас тарту туралы қолхат беру;</w:t>
      </w:r>
    </w:p>
    <w:bookmarkEnd w:id="135"/>
    <w:bookmarkStart w:name="z202" w:id="136"/>
    <w:p>
      <w:pPr>
        <w:spacing w:after="0"/>
        <w:ind w:left="0"/>
        <w:jc w:val="both"/>
      </w:pPr>
      <w:r>
        <w:rPr>
          <w:rFonts w:ascii="Times New Roman"/>
          <w:b w:val="false"/>
          <w:i w:val="false"/>
          <w:color w:val="000000"/>
          <w:sz w:val="28"/>
        </w:rPr>
        <w:t>
      2) учаскелік комиссияға зертеуге және қортындыны дайындау үшін құжаттарды жолдау;</w:t>
      </w:r>
    </w:p>
    <w:bookmarkEnd w:id="136"/>
    <w:bookmarkStart w:name="z203" w:id="137"/>
    <w:p>
      <w:pPr>
        <w:spacing w:after="0"/>
        <w:ind w:left="0"/>
        <w:jc w:val="both"/>
      </w:pPr>
      <w:r>
        <w:rPr>
          <w:rFonts w:ascii="Times New Roman"/>
          <w:b w:val="false"/>
          <w:i w:val="false"/>
          <w:color w:val="000000"/>
          <w:sz w:val="28"/>
        </w:rPr>
        <w:t>
      3) зерттеу және материалдық тұрмыс жағдайы туралы нәтижені көрсетілетін ауылдық округ әкімі аппаратының маманына жолдау;</w:t>
      </w:r>
    </w:p>
    <w:bookmarkEnd w:id="137"/>
    <w:bookmarkStart w:name="z204" w:id="138"/>
    <w:p>
      <w:pPr>
        <w:spacing w:after="0"/>
        <w:ind w:left="0"/>
        <w:jc w:val="both"/>
      </w:pPr>
      <w:r>
        <w:rPr>
          <w:rFonts w:ascii="Times New Roman"/>
          <w:b w:val="false"/>
          <w:i w:val="false"/>
          <w:color w:val="000000"/>
          <w:sz w:val="28"/>
        </w:rPr>
        <w:t>
      4) келіп түскен құжаттарды көрсетілетін қызметті берушіге жіберу;</w:t>
      </w:r>
    </w:p>
    <w:bookmarkEnd w:id="138"/>
    <w:bookmarkStart w:name="z205" w:id="139"/>
    <w:p>
      <w:pPr>
        <w:spacing w:after="0"/>
        <w:ind w:left="0"/>
        <w:jc w:val="both"/>
      </w:pPr>
      <w:r>
        <w:rPr>
          <w:rFonts w:ascii="Times New Roman"/>
          <w:b w:val="false"/>
          <w:i w:val="false"/>
          <w:color w:val="000000"/>
          <w:sz w:val="28"/>
        </w:rPr>
        <w:t>
      5) қағаз түрінде тағайындау (тағайындаудан бас тарту) туралы хабарламаны дайындау және көрсетілетін қызметті берушінің басшысымен қол қоюға жіберу;</w:t>
      </w:r>
    </w:p>
    <w:bookmarkEnd w:id="139"/>
    <w:bookmarkStart w:name="z206" w:id="140"/>
    <w:p>
      <w:pPr>
        <w:spacing w:after="0"/>
        <w:ind w:left="0"/>
        <w:jc w:val="both"/>
      </w:pPr>
      <w:r>
        <w:rPr>
          <w:rFonts w:ascii="Times New Roman"/>
          <w:b w:val="false"/>
          <w:i w:val="false"/>
          <w:color w:val="000000"/>
          <w:sz w:val="28"/>
        </w:rPr>
        <w:t>
      6) қағаз түрінде тағайындау (тағайындаудан бас тарту) туралы хабарламаға көрсетілетін қызметті берушінің басшысымен қол қою;</w:t>
      </w:r>
    </w:p>
    <w:bookmarkEnd w:id="140"/>
    <w:bookmarkStart w:name="z207" w:id="141"/>
    <w:p>
      <w:pPr>
        <w:spacing w:after="0"/>
        <w:ind w:left="0"/>
        <w:jc w:val="both"/>
      </w:pPr>
      <w:r>
        <w:rPr>
          <w:rFonts w:ascii="Times New Roman"/>
          <w:b w:val="false"/>
          <w:i w:val="false"/>
          <w:color w:val="000000"/>
          <w:sz w:val="28"/>
        </w:rPr>
        <w:t>
      7) қағаз түрінде тағайындау (тағайындаудан бас тарту) туралы хабарламаны ауылдық округ әкімі аппаратына жіберу;</w:t>
      </w:r>
    </w:p>
    <w:bookmarkEnd w:id="141"/>
    <w:bookmarkStart w:name="z208" w:id="142"/>
    <w:p>
      <w:pPr>
        <w:spacing w:after="0"/>
        <w:ind w:left="0"/>
        <w:jc w:val="both"/>
      </w:pPr>
      <w:r>
        <w:rPr>
          <w:rFonts w:ascii="Times New Roman"/>
          <w:b w:val="false"/>
          <w:i w:val="false"/>
          <w:color w:val="000000"/>
          <w:sz w:val="28"/>
        </w:rPr>
        <w:t xml:space="preserve">
      8) көрсетілетін қызметті алушыға (немесе нотариалды куәландырылған сенімхат бойынша оның өкіліне) тағайындау (тағайындаудан бас тарту) туралы хабарламаны ұсыну. </w:t>
      </w:r>
    </w:p>
    <w:bookmarkEnd w:id="142"/>
    <w:bookmarkStart w:name="z209" w:id="143"/>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143"/>
    <w:bookmarkStart w:name="z210" w:id="144"/>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214" w:id="145"/>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"Он сегіз жасқа дейінгі балаларға мемлекеттік жәрдемақы тағайындау" </w:t>
      </w:r>
      <w:r>
        <w:rPr>
          <w:rFonts w:ascii="Times New Roman"/>
          <w:b/>
          <w:i w:val="false"/>
          <w:color w:val="000000"/>
        </w:rPr>
        <w:t>көрсетілетін қызметті беруші арқылы</w:t>
      </w:r>
    </w:p>
    <w:bookmarkEnd w:id="145"/>
    <w:bookmarkStart w:name="z217"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47"/>
    <w:p>
      <w:pPr>
        <w:spacing w:after="0"/>
        <w:ind w:left="0"/>
        <w:jc w:val="left"/>
      </w:pPr>
      <w:r>
        <w:rPr>
          <w:rFonts w:ascii="Times New Roman"/>
          <w:b/>
          <w:i w:val="false"/>
          <w:color w:val="000000"/>
        </w:rPr>
        <w:t xml:space="preserve"> Шартты белгілер:</w:t>
      </w:r>
    </w:p>
    <w:bookmarkEnd w:id="147"/>
    <w:bookmarkStart w:name="z21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58547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547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22" w:id="149"/>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"Он сегіз жасқа дейінгі балаларға мемлекеттік жәрдемақы тағайындау" </w:t>
      </w:r>
      <w:r>
        <w:rPr>
          <w:rFonts w:ascii="Times New Roman"/>
          <w:b/>
          <w:i w:val="false"/>
          <w:color w:val="000000"/>
        </w:rPr>
        <w:t>ауылдық округ әкімі арқылы</w:t>
      </w:r>
    </w:p>
    <w:bookmarkEnd w:id="149"/>
    <w:bookmarkStart w:name="z22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151"/>
    <w:p>
      <w:pPr>
        <w:spacing w:after="0"/>
        <w:ind w:left="0"/>
        <w:jc w:val="left"/>
      </w:pPr>
      <w:r>
        <w:rPr>
          <w:rFonts w:ascii="Times New Roman"/>
          <w:b/>
          <w:i w:val="false"/>
          <w:color w:val="000000"/>
        </w:rPr>
        <w:t xml:space="preserve"> Шартты белгілер:</w:t>
      </w:r>
    </w:p>
    <w:bookmarkEnd w:id="151"/>
    <w:bookmarkStart w:name="z22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5867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674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230" w:id="153"/>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"Он сегіз жасқа дейінгі балаларға мемлекеттік жәрдемақы тағайындау" </w:t>
      </w:r>
      <w:r>
        <w:rPr>
          <w:rFonts w:ascii="Times New Roman"/>
          <w:b/>
          <w:i w:val="false"/>
          <w:color w:val="000000"/>
        </w:rPr>
        <w:t>Мемлекеттік корпорация арқылы</w:t>
      </w:r>
    </w:p>
    <w:bookmarkEnd w:id="153"/>
    <w:bookmarkStart w:name="z23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55"/>
    <w:p>
      <w:pPr>
        <w:spacing w:after="0"/>
        <w:ind w:left="0"/>
        <w:jc w:val="left"/>
      </w:pPr>
      <w:r>
        <w:rPr>
          <w:rFonts w:ascii="Times New Roman"/>
          <w:b/>
          <w:i w:val="false"/>
          <w:color w:val="000000"/>
        </w:rPr>
        <w:t xml:space="preserve"> Шартты белгілер:</w:t>
      </w:r>
    </w:p>
    <w:bookmarkEnd w:id="155"/>
    <w:bookmarkStart w:name="z235"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5778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78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244" w:id="157"/>
    <w:p>
      <w:pPr>
        <w:spacing w:after="0"/>
        <w:ind w:left="0"/>
        <w:jc w:val="left"/>
      </w:pPr>
      <w:r>
        <w:rPr>
          <w:rFonts w:ascii="Times New Roman"/>
          <w:b/>
          <w:i w:val="false"/>
          <w:color w:val="000000"/>
        </w:rPr>
        <w:t xml:space="preserve"> "Өтініш берушінің (отбасының) атаулы әлеуметтік көмек </w:t>
      </w:r>
      <w:r>
        <w:rPr>
          <w:rFonts w:ascii="Times New Roman"/>
          <w:b/>
          <w:i w:val="false"/>
          <w:color w:val="000000"/>
        </w:rPr>
        <w:t xml:space="preserve">алушыларға тиесілігін растайтын анықтама беру" </w:t>
      </w:r>
      <w:r>
        <w:rPr>
          <w:rFonts w:ascii="Times New Roman"/>
          <w:b/>
          <w:i w:val="false"/>
          <w:color w:val="000000"/>
        </w:rPr>
        <w:t>мемлекеттік көрсетілетін қызмет регламенті</w:t>
      </w:r>
    </w:p>
    <w:bookmarkEnd w:id="157"/>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47" w:id="158"/>
    <w:p>
      <w:pPr>
        <w:spacing w:after="0"/>
        <w:ind w:left="0"/>
        <w:jc w:val="left"/>
      </w:pPr>
      <w:r>
        <w:rPr>
          <w:rFonts w:ascii="Times New Roman"/>
          <w:b/>
          <w:i w:val="false"/>
          <w:color w:val="000000"/>
        </w:rPr>
        <w:t xml:space="preserve"> 1. Жалпы ережелер</w:t>
      </w:r>
    </w:p>
    <w:bookmarkEnd w:id="158"/>
    <w:bookmarkStart w:name="z248" w:id="15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 және кент, ауыл, ауылдық округ әкімдерімен (бұдан әрі - көрсетілетін қызметті беруші) көрсетіледі.</w:t>
      </w:r>
    </w:p>
    <w:bookmarkEnd w:id="159"/>
    <w:bookmarkStart w:name="z11" w:id="16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60"/>
    <w:bookmarkStart w:name="z12" w:id="16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61"/>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xml:space="preserve">
      3) www.egov.kz "электрондық үкімет" веб-порталы (бұдан әрі – портал); </w:t>
      </w:r>
    </w:p>
    <w:bookmarkStart w:name="z15" w:id="162"/>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Орталық) арқылы жүзеге асырылады.</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54" w:id="163"/>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163"/>
    <w:bookmarkStart w:name="z255" w:id="164"/>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w:t>
      </w:r>
    </w:p>
    <w:bookmarkEnd w:id="164"/>
    <w:bookmarkStart w:name="z256" w:id="165"/>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түрінде.</w:t>
      </w:r>
    </w:p>
    <w:bookmarkEnd w:id="165"/>
    <w:bookmarkStart w:name="z257" w:id="16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66"/>
    <w:bookmarkStart w:name="z258" w:id="167"/>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ұсынуы негіз болып табылады.</w:t>
      </w:r>
    </w:p>
    <w:bookmarkEnd w:id="167"/>
    <w:bookmarkStart w:name="z259" w:id="168"/>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168"/>
    <w:bookmarkStart w:name="z260" w:id="16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2 (екі) минуттан аспайды;</w:t>
      </w:r>
    </w:p>
    <w:bookmarkEnd w:id="169"/>
    <w:bookmarkStart w:name="z261" w:id="170"/>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анықтаманы дайындайды және көрсетілетін қызметті берушінің басшысына қол қоюға жібереді – 5 (бес) минуттан аспайды; </w:t>
      </w:r>
    </w:p>
    <w:bookmarkEnd w:id="170"/>
    <w:bookmarkStart w:name="z262" w:id="171"/>
    <w:p>
      <w:pPr>
        <w:spacing w:after="0"/>
        <w:ind w:left="0"/>
        <w:jc w:val="both"/>
      </w:pPr>
      <w:r>
        <w:rPr>
          <w:rFonts w:ascii="Times New Roman"/>
          <w:b w:val="false"/>
          <w:i w:val="false"/>
          <w:color w:val="000000"/>
          <w:sz w:val="28"/>
        </w:rPr>
        <w:t>
      3) көрсетілетін қызметті берушінің басшысы қағаз түрінде анықтамаға қол қояды және көрсетілетін қызметті берушінің жауапты орындаушысына жібереді – 2 (екі) минуттан аспайды;</w:t>
      </w:r>
    </w:p>
    <w:bookmarkEnd w:id="171"/>
    <w:bookmarkStart w:name="z263" w:id="17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(немесе нотариалдық куәландырылған сенімхат бойынша оның өкіліне) атаулы әлеуметтік көмек алушыларға тиесілігін (не тиесілі еместігін) растайтын анықтаманы береді – 2 (екі) минуттан аспайды.</w:t>
      </w:r>
    </w:p>
    <w:bookmarkEnd w:id="172"/>
    <w:bookmarkStart w:name="z264" w:id="173"/>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173"/>
    <w:bookmarkStart w:name="z265" w:id="174"/>
    <w:p>
      <w:pPr>
        <w:spacing w:after="0"/>
        <w:ind w:left="0"/>
        <w:jc w:val="both"/>
      </w:pPr>
      <w:r>
        <w:rPr>
          <w:rFonts w:ascii="Times New Roman"/>
          <w:b w:val="false"/>
          <w:i w:val="false"/>
          <w:color w:val="000000"/>
          <w:sz w:val="28"/>
        </w:rPr>
        <w:t>
      1) құжаттарды қабылдау;</w:t>
      </w:r>
    </w:p>
    <w:bookmarkEnd w:id="174"/>
    <w:bookmarkStart w:name="z266" w:id="175"/>
    <w:p>
      <w:pPr>
        <w:spacing w:after="0"/>
        <w:ind w:left="0"/>
        <w:jc w:val="both"/>
      </w:pPr>
      <w:r>
        <w:rPr>
          <w:rFonts w:ascii="Times New Roman"/>
          <w:b w:val="false"/>
          <w:i w:val="false"/>
          <w:color w:val="000000"/>
          <w:sz w:val="28"/>
        </w:rPr>
        <w:t>
      2) құжаттарды қарау, бұрыштама дайындау және көрсетілетін қызметті берушінің жауапты орындаушысына жіберу;</w:t>
      </w:r>
    </w:p>
    <w:bookmarkEnd w:id="175"/>
    <w:bookmarkStart w:name="z267" w:id="176"/>
    <w:p>
      <w:pPr>
        <w:spacing w:after="0"/>
        <w:ind w:left="0"/>
        <w:jc w:val="both"/>
      </w:pPr>
      <w:r>
        <w:rPr>
          <w:rFonts w:ascii="Times New Roman"/>
          <w:b w:val="false"/>
          <w:i w:val="false"/>
          <w:color w:val="000000"/>
          <w:sz w:val="28"/>
        </w:rPr>
        <w:t>
      3) қағаз түрінде анықтаманы дайындау және көрсетілетін қызметті берушінің басшысына қол қою үшін жіберу;</w:t>
      </w:r>
    </w:p>
    <w:bookmarkEnd w:id="176"/>
    <w:bookmarkStart w:name="z268" w:id="177"/>
    <w:p>
      <w:pPr>
        <w:spacing w:after="0"/>
        <w:ind w:left="0"/>
        <w:jc w:val="both"/>
      </w:pPr>
      <w:r>
        <w:rPr>
          <w:rFonts w:ascii="Times New Roman"/>
          <w:b w:val="false"/>
          <w:i w:val="false"/>
          <w:color w:val="000000"/>
          <w:sz w:val="28"/>
        </w:rPr>
        <w:t>
      4) қағаз түрінде анықтамаға көрсетілетін қызметті берушінің басшысымен қол қою;</w:t>
      </w:r>
    </w:p>
    <w:bookmarkEnd w:id="177"/>
    <w:bookmarkStart w:name="z269" w:id="178"/>
    <w:p>
      <w:pPr>
        <w:spacing w:after="0"/>
        <w:ind w:left="0"/>
        <w:jc w:val="both"/>
      </w:pPr>
      <w:r>
        <w:rPr>
          <w:rFonts w:ascii="Times New Roman"/>
          <w:b w:val="false"/>
          <w:i w:val="false"/>
          <w:color w:val="000000"/>
          <w:sz w:val="28"/>
        </w:rPr>
        <w:t xml:space="preserve">
      5) көрсетілетін қызметті алушыға (немесе нотариалдық куәландырылған сенімхат бойынша оның өкіліне) атаулы әлеуметтік көмек алушыларға тиесілігін (не тиесілі еместігін) растайтын анықтаманы беру. </w:t>
      </w:r>
    </w:p>
    <w:bookmarkEnd w:id="178"/>
    <w:bookmarkStart w:name="z270" w:id="179"/>
    <w:p>
      <w:pPr>
        <w:spacing w:after="0"/>
        <w:ind w:left="0"/>
        <w:jc w:val="left"/>
      </w:pPr>
      <w:r>
        <w:rPr>
          <w:rFonts w:ascii="Times New Roman"/>
          <w:b/>
          <w:i w:val="false"/>
          <w:color w:val="000000"/>
        </w:rPr>
        <w:t xml:space="preserve"> 3. Мемлекеттік қызмет көрсету процесінде көрсетілетін қызмет </w:t>
      </w:r>
      <w:r>
        <w:rPr>
          <w:rFonts w:ascii="Times New Roman"/>
          <w:b/>
          <w:i w:val="false"/>
          <w:color w:val="000000"/>
        </w:rPr>
        <w:t xml:space="preserve">берушінің құрылымдық бөлімшелерінің (қызметкерлерінің) </w:t>
      </w:r>
      <w:r>
        <w:rPr>
          <w:rFonts w:ascii="Times New Roman"/>
          <w:b/>
          <w:i w:val="false"/>
          <w:color w:val="000000"/>
        </w:rPr>
        <w:t>өзара іс-қимыл тәртібін сипаттау</w:t>
      </w:r>
    </w:p>
    <w:bookmarkEnd w:id="179"/>
    <w:bookmarkStart w:name="z273" w:id="1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қызметтіберушілердің, құрылымдық бөлімшелерінің (қызметкерлерінің) тізбесі:</w:t>
      </w:r>
    </w:p>
    <w:bookmarkEnd w:id="180"/>
    <w:bookmarkStart w:name="z274" w:id="181"/>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81"/>
    <w:bookmarkStart w:name="z275" w:id="182"/>
    <w:p>
      <w:pPr>
        <w:spacing w:after="0"/>
        <w:ind w:left="0"/>
        <w:jc w:val="both"/>
      </w:pPr>
      <w:r>
        <w:rPr>
          <w:rFonts w:ascii="Times New Roman"/>
          <w:b w:val="false"/>
          <w:i w:val="false"/>
          <w:color w:val="000000"/>
          <w:sz w:val="28"/>
        </w:rPr>
        <w:t>
      2) көрсетілетін қызметті берушінің басшысы.</w:t>
      </w:r>
    </w:p>
    <w:bookmarkEnd w:id="182"/>
    <w:bookmarkStart w:name="z276" w:id="18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183"/>
    <w:bookmarkStart w:name="z277" w:id="184"/>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2 (екі) минуттан аспайды;</w:t>
      </w:r>
    </w:p>
    <w:bookmarkEnd w:id="184"/>
    <w:bookmarkStart w:name="z278" w:id="185"/>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анықтаманы дайындайды және көрсетілетін қызметті берушінің басшысына қол қоюға жібереді – 5 (бес) минуттан аспайды; </w:t>
      </w:r>
    </w:p>
    <w:bookmarkEnd w:id="185"/>
    <w:bookmarkStart w:name="z279" w:id="186"/>
    <w:p>
      <w:pPr>
        <w:spacing w:after="0"/>
        <w:ind w:left="0"/>
        <w:jc w:val="both"/>
      </w:pPr>
      <w:r>
        <w:rPr>
          <w:rFonts w:ascii="Times New Roman"/>
          <w:b w:val="false"/>
          <w:i w:val="false"/>
          <w:color w:val="000000"/>
          <w:sz w:val="28"/>
        </w:rPr>
        <w:t>
      3) көрсетілетін қызметті берушінің басшысы қағаз түрінде анықтамаға қол қояды және көрсетілетін қызметті берушінің жауапты орындаушысына жібереді – 2 (екі) минуттан аспайды;</w:t>
      </w:r>
    </w:p>
    <w:bookmarkEnd w:id="186"/>
    <w:bookmarkStart w:name="z280" w:id="18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(немесе нотариалды куәландырылған сенімхат бойынша оның өкіліне) атаулы әлеуметтік көмек алушыларға тиесілігін (не тиесілі еместігін) растайтын анықтаманы береді – 2 (екі) минуттан аспайды.</w:t>
      </w:r>
    </w:p>
    <w:bookmarkEnd w:id="187"/>
    <w:bookmarkStart w:name="z281" w:id="18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8"/>
    <w:bookmarkStart w:name="z282" w:id="189"/>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Мемлекеттік корпорациясына немесе Орталыққа жүгіну тәртібін, көрсетілетін қызмет алушының өтінішін өңдеу ұзақтығы:</w:t>
      </w:r>
    </w:p>
    <w:bookmarkEnd w:id="189"/>
    <w:p>
      <w:pPr>
        <w:spacing w:after="0"/>
        <w:ind w:left="0"/>
        <w:jc w:val="both"/>
      </w:pPr>
      <w:r>
        <w:rPr>
          <w:rFonts w:ascii="Times New Roman"/>
          <w:b w:val="false"/>
          <w:i w:val="false"/>
          <w:color w:val="000000"/>
          <w:sz w:val="28"/>
        </w:rPr>
        <w:t xml:space="preserve">
      1) Мемлекеттік корпорация қызметкері немесе Орталық қызметкері көрсетілетін қызметті алушы ұсынған құжаттарды - 2 (екі) минут ішінде қабылдайды; </w:t>
      </w:r>
    </w:p>
    <w:p>
      <w:pPr>
        <w:spacing w:after="0"/>
        <w:ind w:left="0"/>
        <w:jc w:val="both"/>
      </w:pPr>
      <w:r>
        <w:rPr>
          <w:rFonts w:ascii="Times New Roman"/>
          <w:b w:val="false"/>
          <w:i w:val="false"/>
          <w:color w:val="000000"/>
          <w:sz w:val="28"/>
        </w:rPr>
        <w:t>
      2) Мемлекеттік корпорация қызметкері немесе Орталық қызметкері көрсетілетін қызметті алушы құжаттардың толық топтамасын ұсынбаған жағдайда, өтінішті қабылдаудан бас тарту туралы қолхат береді – 2 (екі) минут ішінде;</w:t>
      </w:r>
    </w:p>
    <w:p>
      <w:pPr>
        <w:spacing w:after="0"/>
        <w:ind w:left="0"/>
        <w:jc w:val="both"/>
      </w:pPr>
      <w:r>
        <w:rPr>
          <w:rFonts w:ascii="Times New Roman"/>
          <w:b w:val="false"/>
          <w:i w:val="false"/>
          <w:color w:val="000000"/>
          <w:sz w:val="28"/>
        </w:rPr>
        <w:t>
      3) Мемлекеттік корпорация қызметкері немесе Орталық қызметкері көрсетілетін қызметті берушіге - 2 (екі) минут ішінде құжаттарды жібереді;</w:t>
      </w:r>
    </w:p>
    <w:p>
      <w:pPr>
        <w:spacing w:after="0"/>
        <w:ind w:left="0"/>
        <w:jc w:val="both"/>
      </w:pPr>
      <w:r>
        <w:rPr>
          <w:rFonts w:ascii="Times New Roman"/>
          <w:b w:val="false"/>
          <w:i w:val="false"/>
          <w:color w:val="000000"/>
          <w:sz w:val="28"/>
        </w:rPr>
        <w:t>
      4) көрсетілетін қызметті берушінің жауапты орындаушысы қағаз түрінде анықтаманы дайындайды және көрсетілетін қызметті берушінің басшысына қол қоюға - 2 (екі) минут ішінде жібереді;</w:t>
      </w:r>
    </w:p>
    <w:p>
      <w:pPr>
        <w:spacing w:after="0"/>
        <w:ind w:left="0"/>
        <w:jc w:val="both"/>
      </w:pPr>
      <w:r>
        <w:rPr>
          <w:rFonts w:ascii="Times New Roman"/>
          <w:b w:val="false"/>
          <w:i w:val="false"/>
          <w:color w:val="000000"/>
          <w:sz w:val="28"/>
        </w:rPr>
        <w:t>
      5) көрсетілетін қызметті берушінің басшысы анықтамаға қол қояды және көрсетілетін қызметті берушінің жауапты орындаушысына жібереді - 2 (екі) минут ішінде;</w:t>
      </w:r>
    </w:p>
    <w:p>
      <w:pPr>
        <w:spacing w:after="0"/>
        <w:ind w:left="0"/>
        <w:jc w:val="both"/>
      </w:pPr>
      <w:r>
        <w:rPr>
          <w:rFonts w:ascii="Times New Roman"/>
          <w:b w:val="false"/>
          <w:i w:val="false"/>
          <w:color w:val="000000"/>
          <w:sz w:val="28"/>
        </w:rPr>
        <w:t xml:space="preserve">
      6) көрсетілетін қызметті берушінің жауапты орындаушысы қағаз түрінде қол қойылған анықтаманы Мемлекеттік корпорация қызметкеріне немесе Орталық қызметкеріне - 2 (екі) минут ішінде жібереді; </w:t>
      </w:r>
    </w:p>
    <w:p>
      <w:pPr>
        <w:spacing w:after="0"/>
        <w:ind w:left="0"/>
        <w:jc w:val="both"/>
      </w:pPr>
      <w:r>
        <w:rPr>
          <w:rFonts w:ascii="Times New Roman"/>
          <w:b w:val="false"/>
          <w:i w:val="false"/>
          <w:color w:val="000000"/>
          <w:sz w:val="28"/>
        </w:rPr>
        <w:t>
      7) Мемлекеттік корпорация қызметкері немесе Орталық қызметкері көрсетілетін қызметті алушыға (немесе нотариалды куәландырылған сенім хат бойынша оның өкіліне) атаулы әлеуметтік көмек алушыларға тиесілігін (не тиесілі еместігін) растайтын анықтаманы - 2 (екі) минут ішінде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90" w:id="190"/>
    <w:p>
      <w:pPr>
        <w:spacing w:after="0"/>
        <w:ind w:left="0"/>
        <w:jc w:val="both"/>
      </w:pPr>
      <w:r>
        <w:rPr>
          <w:rFonts w:ascii="Times New Roman"/>
          <w:b w:val="false"/>
          <w:i w:val="false"/>
          <w:color w:val="000000"/>
          <w:sz w:val="28"/>
        </w:rPr>
        <w:t>
      10. "Электрондық үкімет" веб-порталы арқылы мемлекеттік қызмет көрсету кезінде көрсетілген қызметті беруші мен көрсетілген қызметті алушының жүгіну және рәсімдерінің (іс-қимылдарының) реттілігі тәртібін сипаттау:</w:t>
      </w:r>
    </w:p>
    <w:bookmarkEnd w:id="190"/>
    <w:bookmarkStart w:name="z291" w:id="191"/>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191"/>
    <w:bookmarkStart w:name="z292" w:id="192"/>
    <w:p>
      <w:pPr>
        <w:spacing w:after="0"/>
        <w:ind w:left="0"/>
        <w:jc w:val="both"/>
      </w:pPr>
      <w:r>
        <w:rPr>
          <w:rFonts w:ascii="Times New Roman"/>
          <w:b w:val="false"/>
          <w:i w:val="false"/>
          <w:color w:val="000000"/>
          <w:sz w:val="28"/>
        </w:rPr>
        <w:t>
      2) 1 процесс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192"/>
    <w:bookmarkStart w:name="z293" w:id="193"/>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193"/>
    <w:bookmarkStart w:name="z294" w:id="194"/>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194"/>
    <w:bookmarkStart w:name="z295" w:id="195"/>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195"/>
    <w:bookmarkStart w:name="z296" w:id="196"/>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196"/>
    <w:bookmarkStart w:name="z297" w:id="197"/>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197"/>
    <w:bookmarkStart w:name="z298" w:id="198"/>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198"/>
    <w:bookmarkStart w:name="z299" w:id="199"/>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199"/>
    <w:bookmarkStart w:name="z300" w:id="200"/>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200"/>
    <w:bookmarkStart w:name="z301" w:id="201"/>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сипатталған.</w:t>
      </w:r>
    </w:p>
    <w:bookmarkEnd w:id="201"/>
    <w:bookmarkStart w:name="z302" w:id="20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02"/>
    <w:bookmarkStart w:name="z303" w:id="203"/>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306" w:id="20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"Өтініш берушінің (отбасының) атаулы әлеуметтік көмек алушыларға тиесілігін растайтын анықтама беру" көрсетілетін қызметті беруші арқылы</w:t>
      </w:r>
    </w:p>
    <w:bookmarkEnd w:id="204"/>
    <w:bookmarkStart w:name="z308"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06"/>
    <w:p>
      <w:pPr>
        <w:spacing w:after="0"/>
        <w:ind w:left="0"/>
        <w:jc w:val="left"/>
      </w:pPr>
      <w:r>
        <w:rPr>
          <w:rFonts w:ascii="Times New Roman"/>
          <w:b/>
          <w:i w:val="false"/>
          <w:color w:val="000000"/>
        </w:rPr>
        <w:t xml:space="preserve"> Шартты белгілер:</w:t>
      </w:r>
    </w:p>
    <w:bookmarkEnd w:id="206"/>
    <w:bookmarkStart w:name="z310"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5829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293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313" w:id="20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"Өтініш берушінің (отбасының) атаулы әлеуметтік көмек алушыларға тиесілігін растайтын анықтама беру" Мемлекеттік корпорация арқылы</w:t>
      </w:r>
    </w:p>
    <w:bookmarkEnd w:id="208"/>
    <w:p>
      <w:pPr>
        <w:spacing w:after="0"/>
        <w:ind w:left="0"/>
        <w:jc w:val="both"/>
      </w:pPr>
      <w:r>
        <w:rPr>
          <w:rFonts w:ascii="Times New Roman"/>
          <w:b w:val="false"/>
          <w:i w:val="false"/>
          <w:color w:val="ff0000"/>
          <w:sz w:val="28"/>
        </w:rPr>
        <w:t xml:space="preserve">
      Ескерту. 2-қосымша алынып тасталды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324" w:id="209"/>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209"/>
    <w:bookmarkStart w:name="z325"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bookmarkStart w:name="z327" w:id="21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"Өтініш берушінің (отбасының) атаулы әлеуметтік көмек алушыларға тиесілігін </w:t>
      </w:r>
      <w:r>
        <w:rPr>
          <w:rFonts w:ascii="Times New Roman"/>
          <w:b/>
          <w:i w:val="false"/>
          <w:color w:val="000000"/>
        </w:rPr>
        <w:t>растайтын анықтама беру" портал арқылы</w:t>
      </w:r>
    </w:p>
    <w:bookmarkEnd w:id="211"/>
    <w:bookmarkStart w:name="z330"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13"/>
    <w:p>
      <w:pPr>
        <w:spacing w:after="0"/>
        <w:ind w:left="0"/>
        <w:jc w:val="left"/>
      </w:pPr>
      <w:r>
        <w:rPr>
          <w:rFonts w:ascii="Times New Roman"/>
          <w:b/>
          <w:i w:val="false"/>
          <w:color w:val="000000"/>
        </w:rPr>
        <w:t xml:space="preserve"> Шартты белгілер:</w:t>
      </w:r>
    </w:p>
    <w:bookmarkEnd w:id="213"/>
    <w:bookmarkStart w:name="z2211"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5765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658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w:t>
            </w:r>
            <w:r>
              <w:br/>
            </w:r>
            <w:r>
              <w:rPr>
                <w:rFonts w:ascii="Times New Roman"/>
                <w:b w:val="false"/>
                <w:i w:val="false"/>
                <w:color w:val="000000"/>
                <w:sz w:val="20"/>
              </w:rPr>
              <w:t>көмек 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5- қосымша</w:t>
            </w:r>
          </w:p>
        </w:tc>
      </w:tr>
    </w:tbl>
    <w:bookmarkStart w:name="z2212" w:id="215"/>
    <w:p>
      <w:pPr>
        <w:spacing w:after="0"/>
        <w:ind w:left="0"/>
        <w:jc w:val="left"/>
      </w:pPr>
      <w:r>
        <w:rPr>
          <w:rFonts w:ascii="Times New Roman"/>
          <w:b/>
          <w:i w:val="false"/>
          <w:color w:val="000000"/>
        </w:rPr>
        <w:t xml:space="preserve"> Мемлекеттік қызмет көрсетудің бизнес-процестерінің "Өтініш берушінің (отбасының) атаулы әлеуметтік алушыларға тиесілігінрастайтын анықтама беру" Мемлекеттік корпорация немесе "Халықты жұмыспен қамту орталығы" арқылы</w:t>
      </w:r>
    </w:p>
    <w:bookmarkEnd w:id="215"/>
    <w:bookmarkStart w:name="z2213" w:id="216"/>
    <w:p>
      <w:pPr>
        <w:spacing w:after="0"/>
        <w:ind w:left="0"/>
        <w:jc w:val="both"/>
      </w:pPr>
      <w:r>
        <w:rPr>
          <w:rFonts w:ascii="Times New Roman"/>
          <w:b w:val="false"/>
          <w:i w:val="false"/>
          <w:color w:val="ff0000"/>
          <w:sz w:val="28"/>
        </w:rPr>
        <w:t xml:space="preserve">
      Ескерту. Регламент 5-қосымшасымен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21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5" w:id="217"/>
    <w:p>
      <w:pPr>
        <w:spacing w:after="0"/>
        <w:ind w:left="0"/>
        <w:jc w:val="left"/>
      </w:pPr>
      <w:r>
        <w:rPr>
          <w:rFonts w:ascii="Times New Roman"/>
          <w:b/>
          <w:i w:val="false"/>
          <w:color w:val="000000"/>
        </w:rPr>
        <w:t xml:space="preserve"> Шартты белгілер:</w:t>
      </w:r>
    </w:p>
    <w:bookmarkEnd w:id="217"/>
    <w:bookmarkStart w:name="z2216"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341" w:id="219"/>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i w:val="false"/>
          <w:color w:val="000000"/>
        </w:rPr>
        <w:t>мемлекеттік көрсетілетін қызмет регламенті</w:t>
      </w:r>
    </w:p>
    <w:bookmarkEnd w:id="219"/>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343" w:id="220"/>
    <w:p>
      <w:pPr>
        <w:spacing w:after="0"/>
        <w:ind w:left="0"/>
        <w:jc w:val="left"/>
      </w:pPr>
      <w:r>
        <w:rPr>
          <w:rFonts w:ascii="Times New Roman"/>
          <w:b/>
          <w:i w:val="false"/>
          <w:color w:val="000000"/>
        </w:rPr>
        <w:t xml:space="preserve"> 1. Жалпы ережелер</w:t>
      </w:r>
    </w:p>
    <w:bookmarkEnd w:id="220"/>
    <w:bookmarkStart w:name="z344" w:id="221"/>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сәйкес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w:t>
      </w:r>
    </w:p>
    <w:bookmarkEnd w:id="221"/>
    <w:bookmarkStart w:name="z345" w:id="22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22"/>
    <w:bookmarkStart w:name="z346" w:id="223"/>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223"/>
    <w:bookmarkStart w:name="z347" w:id="224"/>
    <w:p>
      <w:pPr>
        <w:spacing w:after="0"/>
        <w:ind w:left="0"/>
        <w:jc w:val="both"/>
      </w:pPr>
      <w:r>
        <w:rPr>
          <w:rFonts w:ascii="Times New Roman"/>
          <w:b w:val="false"/>
          <w:i w:val="false"/>
          <w:color w:val="000000"/>
          <w:sz w:val="28"/>
        </w:rPr>
        <w:t>
      2) көрсетілетін қызметті беруші;</w:t>
      </w:r>
    </w:p>
    <w:bookmarkEnd w:id="224"/>
    <w:bookmarkStart w:name="z348" w:id="225"/>
    <w:p>
      <w:pPr>
        <w:spacing w:after="0"/>
        <w:ind w:left="0"/>
        <w:jc w:val="both"/>
      </w:pPr>
      <w:r>
        <w:rPr>
          <w:rFonts w:ascii="Times New Roman"/>
          <w:b w:val="false"/>
          <w:i w:val="false"/>
          <w:color w:val="000000"/>
          <w:sz w:val="28"/>
        </w:rPr>
        <w:t>
      3).тұрғылықты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End w:id="225"/>
    <w:bookmarkStart w:name="z349" w:id="226"/>
    <w:p>
      <w:pPr>
        <w:spacing w:after="0"/>
        <w:ind w:left="0"/>
        <w:jc w:val="both"/>
      </w:pPr>
      <w:r>
        <w:rPr>
          <w:rFonts w:ascii="Times New Roman"/>
          <w:b w:val="false"/>
          <w:i w:val="false"/>
          <w:color w:val="000000"/>
          <w:sz w:val="28"/>
        </w:rPr>
        <w:t>
      2. Көрсетілетін мемлекеттік қызметті нысаны: қағаз түрінде.</w:t>
      </w:r>
    </w:p>
    <w:bookmarkEnd w:id="226"/>
    <w:bookmarkStart w:name="z350" w:id="227"/>
    <w:p>
      <w:pPr>
        <w:spacing w:after="0"/>
        <w:ind w:left="0"/>
        <w:jc w:val="both"/>
      </w:pPr>
      <w:r>
        <w:rPr>
          <w:rFonts w:ascii="Times New Roman"/>
          <w:b w:val="false"/>
          <w:i w:val="false"/>
          <w:color w:val="000000"/>
          <w:sz w:val="28"/>
        </w:rPr>
        <w:t xml:space="preserve">
      3..Мемлекеттік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әрі-хабарлама). </w:t>
      </w:r>
    </w:p>
    <w:bookmarkEnd w:id="227"/>
    <w:bookmarkStart w:name="z351" w:id="22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28"/>
    <w:bookmarkStart w:name="z352" w:id="22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w:t>
      </w:r>
      <w:r>
        <w:rPr>
          <w:rFonts w:ascii="Times New Roman"/>
          <w:b/>
          <w:i w:val="false"/>
          <w:color w:val="000000"/>
        </w:rPr>
        <w:t>іс-қимыл тәртібін сипаттау</w:t>
      </w:r>
    </w:p>
    <w:bookmarkEnd w:id="229"/>
    <w:bookmarkStart w:name="z354" w:id="230"/>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ұсынуы негіз болып табылады.</w:t>
      </w:r>
    </w:p>
    <w:bookmarkEnd w:id="230"/>
    <w:bookmarkStart w:name="z355" w:id="23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231"/>
    <w:bookmarkStart w:name="z356" w:id="232"/>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30 (отыз) минуттан аспайды;</w:t>
      </w:r>
    </w:p>
    <w:bookmarkEnd w:id="232"/>
    <w:bookmarkStart w:name="z357" w:id="233"/>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хабарламаны дайындайды және көрсетілетін қызметті берушінің басшысына 8 (сегіз) жұмыс күні ішінде қол қоюға жібереді; </w:t>
      </w:r>
    </w:p>
    <w:bookmarkEnd w:id="233"/>
    <w:bookmarkStart w:name="z358" w:id="234"/>
    <w:p>
      <w:pPr>
        <w:spacing w:after="0"/>
        <w:ind w:left="0"/>
        <w:jc w:val="both"/>
      </w:pPr>
      <w:r>
        <w:rPr>
          <w:rFonts w:ascii="Times New Roman"/>
          <w:b w:val="false"/>
          <w:i w:val="false"/>
          <w:color w:val="000000"/>
          <w:sz w:val="28"/>
        </w:rPr>
        <w:t xml:space="preserve">
      3)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34"/>
    <w:bookmarkStart w:name="z359" w:id="235"/>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алушыға (немесе нотариалды куәландырылған сенімхат бойынша оның өкіліне) қағаз түрінде хабарламаны береді – 30 (отыз) минуттан аспайды. </w:t>
      </w:r>
    </w:p>
    <w:bookmarkEnd w:id="235"/>
    <w:bookmarkStart w:name="z360" w:id="23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 ауылдық округ әкімі арқылы:</w:t>
      </w:r>
    </w:p>
    <w:bookmarkEnd w:id="236"/>
    <w:bookmarkStart w:name="z361" w:id="237"/>
    <w:p>
      <w:pPr>
        <w:spacing w:after="0"/>
        <w:ind w:left="0"/>
        <w:jc w:val="both"/>
      </w:pPr>
      <w:r>
        <w:rPr>
          <w:rFonts w:ascii="Times New Roman"/>
          <w:b w:val="false"/>
          <w:i w:val="false"/>
          <w:color w:val="000000"/>
          <w:sz w:val="28"/>
        </w:rPr>
        <w:t>
      1) ауылдық округ әкімі аппаратының маманы мемлекеттік қызмет алушының құжаттарын қабылдайды – 30 (отыз) минуттан аспайды;</w:t>
      </w:r>
    </w:p>
    <w:bookmarkEnd w:id="237"/>
    <w:bookmarkStart w:name="z362" w:id="238"/>
    <w:p>
      <w:pPr>
        <w:spacing w:after="0"/>
        <w:ind w:left="0"/>
        <w:jc w:val="both"/>
      </w:pPr>
      <w:r>
        <w:rPr>
          <w:rFonts w:ascii="Times New Roman"/>
          <w:b w:val="false"/>
          <w:i w:val="false"/>
          <w:color w:val="000000"/>
          <w:sz w:val="28"/>
        </w:rPr>
        <w:t>
      2) ауылдық округ әкімі аппаратының маманы келіп түскен құжаттарды қызмет берушіге жібереді – 1 (бір) жұмыс күні ішінде;</w:t>
      </w:r>
    </w:p>
    <w:bookmarkEnd w:id="238"/>
    <w:bookmarkStart w:name="z363" w:id="239"/>
    <w:p>
      <w:pPr>
        <w:spacing w:after="0"/>
        <w:ind w:left="0"/>
        <w:jc w:val="both"/>
      </w:pPr>
      <w:r>
        <w:rPr>
          <w:rFonts w:ascii="Times New Roman"/>
          <w:b w:val="false"/>
          <w:i w:val="false"/>
          <w:color w:val="000000"/>
          <w:sz w:val="28"/>
        </w:rPr>
        <w:t>
      3) көрсетілетін қызметті берушінің жауапты орындаушысы қағаз түрінде хабарламаны дайындайды және көрсетілетін қызметті берушінің басшысына 10 (он) жұмыс күні ішінде қол қоюға жібереді;</w:t>
      </w:r>
    </w:p>
    <w:bookmarkEnd w:id="239"/>
    <w:bookmarkStart w:name="z364" w:id="240"/>
    <w:p>
      <w:pPr>
        <w:spacing w:after="0"/>
        <w:ind w:left="0"/>
        <w:jc w:val="both"/>
      </w:pPr>
      <w:r>
        <w:rPr>
          <w:rFonts w:ascii="Times New Roman"/>
          <w:b w:val="false"/>
          <w:i w:val="false"/>
          <w:color w:val="000000"/>
          <w:sz w:val="28"/>
        </w:rPr>
        <w:t xml:space="preserve">
      4)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40"/>
    <w:bookmarkStart w:name="z365" w:id="241"/>
    <w:p>
      <w:pPr>
        <w:spacing w:after="0"/>
        <w:ind w:left="0"/>
        <w:jc w:val="both"/>
      </w:pPr>
      <w:r>
        <w:rPr>
          <w:rFonts w:ascii="Times New Roman"/>
          <w:b w:val="false"/>
          <w:i w:val="false"/>
          <w:color w:val="000000"/>
          <w:sz w:val="28"/>
        </w:rPr>
        <w:t xml:space="preserve">
      5) көрсетілетін қызметті берушінің жауапты орындаушысы ауылдық округ әкімі аппаратына қағаз түрінде қол қойылған хабарламаны 1 (бір) жұмыс күні ішінде жібереді; </w:t>
      </w:r>
    </w:p>
    <w:bookmarkEnd w:id="241"/>
    <w:bookmarkStart w:name="z366" w:id="242"/>
    <w:p>
      <w:pPr>
        <w:spacing w:after="0"/>
        <w:ind w:left="0"/>
        <w:jc w:val="both"/>
      </w:pPr>
      <w:r>
        <w:rPr>
          <w:rFonts w:ascii="Times New Roman"/>
          <w:b w:val="false"/>
          <w:i w:val="false"/>
          <w:color w:val="000000"/>
          <w:sz w:val="28"/>
        </w:rPr>
        <w:t>
      6) ауылдық округ әкімі аппаратының маманы көрсетілетін қызметті алушыға (немесе нотариалдық куәландырылған сенімхат бойынша оның өкіліне) қағаз түрінде хабарламаны береді – 30 (отыз) минуттан аспайды.</w:t>
      </w:r>
    </w:p>
    <w:bookmarkEnd w:id="242"/>
    <w:bookmarkStart w:name="z367" w:id="243"/>
    <w:p>
      <w:pPr>
        <w:spacing w:after="0"/>
        <w:ind w:left="0"/>
        <w:jc w:val="both"/>
      </w:pPr>
      <w:r>
        <w:rPr>
          <w:rFonts w:ascii="Times New Roman"/>
          <w:b w:val="false"/>
          <w:i w:val="false"/>
          <w:color w:val="000000"/>
          <w:sz w:val="28"/>
        </w:rPr>
        <w:t>
      7.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243"/>
    <w:bookmarkStart w:name="z368" w:id="244"/>
    <w:p>
      <w:pPr>
        <w:spacing w:after="0"/>
        <w:ind w:left="0"/>
        <w:jc w:val="both"/>
      </w:pPr>
      <w:r>
        <w:rPr>
          <w:rFonts w:ascii="Times New Roman"/>
          <w:b w:val="false"/>
          <w:i w:val="false"/>
          <w:color w:val="000000"/>
          <w:sz w:val="28"/>
        </w:rPr>
        <w:t>
      1) құжаттарды қабылдау;</w:t>
      </w:r>
    </w:p>
    <w:bookmarkEnd w:id="244"/>
    <w:bookmarkStart w:name="z369" w:id="245"/>
    <w:p>
      <w:pPr>
        <w:spacing w:after="0"/>
        <w:ind w:left="0"/>
        <w:jc w:val="both"/>
      </w:pPr>
      <w:r>
        <w:rPr>
          <w:rFonts w:ascii="Times New Roman"/>
          <w:b w:val="false"/>
          <w:i w:val="false"/>
          <w:color w:val="000000"/>
          <w:sz w:val="28"/>
        </w:rPr>
        <w:t>
      2) қағаз түрінде хабарламаны дайындау және көрсетілетін қызметті берушінің басшысына қол қою үшін жіберу;</w:t>
      </w:r>
    </w:p>
    <w:bookmarkEnd w:id="245"/>
    <w:bookmarkStart w:name="z370" w:id="246"/>
    <w:p>
      <w:pPr>
        <w:spacing w:after="0"/>
        <w:ind w:left="0"/>
        <w:jc w:val="both"/>
      </w:pPr>
      <w:r>
        <w:rPr>
          <w:rFonts w:ascii="Times New Roman"/>
          <w:b w:val="false"/>
          <w:i w:val="false"/>
          <w:color w:val="000000"/>
          <w:sz w:val="28"/>
        </w:rPr>
        <w:t>
      3) қағаз түрінде хабарламаға көрсетілетін қызметті берушінің басшысымен қол қою;</w:t>
      </w:r>
    </w:p>
    <w:bookmarkEnd w:id="246"/>
    <w:bookmarkStart w:name="z371" w:id="247"/>
    <w:p>
      <w:pPr>
        <w:spacing w:after="0"/>
        <w:ind w:left="0"/>
        <w:jc w:val="both"/>
      </w:pPr>
      <w:r>
        <w:rPr>
          <w:rFonts w:ascii="Times New Roman"/>
          <w:b w:val="false"/>
          <w:i w:val="false"/>
          <w:color w:val="000000"/>
          <w:sz w:val="28"/>
        </w:rPr>
        <w:t xml:space="preserve">
      4) көрсетілетін қызметті алушыға (немесе нотариалдық куәландырылған сенімхат бойынша оның өкіліне) қағаз түрінде хабарламаны беру. </w:t>
      </w:r>
    </w:p>
    <w:bookmarkEnd w:id="247"/>
    <w:bookmarkStart w:name="z372" w:id="248"/>
    <w:p>
      <w:pPr>
        <w:spacing w:after="0"/>
        <w:ind w:left="0"/>
        <w:jc w:val="both"/>
      </w:pPr>
      <w:r>
        <w:rPr>
          <w:rFonts w:ascii="Times New Roman"/>
          <w:b w:val="false"/>
          <w:i w:val="false"/>
          <w:color w:val="000000"/>
          <w:sz w:val="28"/>
        </w:rPr>
        <w:t xml:space="preserve">
      8. Келесі рәсімді (іс-қимылдарды) орындауды бастау үшін негіз болатын мемлекеттік қызметті көрсету бойынша рәсімдердің (іс-қимылдардың) нәтижесі ауылдық округ әкімі арқылы: </w:t>
      </w:r>
    </w:p>
    <w:bookmarkEnd w:id="248"/>
    <w:bookmarkStart w:name="z373" w:id="249"/>
    <w:p>
      <w:pPr>
        <w:spacing w:after="0"/>
        <w:ind w:left="0"/>
        <w:jc w:val="both"/>
      </w:pPr>
      <w:r>
        <w:rPr>
          <w:rFonts w:ascii="Times New Roman"/>
          <w:b w:val="false"/>
          <w:i w:val="false"/>
          <w:color w:val="000000"/>
          <w:sz w:val="28"/>
        </w:rPr>
        <w:t>
      1) құжаттарды қабылдау;</w:t>
      </w:r>
    </w:p>
    <w:bookmarkEnd w:id="249"/>
    <w:bookmarkStart w:name="z374" w:id="250"/>
    <w:p>
      <w:pPr>
        <w:spacing w:after="0"/>
        <w:ind w:left="0"/>
        <w:jc w:val="both"/>
      </w:pPr>
      <w:r>
        <w:rPr>
          <w:rFonts w:ascii="Times New Roman"/>
          <w:b w:val="false"/>
          <w:i w:val="false"/>
          <w:color w:val="000000"/>
          <w:sz w:val="28"/>
        </w:rPr>
        <w:t>
      2) келіп түскен құжаттарды көрсетілетін қызметті берушіге жіберу;</w:t>
      </w:r>
    </w:p>
    <w:bookmarkEnd w:id="250"/>
    <w:bookmarkStart w:name="z375" w:id="251"/>
    <w:p>
      <w:pPr>
        <w:spacing w:after="0"/>
        <w:ind w:left="0"/>
        <w:jc w:val="both"/>
      </w:pPr>
      <w:r>
        <w:rPr>
          <w:rFonts w:ascii="Times New Roman"/>
          <w:b w:val="false"/>
          <w:i w:val="false"/>
          <w:color w:val="000000"/>
          <w:sz w:val="28"/>
        </w:rPr>
        <w:t>
      3) қағаз түрінде хабарламаны дайындау және көрсетілетін қызметті берушінің басшысымен қол қоюға жіберу;</w:t>
      </w:r>
    </w:p>
    <w:bookmarkEnd w:id="251"/>
    <w:bookmarkStart w:name="z376" w:id="252"/>
    <w:p>
      <w:pPr>
        <w:spacing w:after="0"/>
        <w:ind w:left="0"/>
        <w:jc w:val="both"/>
      </w:pPr>
      <w:r>
        <w:rPr>
          <w:rFonts w:ascii="Times New Roman"/>
          <w:b w:val="false"/>
          <w:i w:val="false"/>
          <w:color w:val="000000"/>
          <w:sz w:val="28"/>
        </w:rPr>
        <w:t>
      4) қағаз түрінде хабарламаға көрсетілетін қызметті берушінің басшысымен қол қою;</w:t>
      </w:r>
    </w:p>
    <w:bookmarkEnd w:id="252"/>
    <w:bookmarkStart w:name="z377" w:id="253"/>
    <w:p>
      <w:pPr>
        <w:spacing w:after="0"/>
        <w:ind w:left="0"/>
        <w:jc w:val="both"/>
      </w:pPr>
      <w:r>
        <w:rPr>
          <w:rFonts w:ascii="Times New Roman"/>
          <w:b w:val="false"/>
          <w:i w:val="false"/>
          <w:color w:val="000000"/>
          <w:sz w:val="28"/>
        </w:rPr>
        <w:t>
      5) қағаз түрінде хабарламаны ауылдық округ әкімі аппаратына жіберу;</w:t>
      </w:r>
    </w:p>
    <w:bookmarkEnd w:id="253"/>
    <w:bookmarkStart w:name="z378" w:id="254"/>
    <w:p>
      <w:pPr>
        <w:spacing w:after="0"/>
        <w:ind w:left="0"/>
        <w:jc w:val="both"/>
      </w:pPr>
      <w:r>
        <w:rPr>
          <w:rFonts w:ascii="Times New Roman"/>
          <w:b w:val="false"/>
          <w:i w:val="false"/>
          <w:color w:val="000000"/>
          <w:sz w:val="28"/>
        </w:rPr>
        <w:t>
      6) көрсетілетін қызметті алушыға (немесе нотариалды куәландырылған сенімхат бойынша оның өкіліне) хабарламаны ұсыну.</w:t>
      </w:r>
    </w:p>
    <w:bookmarkEnd w:id="254"/>
    <w:bookmarkStart w:name="z379" w:id="255"/>
    <w:p>
      <w:pPr>
        <w:spacing w:after="0"/>
        <w:ind w:left="0"/>
        <w:jc w:val="left"/>
      </w:pPr>
      <w:r>
        <w:rPr>
          <w:rFonts w:ascii="Times New Roman"/>
          <w:b/>
          <w:i w:val="false"/>
          <w:color w:val="000000"/>
        </w:rPr>
        <w:t xml:space="preserve"> 3. Мемлекеттік қызмет көрсету процесінде көрсетілетін қызмет </w:t>
      </w:r>
      <w:r>
        <w:rPr>
          <w:rFonts w:ascii="Times New Roman"/>
          <w:b/>
          <w:i w:val="false"/>
          <w:color w:val="000000"/>
        </w:rPr>
        <w:t xml:space="preserve">берушінің құрылымдық бөлімшелерінің (қызметкерлерінің) </w:t>
      </w:r>
      <w:r>
        <w:rPr>
          <w:rFonts w:ascii="Times New Roman"/>
          <w:b/>
          <w:i w:val="false"/>
          <w:color w:val="000000"/>
        </w:rPr>
        <w:t>өзара іс-қимыл тәртібін сипаттау</w:t>
      </w:r>
    </w:p>
    <w:bookmarkEnd w:id="255"/>
    <w:bookmarkStart w:name="z382" w:id="256"/>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берушілердің, құрылымдық бөлімшелерінің (қызметкерлерінің) тізбесі:</w:t>
      </w:r>
    </w:p>
    <w:bookmarkEnd w:id="256"/>
    <w:bookmarkStart w:name="z383" w:id="257"/>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257"/>
    <w:bookmarkStart w:name="z384" w:id="258"/>
    <w:p>
      <w:pPr>
        <w:spacing w:after="0"/>
        <w:ind w:left="0"/>
        <w:jc w:val="both"/>
      </w:pPr>
      <w:r>
        <w:rPr>
          <w:rFonts w:ascii="Times New Roman"/>
          <w:b w:val="false"/>
          <w:i w:val="false"/>
          <w:color w:val="000000"/>
          <w:sz w:val="28"/>
        </w:rPr>
        <w:t>
      2) көрсетілетін қызметті берушінің басшысы;</w:t>
      </w:r>
    </w:p>
    <w:bookmarkEnd w:id="258"/>
    <w:bookmarkStart w:name="z385" w:id="259"/>
    <w:p>
      <w:pPr>
        <w:spacing w:after="0"/>
        <w:ind w:left="0"/>
        <w:jc w:val="both"/>
      </w:pPr>
      <w:r>
        <w:rPr>
          <w:rFonts w:ascii="Times New Roman"/>
          <w:b w:val="false"/>
          <w:i w:val="false"/>
          <w:color w:val="000000"/>
          <w:sz w:val="28"/>
        </w:rPr>
        <w:t>
      3) ауылдық округ әкімі аппаратының маманы.</w:t>
      </w:r>
    </w:p>
    <w:bookmarkEnd w:id="259"/>
    <w:bookmarkStart w:name="z386" w:id="260"/>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260"/>
    <w:bookmarkStart w:name="z387" w:id="261"/>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30 (отыз) минуттан аспайды;</w:t>
      </w:r>
    </w:p>
    <w:bookmarkEnd w:id="261"/>
    <w:bookmarkStart w:name="z388" w:id="262"/>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хабарламаны дайындайды және көрсетілетін қызметті берушінің басшысына 8 (сегіз) жұмыс күні ішінде қол қоюға жібереді; </w:t>
      </w:r>
    </w:p>
    <w:bookmarkEnd w:id="262"/>
    <w:bookmarkStart w:name="z389" w:id="263"/>
    <w:p>
      <w:pPr>
        <w:spacing w:after="0"/>
        <w:ind w:left="0"/>
        <w:jc w:val="both"/>
      </w:pPr>
      <w:r>
        <w:rPr>
          <w:rFonts w:ascii="Times New Roman"/>
          <w:b w:val="false"/>
          <w:i w:val="false"/>
          <w:color w:val="000000"/>
          <w:sz w:val="28"/>
        </w:rPr>
        <w:t xml:space="preserve">
      3)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63"/>
    <w:bookmarkStart w:name="z390" w:id="264"/>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алушыға (немесе нотариалды куәландырылған сенімхат бойынша оның өкіліне) қағаз түрінде хабарламаны береді – 30 (отыз) минуттан аспайды. </w:t>
      </w:r>
    </w:p>
    <w:bookmarkEnd w:id="264"/>
    <w:bookmarkStart w:name="z391" w:id="265"/>
    <w:p>
      <w:pPr>
        <w:spacing w:after="0"/>
        <w:ind w:left="0"/>
        <w:jc w:val="both"/>
      </w:pPr>
      <w:r>
        <w:rPr>
          <w:rFonts w:ascii="Times New Roman"/>
          <w:b w:val="false"/>
          <w:i w:val="false"/>
          <w:color w:val="000000"/>
          <w:sz w:val="28"/>
        </w:rPr>
        <w:t>
      11. Әрбір рәсімнің (іс-қимылдың) ұзақтығын көрсете отырып, құрылымдық бөлімшелер (қызметкерлер) арасындағы рәсімдердің (іс-қимылдардың) реттілігін сипаттау ауылдық округ әкімі арқылы:</w:t>
      </w:r>
    </w:p>
    <w:bookmarkEnd w:id="265"/>
    <w:bookmarkStart w:name="z392" w:id="266"/>
    <w:p>
      <w:pPr>
        <w:spacing w:after="0"/>
        <w:ind w:left="0"/>
        <w:jc w:val="both"/>
      </w:pPr>
      <w:r>
        <w:rPr>
          <w:rFonts w:ascii="Times New Roman"/>
          <w:b w:val="false"/>
          <w:i w:val="false"/>
          <w:color w:val="000000"/>
          <w:sz w:val="28"/>
        </w:rPr>
        <w:t>
      1) ауылдық округ әкімі аппаратының маманы мемлекеттік қызмет алушының құжаттарын қабылдайды – 30 (отыз) минуттан аспайды;</w:t>
      </w:r>
    </w:p>
    <w:bookmarkEnd w:id="266"/>
    <w:bookmarkStart w:name="z393" w:id="267"/>
    <w:p>
      <w:pPr>
        <w:spacing w:after="0"/>
        <w:ind w:left="0"/>
        <w:jc w:val="both"/>
      </w:pPr>
      <w:r>
        <w:rPr>
          <w:rFonts w:ascii="Times New Roman"/>
          <w:b w:val="false"/>
          <w:i w:val="false"/>
          <w:color w:val="000000"/>
          <w:sz w:val="28"/>
        </w:rPr>
        <w:t>
      2) ауылдық округ әкімі аппаратының маманы келіп түскен құжаттарды қызмет берушіге жібереді – 1 (бір) жұмыс күні ішінде;</w:t>
      </w:r>
    </w:p>
    <w:bookmarkEnd w:id="267"/>
    <w:bookmarkStart w:name="z394" w:id="268"/>
    <w:p>
      <w:pPr>
        <w:spacing w:after="0"/>
        <w:ind w:left="0"/>
        <w:jc w:val="both"/>
      </w:pPr>
      <w:r>
        <w:rPr>
          <w:rFonts w:ascii="Times New Roman"/>
          <w:b w:val="false"/>
          <w:i w:val="false"/>
          <w:color w:val="000000"/>
          <w:sz w:val="28"/>
        </w:rPr>
        <w:t>
      3) көрсетілетін қызметті берушінің жауапты орындаушысы қағаз түрінде хабарламаны дайындайды және көрсетілетін қызметті берушінің басшысына 10 (он) жұмыс күні ішінде қол қоюға жібереді;</w:t>
      </w:r>
    </w:p>
    <w:bookmarkEnd w:id="268"/>
    <w:bookmarkStart w:name="z395" w:id="269"/>
    <w:p>
      <w:pPr>
        <w:spacing w:after="0"/>
        <w:ind w:left="0"/>
        <w:jc w:val="both"/>
      </w:pPr>
      <w:r>
        <w:rPr>
          <w:rFonts w:ascii="Times New Roman"/>
          <w:b w:val="false"/>
          <w:i w:val="false"/>
          <w:color w:val="000000"/>
          <w:sz w:val="28"/>
        </w:rPr>
        <w:t xml:space="preserve">
      4) көрсетілетін қызметті берушінің басшысы қағаз түрінде хабарламаға қол қояды және көрсетілетін қызметті берушінің жауапты орындаушысына 1 (бір) жұмыс күні ішінде жібереді; </w:t>
      </w:r>
    </w:p>
    <w:bookmarkEnd w:id="269"/>
    <w:bookmarkStart w:name="z396" w:id="270"/>
    <w:p>
      <w:pPr>
        <w:spacing w:after="0"/>
        <w:ind w:left="0"/>
        <w:jc w:val="both"/>
      </w:pPr>
      <w:r>
        <w:rPr>
          <w:rFonts w:ascii="Times New Roman"/>
          <w:b w:val="false"/>
          <w:i w:val="false"/>
          <w:color w:val="000000"/>
          <w:sz w:val="28"/>
        </w:rPr>
        <w:t xml:space="preserve">
      5) көрсетілетін қызметті берушінің жауапты орындаушысы ауылдық округ әкімі аппаратына қағаз түрінде қол қойылған хабарламаны 1 (бір) жұмыс күні ішінде жібереді; </w:t>
      </w:r>
    </w:p>
    <w:bookmarkEnd w:id="270"/>
    <w:bookmarkStart w:name="z397" w:id="271"/>
    <w:p>
      <w:pPr>
        <w:spacing w:after="0"/>
        <w:ind w:left="0"/>
        <w:jc w:val="both"/>
      </w:pPr>
      <w:r>
        <w:rPr>
          <w:rFonts w:ascii="Times New Roman"/>
          <w:b w:val="false"/>
          <w:i w:val="false"/>
          <w:color w:val="000000"/>
          <w:sz w:val="28"/>
        </w:rPr>
        <w:t>
      6) ауылдық округ әкімі аппаратының маманы көрсетілетін қызметті алушыға (немесе нотариалды куәландырылған сенімхат бойынша оның өкіліне) қағаз түрінде хабарламаны береді – 30 (отыз) минуттан аспайды.</w:t>
      </w:r>
    </w:p>
    <w:bookmarkEnd w:id="271"/>
    <w:bookmarkStart w:name="z398" w:id="272"/>
    <w:p>
      <w:pPr>
        <w:spacing w:after="0"/>
        <w:ind w:left="0"/>
        <w:jc w:val="left"/>
      </w:pPr>
      <w:r>
        <w:rPr>
          <w:rFonts w:ascii="Times New Roman"/>
          <w:b/>
          <w:i w:val="false"/>
          <w:color w:val="000000"/>
        </w:rPr>
        <w:t xml:space="preserve"> 4. "Азаматтарға арналған үкімет" мемлекеттік корпорациясымен </w:t>
      </w:r>
      <w:r>
        <w:rPr>
          <w:rFonts w:ascii="Times New Roman"/>
          <w:b/>
          <w:i w:val="false"/>
          <w:color w:val="000000"/>
        </w:rPr>
        <w:t>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2"/>
    <w:bookmarkStart w:name="z400" w:id="273"/>
    <w:p>
      <w:pPr>
        <w:spacing w:after="0"/>
        <w:ind w:left="0"/>
        <w:jc w:val="both"/>
      </w:pPr>
      <w:r>
        <w:rPr>
          <w:rFonts w:ascii="Times New Roman"/>
          <w:b w:val="false"/>
          <w:i w:val="false"/>
          <w:color w:val="000000"/>
          <w:sz w:val="28"/>
        </w:rPr>
        <w:t>
      12.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273"/>
    <w:bookmarkStart w:name="z401" w:id="274"/>
    <w:p>
      <w:pPr>
        <w:spacing w:after="0"/>
        <w:ind w:left="0"/>
        <w:jc w:val="both"/>
      </w:pPr>
      <w:r>
        <w:rPr>
          <w:rFonts w:ascii="Times New Roman"/>
          <w:b w:val="false"/>
          <w:i w:val="false"/>
          <w:color w:val="000000"/>
          <w:sz w:val="28"/>
        </w:rPr>
        <w:t xml:space="preserve">
      Мемлекеттік корпорация операторы 15 (он бес) минут ішінде көрсетілетін қызметті алушы ұсынған,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өтінімнің дұрыс толтырылуын және құжаттардың толықтығын тексереді; </w:t>
      </w:r>
    </w:p>
    <w:bookmarkEnd w:id="274"/>
    <w:bookmarkStart w:name="z402" w:id="275"/>
    <w:p>
      <w:pPr>
        <w:spacing w:after="0"/>
        <w:ind w:left="0"/>
        <w:jc w:val="both"/>
      </w:pPr>
      <w:r>
        <w:rPr>
          <w:rFonts w:ascii="Times New Roman"/>
          <w:b w:val="false"/>
          <w:i w:val="false"/>
          <w:color w:val="000000"/>
          <w:sz w:val="28"/>
        </w:rPr>
        <w:t xml:space="preserve">
      2)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операторы стандарттың 2-қосымшасына сәйкес нысан бойынша өтінішті қабылдаудан бас тарту туралы қолхат береді - 15 (он бес) минут ішінде; </w:t>
      </w:r>
    </w:p>
    <w:bookmarkEnd w:id="275"/>
    <w:bookmarkStart w:name="z403" w:id="276"/>
    <w:p>
      <w:pPr>
        <w:spacing w:after="0"/>
        <w:ind w:left="0"/>
        <w:jc w:val="both"/>
      </w:pPr>
      <w:r>
        <w:rPr>
          <w:rFonts w:ascii="Times New Roman"/>
          <w:b w:val="false"/>
          <w:i w:val="false"/>
          <w:color w:val="000000"/>
          <w:sz w:val="28"/>
        </w:rPr>
        <w:t xml:space="preserve">
      3) Мемлекеттік корпорацияның маманы көрсетілетін қызметті берушіге құжаттарды жібереді – 1 (бір) жұмыс күні ішінде; </w:t>
      </w:r>
    </w:p>
    <w:bookmarkEnd w:id="276"/>
    <w:bookmarkStart w:name="z404" w:id="277"/>
    <w:p>
      <w:pPr>
        <w:spacing w:after="0"/>
        <w:ind w:left="0"/>
        <w:jc w:val="both"/>
      </w:pPr>
      <w:r>
        <w:rPr>
          <w:rFonts w:ascii="Times New Roman"/>
          <w:b w:val="false"/>
          <w:i w:val="false"/>
          <w:color w:val="000000"/>
          <w:sz w:val="28"/>
        </w:rPr>
        <w:t>
      4) көрсетілетін қызметті берушінің жауапты орындаушысы қағаз түрінде хабарламаны дайындайды және көрсетілетін қызметті берушінің басшысына қол қоюға 6 (алты) жұмыс күні ішінде жібереді;</w:t>
      </w:r>
    </w:p>
    <w:bookmarkEnd w:id="277"/>
    <w:bookmarkStart w:name="z405" w:id="278"/>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жауапты орындаушысына 1 (бір) жұмыс күні ішінде жібереді;</w:t>
      </w:r>
    </w:p>
    <w:bookmarkEnd w:id="278"/>
    <w:bookmarkStart w:name="z406" w:id="279"/>
    <w:p>
      <w:pPr>
        <w:spacing w:after="0"/>
        <w:ind w:left="0"/>
        <w:jc w:val="both"/>
      </w:pPr>
      <w:r>
        <w:rPr>
          <w:rFonts w:ascii="Times New Roman"/>
          <w:b w:val="false"/>
          <w:i w:val="false"/>
          <w:color w:val="000000"/>
          <w:sz w:val="28"/>
        </w:rPr>
        <w:t xml:space="preserve">
      6) көрсетілетін қызметті берушінің жауапты орындаушысы қағаз түрінде қол қойылған хабарламаны Мемлекеттік корпорацияның маманына – 1 (бір) жұмыс күні ішінде жібереді; </w:t>
      </w:r>
    </w:p>
    <w:bookmarkEnd w:id="279"/>
    <w:bookmarkStart w:name="z407" w:id="280"/>
    <w:p>
      <w:pPr>
        <w:spacing w:after="0"/>
        <w:ind w:left="0"/>
        <w:jc w:val="both"/>
      </w:pPr>
      <w:r>
        <w:rPr>
          <w:rFonts w:ascii="Times New Roman"/>
          <w:b w:val="false"/>
          <w:i w:val="false"/>
          <w:color w:val="000000"/>
          <w:sz w:val="28"/>
        </w:rPr>
        <w:t>
      7) Мемлекеттік корпорацияның маманы көрсетілетін қызметті алушыға (немесе нотариалды куәландырылған сенімхат бойынша оның өкіліне) хабарламаны береді – 15 (он бес) минуттан аспайды.</w:t>
      </w:r>
    </w:p>
    <w:bookmarkEnd w:id="280"/>
    <w:bookmarkStart w:name="z408" w:id="28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1, 2, 3-қосымшаларға сәйкес мемлекеттік қызмет көрсетудің бизнес-процестерінің анықтамалығында көрсетіледі. </w:t>
      </w:r>
    </w:p>
    <w:bookmarkEnd w:id="281"/>
    <w:bookmarkStart w:name="z409" w:id="282"/>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411" w:id="283"/>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"Ауылдық елді мекендерде тұратын және жұмыс істейтін әлеуметтік сала мамандарына отын сатып алу бойынша әлеуметтік көмек тағайындау" көрсетілетін қызметті беруші арқылы</w:t>
      </w:r>
    </w:p>
    <w:bookmarkEnd w:id="283"/>
    <w:bookmarkStart w:name="z413"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285"/>
    <w:p>
      <w:pPr>
        <w:spacing w:after="0"/>
        <w:ind w:left="0"/>
        <w:jc w:val="left"/>
      </w:pPr>
      <w:r>
        <w:rPr>
          <w:rFonts w:ascii="Times New Roman"/>
          <w:b/>
          <w:i w:val="false"/>
          <w:color w:val="000000"/>
        </w:rPr>
        <w:t xml:space="preserve"> Шартты белгілер:</w:t>
      </w:r>
    </w:p>
    <w:bookmarkEnd w:id="285"/>
    <w:bookmarkStart w:name="z41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5905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05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17" w:id="28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i w:val="false"/>
          <w:color w:val="000000"/>
        </w:rPr>
        <w:t>ауылдық округ әкімі арқылы</w:t>
      </w:r>
    </w:p>
    <w:bookmarkEnd w:id="287"/>
    <w:bookmarkStart w:name="z420"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289"/>
    <w:p>
      <w:pPr>
        <w:spacing w:after="0"/>
        <w:ind w:left="0"/>
        <w:jc w:val="left"/>
      </w:pPr>
      <w:r>
        <w:rPr>
          <w:rFonts w:ascii="Times New Roman"/>
          <w:b/>
          <w:i w:val="false"/>
          <w:color w:val="000000"/>
        </w:rPr>
        <w:t xml:space="preserve"> Шартты белгілер:</w:t>
      </w:r>
    </w:p>
    <w:bookmarkEnd w:id="289"/>
    <w:bookmarkStart w:name="z422"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58674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674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424" w:id="29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i w:val="false"/>
          <w:color w:val="000000"/>
        </w:rPr>
        <w:t>Мемлекеттік корпорация арқылы</w:t>
      </w:r>
    </w:p>
    <w:bookmarkEnd w:id="291"/>
    <w:bookmarkStart w:name="z427"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293"/>
    <w:p>
      <w:pPr>
        <w:spacing w:after="0"/>
        <w:ind w:left="0"/>
        <w:jc w:val="left"/>
      </w:pPr>
      <w:r>
        <w:rPr>
          <w:rFonts w:ascii="Times New Roman"/>
          <w:b/>
          <w:i w:val="false"/>
          <w:color w:val="000000"/>
        </w:rPr>
        <w:t xml:space="preserve"> Шартты белгілер:</w:t>
      </w:r>
    </w:p>
    <w:bookmarkEnd w:id="293"/>
    <w:bookmarkStart w:name="z429"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57277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277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438" w:id="295"/>
    <w:p>
      <w:pPr>
        <w:spacing w:after="0"/>
        <w:ind w:left="0"/>
        <w:jc w:val="left"/>
      </w:pPr>
      <w:r>
        <w:rPr>
          <w:rFonts w:ascii="Times New Roman"/>
          <w:b/>
          <w:i w:val="false"/>
          <w:color w:val="000000"/>
        </w:rPr>
        <w:t xml:space="preserve"> "Мүгедек балаларды үйде оқытуға жұмсалған шығындарды өтеу" </w:t>
      </w:r>
      <w:r>
        <w:rPr>
          <w:rFonts w:ascii="Times New Roman"/>
          <w:b/>
          <w:i w:val="false"/>
          <w:color w:val="000000"/>
        </w:rPr>
        <w:t>мемлекеттік көрсетілетін қызмет регламенті</w:t>
      </w:r>
    </w:p>
    <w:bookmarkEnd w:id="295"/>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440" w:id="296"/>
    <w:p>
      <w:pPr>
        <w:spacing w:after="0"/>
        <w:ind w:left="0"/>
        <w:jc w:val="left"/>
      </w:pPr>
      <w:r>
        <w:rPr>
          <w:rFonts w:ascii="Times New Roman"/>
          <w:b/>
          <w:i w:val="false"/>
          <w:color w:val="000000"/>
        </w:rPr>
        <w:t xml:space="preserve"> 1. Жалпы ережелер </w:t>
      </w:r>
    </w:p>
    <w:bookmarkEnd w:id="296"/>
    <w:bookmarkStart w:name="z441" w:id="297"/>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 балаларды үйде оқытуға жұмсалған шығындарды өтеу" мемлекеттік көрсетілетін қызмет стандартына сәйкес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297"/>
    <w:bookmarkStart w:name="z442" w:id="29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98"/>
    <w:bookmarkStart w:name="z443" w:id="299"/>
    <w:p>
      <w:pPr>
        <w:spacing w:after="0"/>
        <w:ind w:left="0"/>
        <w:jc w:val="both"/>
      </w:pPr>
      <w:r>
        <w:rPr>
          <w:rFonts w:ascii="Times New Roman"/>
          <w:b w:val="false"/>
          <w:i w:val="false"/>
          <w:color w:val="000000"/>
          <w:sz w:val="28"/>
        </w:rPr>
        <w:t xml:space="preserve">
      1)."Азаматтарға арналған үкімет" мемлекеттік корпорациясы" коммерциялық емес акционерлік қоғамы (бұдан әрі – Мемлекеттік корпорация); </w:t>
      </w:r>
    </w:p>
    <w:bookmarkEnd w:id="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w:t>
      </w:r>
      <w:r>
        <w:rPr>
          <w:rFonts w:ascii="Times New Roman"/>
          <w:b w:val="false"/>
          <w:i w:val="false"/>
          <w:color w:val="ff0000"/>
          <w:sz w:val="28"/>
        </w:rPr>
        <w:t xml:space="preserve">алынып тасталды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мүгедек балаларды үйде оқытуға жұмсалған шығындарды өтеуді тағайындау, сондай-ақ мүгедек балаларды үйде оқытуға жұмсалған шығындарды өтеуді (бұдан әрі – жәрдемақы) тағайындау туралы ақпарат алу кезінде www.egov.kz "электрондық үкімет" веб-порталы (бұдан әрі – портал) арқылы жүзеге асырылады.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46" w:id="300"/>
    <w:p>
      <w:pPr>
        <w:spacing w:after="0"/>
        <w:ind w:left="0"/>
        <w:jc w:val="both"/>
      </w:pPr>
      <w:r>
        <w:rPr>
          <w:rFonts w:ascii="Times New Roman"/>
          <w:b w:val="false"/>
          <w:i w:val="false"/>
          <w:color w:val="000000"/>
          <w:sz w:val="28"/>
        </w:rPr>
        <w:t xml:space="preserve">
      2. Мемлекеттік қызметті көрсету нысаны – электрондық (толық автоматтандырылған) және (немесе) қағаз түрінде. </w:t>
      </w:r>
    </w:p>
    <w:bookmarkEnd w:id="300"/>
    <w:bookmarkStart w:name="z447" w:id="301"/>
    <w:p>
      <w:pPr>
        <w:spacing w:after="0"/>
        <w:ind w:left="0"/>
        <w:jc w:val="both"/>
      </w:pPr>
      <w:r>
        <w:rPr>
          <w:rFonts w:ascii="Times New Roman"/>
          <w:b w:val="false"/>
          <w:i w:val="false"/>
          <w:color w:val="000000"/>
          <w:sz w:val="28"/>
        </w:rPr>
        <w:t xml:space="preserve">
      3. Мемлекеттік қызметті көрсету нәтижесі: жәрдемақы тағайындау туралы хабарлама. </w:t>
      </w:r>
    </w:p>
    <w:bookmarkEnd w:id="301"/>
    <w:bookmarkStart w:name="z448" w:id="302"/>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02"/>
    <w:bookmarkStart w:name="z449" w:id="30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03"/>
    <w:bookmarkStart w:name="z450" w:id="304"/>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(іс-қимылдары) бастау үшін көрсетілетін қызметті алушы (немесе нотариалды куәландырылған сенімхат бойынша оның өкілі)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ұсынуы негіз болып табылады.</w:t>
      </w:r>
    </w:p>
    <w:bookmarkEnd w:id="304"/>
    <w:bookmarkStart w:name="z451" w:id="305"/>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305"/>
    <w:bookmarkStart w:name="z452" w:id="306"/>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30 (отыз) минуттан аспайды;</w:t>
      </w:r>
    </w:p>
    <w:bookmarkEnd w:id="306"/>
    <w:bookmarkStart w:name="z453" w:id="307"/>
    <w:p>
      <w:pPr>
        <w:spacing w:after="0"/>
        <w:ind w:left="0"/>
        <w:jc w:val="both"/>
      </w:pPr>
      <w:r>
        <w:rPr>
          <w:rFonts w:ascii="Times New Roman"/>
          <w:b w:val="false"/>
          <w:i w:val="false"/>
          <w:color w:val="000000"/>
          <w:sz w:val="28"/>
        </w:rPr>
        <w:t xml:space="preserve">
      2) көрсетілетін қызметті берушінің жауапты орындаушысы электрондық немесе қағаз түрінде жәрдемақыны тағайындау туралы хабарламаны дайындайды және көрсетілетін қызметті берушінің басшысына 8 (сегіз) жұмыс күні ішінде қол қоюға жібереді; </w:t>
      </w:r>
    </w:p>
    <w:bookmarkEnd w:id="307"/>
    <w:bookmarkStart w:name="z454" w:id="308"/>
    <w:p>
      <w:pPr>
        <w:spacing w:after="0"/>
        <w:ind w:left="0"/>
        <w:jc w:val="both"/>
      </w:pPr>
      <w:r>
        <w:rPr>
          <w:rFonts w:ascii="Times New Roman"/>
          <w:b w:val="false"/>
          <w:i w:val="false"/>
          <w:color w:val="000000"/>
          <w:sz w:val="28"/>
        </w:rPr>
        <w:t xml:space="preserve">
      3) көрсетілетін қызметті берушінің басшысы электрондық немесе қағаз түрінде жәрдемақыны тағайындау туралы хабарламаға қол қояды және көрсетілетін қызметті берушінің жауапты орындаушысына 1 (бір) жұмыс күні ішінде жібереді; </w:t>
      </w:r>
    </w:p>
    <w:bookmarkEnd w:id="308"/>
    <w:bookmarkStart w:name="z455" w:id="309"/>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жауапты орындаушысы электрондық немесе қағаз түрінде жәрдемақыны тағайындау туралы хабарламаны Мемлекеттік корпорацияның маманына жібереді – 20 (жиырма) минуттан аспайды.</w:t>
      </w:r>
    </w:p>
    <w:bookmarkEnd w:id="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Start w:name="z457" w:id="310"/>
    <w:p>
      <w:pPr>
        <w:spacing w:after="0"/>
        <w:ind w:left="0"/>
        <w:jc w:val="both"/>
      </w:pPr>
      <w:r>
        <w:rPr>
          <w:rFonts w:ascii="Times New Roman"/>
          <w:b w:val="false"/>
          <w:i w:val="false"/>
          <w:color w:val="000000"/>
          <w:sz w:val="28"/>
        </w:rPr>
        <w:t>
      1) құжаттарды қабылдау және талон беру;</w:t>
      </w:r>
    </w:p>
    <w:bookmarkEnd w:id="310"/>
    <w:bookmarkStart w:name="z458" w:id="311"/>
    <w:p>
      <w:pPr>
        <w:spacing w:after="0"/>
        <w:ind w:left="0"/>
        <w:jc w:val="both"/>
      </w:pPr>
      <w:r>
        <w:rPr>
          <w:rFonts w:ascii="Times New Roman"/>
          <w:b w:val="false"/>
          <w:i w:val="false"/>
          <w:color w:val="000000"/>
          <w:sz w:val="28"/>
        </w:rPr>
        <w:t>
      2) электрондық немесе қағаз түрінде жәрдемақыны тағайындау туралы хабарламаны дайындау және көрсетілетін қызметті берушінің басшысына қол қою үшін жіберу;</w:t>
      </w:r>
    </w:p>
    <w:bookmarkEnd w:id="311"/>
    <w:bookmarkStart w:name="z459" w:id="312"/>
    <w:p>
      <w:pPr>
        <w:spacing w:after="0"/>
        <w:ind w:left="0"/>
        <w:jc w:val="both"/>
      </w:pPr>
      <w:r>
        <w:rPr>
          <w:rFonts w:ascii="Times New Roman"/>
          <w:b w:val="false"/>
          <w:i w:val="false"/>
          <w:color w:val="000000"/>
          <w:sz w:val="28"/>
        </w:rPr>
        <w:t>
      3) электрондық немесе қағаз түрінде жәрдемақыны тағайындау туралы хабарламаға көрсетілетін қызметті берушінің басшысымен қол қою;</w:t>
      </w:r>
    </w:p>
    <w:bookmarkEnd w:id="312"/>
    <w:bookmarkStart w:name="z460" w:id="313"/>
    <w:p>
      <w:pPr>
        <w:spacing w:after="0"/>
        <w:ind w:left="0"/>
        <w:jc w:val="both"/>
      </w:pPr>
      <w:r>
        <w:rPr>
          <w:rFonts w:ascii="Times New Roman"/>
          <w:b w:val="false"/>
          <w:i w:val="false"/>
          <w:color w:val="000000"/>
          <w:sz w:val="28"/>
        </w:rPr>
        <w:t xml:space="preserve">
      4) Мемлекеттік корпорацияның маманына жәрдемақыны тағайындау туралы хабарламаны жіберу. </w:t>
      </w:r>
    </w:p>
    <w:bookmarkEnd w:id="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61" w:id="31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w:t>
      </w:r>
      <w:r>
        <w:rPr>
          <w:rFonts w:ascii="Times New Roman"/>
          <w:b/>
          <w:i w:val="false"/>
          <w:color w:val="000000"/>
        </w:rPr>
        <w:t>өзара іс-қимыл тәртібін сипаттау</w:t>
      </w:r>
    </w:p>
    <w:bookmarkEnd w:id="314"/>
    <w:bookmarkStart w:name="z463" w:id="3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бөлімшелердің (қызметкерлерінің) тізбесі:</w:t>
      </w:r>
    </w:p>
    <w:bookmarkEnd w:id="315"/>
    <w:bookmarkStart w:name="z464" w:id="31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316"/>
    <w:bookmarkStart w:name="z465" w:id="317"/>
    <w:p>
      <w:pPr>
        <w:spacing w:after="0"/>
        <w:ind w:left="0"/>
        <w:jc w:val="both"/>
      </w:pPr>
      <w:r>
        <w:rPr>
          <w:rFonts w:ascii="Times New Roman"/>
          <w:b w:val="false"/>
          <w:i w:val="false"/>
          <w:color w:val="000000"/>
          <w:sz w:val="28"/>
        </w:rPr>
        <w:t>
      2) көрсетілетін қызметті берушінің басшысы.</w:t>
      </w:r>
    </w:p>
    <w:bookmarkEnd w:id="317"/>
    <w:bookmarkStart w:name="z466" w:id="31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318"/>
    <w:bookmarkStart w:name="z467" w:id="31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30 (отыз) минуттан аспайды;</w:t>
      </w:r>
    </w:p>
    <w:bookmarkEnd w:id="319"/>
    <w:bookmarkStart w:name="z468" w:id="320"/>
    <w:p>
      <w:pPr>
        <w:spacing w:after="0"/>
        <w:ind w:left="0"/>
        <w:jc w:val="both"/>
      </w:pPr>
      <w:r>
        <w:rPr>
          <w:rFonts w:ascii="Times New Roman"/>
          <w:b w:val="false"/>
          <w:i w:val="false"/>
          <w:color w:val="000000"/>
          <w:sz w:val="28"/>
        </w:rPr>
        <w:t xml:space="preserve">
      2) көрсетілетін қызметті берушінің жауапты орындаушысы электрондық немесе қағаз түрінде жәрдемақыны тағайындау туралы хабарламаны дайындайды және көрсетілетін қызметті берушінің басшысына 8 (сегіз) жұмыс күні ішінде қол қоюға жібереді; </w:t>
      </w:r>
    </w:p>
    <w:bookmarkEnd w:id="320"/>
    <w:bookmarkStart w:name="z469" w:id="321"/>
    <w:p>
      <w:pPr>
        <w:spacing w:after="0"/>
        <w:ind w:left="0"/>
        <w:jc w:val="both"/>
      </w:pPr>
      <w:r>
        <w:rPr>
          <w:rFonts w:ascii="Times New Roman"/>
          <w:b w:val="false"/>
          <w:i w:val="false"/>
          <w:color w:val="000000"/>
          <w:sz w:val="28"/>
        </w:rPr>
        <w:t xml:space="preserve">
      3) көрсетілетін қызметті берушінің басшысы электрондық немесе қағаз түрінде жәрдемақыны тағайындау туралы хабарламаға қол қояды және көрсетілетін қызметті берушінің жауапты орындаушысына 1 (бір) жұмыс күні ішінде жібереді; </w:t>
      </w:r>
    </w:p>
    <w:bookmarkEnd w:id="321"/>
    <w:bookmarkStart w:name="z470" w:id="322"/>
    <w:p>
      <w:pPr>
        <w:spacing w:after="0"/>
        <w:ind w:left="0"/>
        <w:jc w:val="both"/>
      </w:pPr>
      <w:r>
        <w:rPr>
          <w:rFonts w:ascii="Times New Roman"/>
          <w:b w:val="false"/>
          <w:i w:val="false"/>
          <w:color w:val="000000"/>
          <w:sz w:val="28"/>
        </w:rPr>
        <w:t>
      4) көрсетілетін қызметті берушінің жауапты орындаушысы электрондық немесе қағаз түрінде жәрдемақыны тағайындау туралы хабарламаны Мемлекеттік корпорацияның маманына жібереді – 20 (жиырма) минуттан аспайды.</w:t>
      </w:r>
    </w:p>
    <w:bookmarkEnd w:id="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71" w:id="32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пайдалау тәртібін сипаттау</w:t>
      </w:r>
    </w:p>
    <w:bookmarkEnd w:id="323"/>
    <w:bookmarkStart w:name="z472" w:id="324"/>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324"/>
    <w:bookmarkStart w:name="z473" w:id="325"/>
    <w:p>
      <w:pPr>
        <w:spacing w:after="0"/>
        <w:ind w:left="0"/>
        <w:jc w:val="both"/>
      </w:pPr>
      <w:r>
        <w:rPr>
          <w:rFonts w:ascii="Times New Roman"/>
          <w:b w:val="false"/>
          <w:i w:val="false"/>
          <w:color w:val="000000"/>
          <w:sz w:val="28"/>
        </w:rPr>
        <w:t xml:space="preserve">
      Мемлекеттік корпорация операторы 20 (жиырма) минут ішінде көрсетілетін қызметті алушы ұсынған,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өтінімнің дұрыс толтырылуын және құжаттардың толықтығын тексереді; </w:t>
      </w:r>
    </w:p>
    <w:bookmarkEnd w:id="325"/>
    <w:bookmarkStart w:name="z474" w:id="326"/>
    <w:p>
      <w:pPr>
        <w:spacing w:after="0"/>
        <w:ind w:left="0"/>
        <w:jc w:val="both"/>
      </w:pPr>
      <w:r>
        <w:rPr>
          <w:rFonts w:ascii="Times New Roman"/>
          <w:b w:val="false"/>
          <w:i w:val="false"/>
          <w:color w:val="000000"/>
          <w:sz w:val="28"/>
        </w:rPr>
        <w:t xml:space="preserve">
      2)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операторы стандарттың 3-қосымшасына сәйкес нысан бойынша өтінішті қабылдаудан бас тарту туралы қолхат береді - 20 (жиырма) минут ішінде; </w:t>
      </w:r>
    </w:p>
    <w:bookmarkEnd w:id="326"/>
    <w:bookmarkStart w:name="z475" w:id="327"/>
    <w:p>
      <w:pPr>
        <w:spacing w:after="0"/>
        <w:ind w:left="0"/>
        <w:jc w:val="both"/>
      </w:pPr>
      <w:r>
        <w:rPr>
          <w:rFonts w:ascii="Times New Roman"/>
          <w:b w:val="false"/>
          <w:i w:val="false"/>
          <w:color w:val="000000"/>
          <w:sz w:val="28"/>
        </w:rPr>
        <w:t xml:space="preserve">
      3) Мемлекеттік корпорацияның маманы көрсетілетін қызметті берушіге құжаттарды жібереді - 1 (бір) жұмыс күні ішінде; </w:t>
      </w:r>
    </w:p>
    <w:bookmarkEnd w:id="327"/>
    <w:bookmarkStart w:name="z476" w:id="328"/>
    <w:p>
      <w:pPr>
        <w:spacing w:after="0"/>
        <w:ind w:left="0"/>
        <w:jc w:val="both"/>
      </w:pPr>
      <w:r>
        <w:rPr>
          <w:rFonts w:ascii="Times New Roman"/>
          <w:b w:val="false"/>
          <w:i w:val="false"/>
          <w:color w:val="000000"/>
          <w:sz w:val="28"/>
        </w:rPr>
        <w:t>
      4) көрсетілетін қызметті берушінің жауапты орындаушысы электрондық немесе қағаз түрінде жәрдемақыны тағайындау туралы хабарламаны дайындайды және көрсетілетін қызметті берушінің басшысына қол қоюға 7 (жеті) жұмыс күні ішінде жібереді;</w:t>
      </w:r>
    </w:p>
    <w:bookmarkEnd w:id="328"/>
    <w:bookmarkStart w:name="z477" w:id="329"/>
    <w:p>
      <w:pPr>
        <w:spacing w:after="0"/>
        <w:ind w:left="0"/>
        <w:jc w:val="both"/>
      </w:pPr>
      <w:r>
        <w:rPr>
          <w:rFonts w:ascii="Times New Roman"/>
          <w:b w:val="false"/>
          <w:i w:val="false"/>
          <w:color w:val="000000"/>
          <w:sz w:val="28"/>
        </w:rPr>
        <w:t>
      5) көрсетілетін қызметті берушінің басшысы электрондық немесе қағаз түрінде жәрдемақыны тағайындау туралы хабарламаға қол қояды және көрсетілетін қызметті берушінің жауапты орындаушысына 1 (бір) жұмыс күні ішінде жібереді;</w:t>
      </w:r>
    </w:p>
    <w:bookmarkEnd w:id="329"/>
    <w:bookmarkStart w:name="z478" w:id="330"/>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қол қойылған жәрдемақыны тағайындау туралы хабарламаны Мемлекеттік корпорацияның маманына жібереді – 20 (жиырма) минуттан аспайды; </w:t>
      </w:r>
    </w:p>
    <w:bookmarkEnd w:id="330"/>
    <w:bookmarkStart w:name="z479" w:id="331"/>
    <w:p>
      <w:pPr>
        <w:spacing w:after="0"/>
        <w:ind w:left="0"/>
        <w:jc w:val="both"/>
      </w:pPr>
      <w:r>
        <w:rPr>
          <w:rFonts w:ascii="Times New Roman"/>
          <w:b w:val="false"/>
          <w:i w:val="false"/>
          <w:color w:val="000000"/>
          <w:sz w:val="28"/>
        </w:rPr>
        <w:t>
      7) Мемлекеттік корпорацияның маманы көрсетілетін қызметті алушыға жәрдемақыны тағайындау туралы хабарламаны электрондық немесе қағаз түрінде береді – 20 (жиырма) минуттан аспайды.</w:t>
      </w:r>
    </w:p>
    <w:bookmarkEnd w:id="331"/>
    <w:bookmarkStart w:name="z480" w:id="332"/>
    <w:p>
      <w:pPr>
        <w:spacing w:after="0"/>
        <w:ind w:left="0"/>
        <w:jc w:val="both"/>
      </w:pPr>
      <w:r>
        <w:rPr>
          <w:rFonts w:ascii="Times New Roman"/>
          <w:b w:val="false"/>
          <w:i w:val="false"/>
          <w:color w:val="000000"/>
          <w:sz w:val="28"/>
        </w:rPr>
        <w:t>
      10. "Электрондық үкімет" веб-порталы арқылы мемлекеттік қызмет көрсету кезінде көрсетілген қызметті беруші мен көрсетілетін қызметті алушының жүгіну және рәсімдерінің (іс-қимылдарының) реттілігі тәртібін сипаттау:</w:t>
      </w:r>
    </w:p>
    <w:bookmarkEnd w:id="332"/>
    <w:bookmarkStart w:name="z481" w:id="333"/>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333"/>
    <w:bookmarkStart w:name="z482" w:id="334"/>
    <w:p>
      <w:pPr>
        <w:spacing w:after="0"/>
        <w:ind w:left="0"/>
        <w:jc w:val="both"/>
      </w:pPr>
      <w:r>
        <w:rPr>
          <w:rFonts w:ascii="Times New Roman"/>
          <w:b w:val="false"/>
          <w:i w:val="false"/>
          <w:color w:val="000000"/>
          <w:sz w:val="28"/>
        </w:rPr>
        <w:t>
      2) 1 процесс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334"/>
    <w:bookmarkStart w:name="z483" w:id="335"/>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335"/>
    <w:bookmarkStart w:name="z484" w:id="336"/>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336"/>
    <w:bookmarkStart w:name="z485" w:id="337"/>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337"/>
    <w:bookmarkStart w:name="z486" w:id="338"/>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338"/>
    <w:bookmarkStart w:name="z487" w:id="339"/>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339"/>
    <w:bookmarkStart w:name="z488" w:id="340"/>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340"/>
    <w:bookmarkStart w:name="z489" w:id="341"/>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341"/>
    <w:bookmarkStart w:name="z490" w:id="342"/>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342"/>
    <w:bookmarkStart w:name="z491" w:id="343"/>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сипатталған.</w:t>
      </w:r>
    </w:p>
    <w:bookmarkEnd w:id="343"/>
    <w:bookmarkStart w:name="z492" w:id="344"/>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344"/>
    <w:bookmarkStart w:name="z493" w:id="345"/>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 қосымша</w:t>
            </w:r>
          </w:p>
        </w:tc>
      </w:tr>
    </w:tbl>
    <w:bookmarkStart w:name="z496" w:id="346"/>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346"/>
    <w:bookmarkStart w:name="z497"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499" w:id="34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"Мүгедек балаларды үйде оқытуға жұмсалған шығындарды өтеу" </w:t>
      </w:r>
      <w:r>
        <w:rPr>
          <w:rFonts w:ascii="Times New Roman"/>
          <w:b/>
          <w:i w:val="false"/>
          <w:color w:val="000000"/>
        </w:rPr>
        <w:t>көрсетілетін қызметті беруші арқылы</w:t>
      </w:r>
    </w:p>
    <w:bookmarkEnd w:id="348"/>
    <w:p>
      <w:pPr>
        <w:spacing w:after="0"/>
        <w:ind w:left="0"/>
        <w:jc w:val="both"/>
      </w:pPr>
      <w:r>
        <w:rPr>
          <w:rFonts w:ascii="Times New Roman"/>
          <w:b w:val="false"/>
          <w:i w:val="false"/>
          <w:color w:val="ff0000"/>
          <w:sz w:val="28"/>
        </w:rPr>
        <w:t xml:space="preserve">
      Ескерту. 2-қосымша алынып тасталды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506" w:id="349"/>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"Мүгедек балаларды үйде оқытуға жұмсалған шығындарды өтеу" </w:t>
      </w:r>
      <w:r>
        <w:rPr>
          <w:rFonts w:ascii="Times New Roman"/>
          <w:b/>
          <w:i w:val="false"/>
          <w:color w:val="000000"/>
        </w:rPr>
        <w:t>Мемлекеттік корпорация арқылы</w:t>
      </w:r>
    </w:p>
    <w:bookmarkEnd w:id="349"/>
    <w:bookmarkStart w:name="z509"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351"/>
    <w:p>
      <w:pPr>
        <w:spacing w:after="0"/>
        <w:ind w:left="0"/>
        <w:jc w:val="left"/>
      </w:pPr>
      <w:r>
        <w:rPr>
          <w:rFonts w:ascii="Times New Roman"/>
          <w:b/>
          <w:i w:val="false"/>
          <w:color w:val="000000"/>
        </w:rPr>
        <w:t xml:space="preserve"> Шартты белгілер:</w:t>
      </w:r>
    </w:p>
    <w:bookmarkEnd w:id="351"/>
    <w:bookmarkStart w:name="z511"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59563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563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513" w:id="353"/>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"Мүгедек балаларды үйде оқытуға жұмсалған шығындарды өтеу" </w:t>
      </w:r>
      <w:r>
        <w:rPr>
          <w:rFonts w:ascii="Times New Roman"/>
          <w:b/>
          <w:i w:val="false"/>
          <w:color w:val="000000"/>
        </w:rPr>
        <w:t>портал арқылы</w:t>
      </w:r>
    </w:p>
    <w:bookmarkEnd w:id="353"/>
    <w:bookmarkStart w:name="z516"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355"/>
    <w:p>
      <w:pPr>
        <w:spacing w:after="0"/>
        <w:ind w:left="0"/>
        <w:jc w:val="left"/>
      </w:pPr>
      <w:r>
        <w:rPr>
          <w:rFonts w:ascii="Times New Roman"/>
          <w:b/>
          <w:i w:val="false"/>
          <w:color w:val="000000"/>
        </w:rPr>
        <w:t xml:space="preserve"> Шартты белгілер:</w:t>
      </w:r>
    </w:p>
    <w:bookmarkEnd w:id="355"/>
    <w:bookmarkStart w:name="z518"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5791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912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983" w:id="357"/>
    <w:p>
      <w:pPr>
        <w:spacing w:after="0"/>
        <w:ind w:left="0"/>
        <w:jc w:val="left"/>
      </w:pPr>
      <w:r>
        <w:rPr>
          <w:rFonts w:ascii="Times New Roman"/>
          <w:b/>
          <w:i w:val="false"/>
          <w:color w:val="000000"/>
        </w:rPr>
        <w:t xml:space="preserve"> "Жергілікті өкілді органдардың шешімдері бойынша мұқтаж </w:t>
      </w:r>
      <w:r>
        <w:rPr>
          <w:rFonts w:ascii="Times New Roman"/>
          <w:b/>
          <w:i w:val="false"/>
          <w:color w:val="000000"/>
        </w:rPr>
        <w:t xml:space="preserve">азаматтардың жекелеген санаттарына әлеуметтік көмек тағайындау" </w:t>
      </w:r>
      <w:r>
        <w:rPr>
          <w:rFonts w:ascii="Times New Roman"/>
          <w:b/>
          <w:i w:val="false"/>
          <w:color w:val="000000"/>
        </w:rPr>
        <w:t>мемлекеттік көрсетілетін қызмет регламенті</w:t>
      </w:r>
    </w:p>
    <w:bookmarkEnd w:id="357"/>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986" w:id="358"/>
    <w:p>
      <w:pPr>
        <w:spacing w:after="0"/>
        <w:ind w:left="0"/>
        <w:jc w:val="left"/>
      </w:pPr>
      <w:r>
        <w:rPr>
          <w:rFonts w:ascii="Times New Roman"/>
          <w:b/>
          <w:i w:val="false"/>
          <w:color w:val="000000"/>
        </w:rPr>
        <w:t xml:space="preserve"> 1. Жалпы ережелер</w:t>
      </w:r>
    </w:p>
    <w:bookmarkEnd w:id="358"/>
    <w:bookmarkStart w:name="z987" w:id="359"/>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сәйкес (Нормативтік құқықтық актілерді мемлекеттік тіркеу тізілімінде № 11342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359"/>
    <w:bookmarkStart w:name="z988" w:id="36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60"/>
    <w:bookmarkStart w:name="z989" w:id="361"/>
    <w:p>
      <w:pPr>
        <w:spacing w:after="0"/>
        <w:ind w:left="0"/>
        <w:jc w:val="both"/>
      </w:pPr>
      <w:r>
        <w:rPr>
          <w:rFonts w:ascii="Times New Roman"/>
          <w:b w:val="false"/>
          <w:i w:val="false"/>
          <w:color w:val="000000"/>
          <w:sz w:val="28"/>
        </w:rPr>
        <w:t>
      1) көрсетілетін қызметті беруші;</w:t>
      </w:r>
    </w:p>
    <w:bookmarkEnd w:id="361"/>
    <w:bookmarkStart w:name="z990" w:id="362"/>
    <w:p>
      <w:pPr>
        <w:spacing w:after="0"/>
        <w:ind w:left="0"/>
        <w:jc w:val="both"/>
      </w:pPr>
      <w:r>
        <w:rPr>
          <w:rFonts w:ascii="Times New Roman"/>
          <w:b w:val="false"/>
          <w:i w:val="false"/>
          <w:color w:val="000000"/>
          <w:sz w:val="28"/>
        </w:rPr>
        <w:t xml:space="preserve">
      2) кент, ауыл, ауылдық округ әкімі (бұдан әрі – ауылдық округ әкімі); </w:t>
      </w:r>
    </w:p>
    <w:bookmarkEnd w:id="362"/>
    <w:bookmarkStart w:name="z991" w:id="363"/>
    <w:p>
      <w:pPr>
        <w:spacing w:after="0"/>
        <w:ind w:left="0"/>
        <w:jc w:val="both"/>
      </w:pPr>
      <w:r>
        <w:rPr>
          <w:rFonts w:ascii="Times New Roman"/>
          <w:b w:val="false"/>
          <w:i w:val="false"/>
          <w:color w:val="000000"/>
          <w:sz w:val="28"/>
        </w:rPr>
        <w:t>
      3) мүгедектер мен әлеуметтік маңызды аурулары бар адамдар – www.egov.kz "электрондық үкімет" веб-порталы (бұдан әрі – портал) арқылы жүзеге асырылады.</w:t>
      </w:r>
    </w:p>
    <w:bookmarkEnd w:id="363"/>
    <w:bookmarkStart w:name="z992" w:id="36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64"/>
    <w:bookmarkStart w:name="z993" w:id="365"/>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365"/>
    <w:bookmarkStart w:name="z994" w:id="366"/>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66"/>
    <w:bookmarkStart w:name="z995" w:id="36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67"/>
    <w:bookmarkStart w:name="z996" w:id="368"/>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көрсетілетін қызметті алушы стандарттың 9 тармағында көрсетілген мемлекеттік қызметті көрсету үшін қажетті құжаттарды ұсынуы негіз болып табылады.</w:t>
      </w:r>
    </w:p>
    <w:bookmarkEnd w:id="368"/>
    <w:bookmarkStart w:name="z997" w:id="369"/>
    <w:p>
      <w:pPr>
        <w:spacing w:after="0"/>
        <w:ind w:left="0"/>
        <w:jc w:val="both"/>
      </w:pPr>
      <w:r>
        <w:rPr>
          <w:rFonts w:ascii="Times New Roman"/>
          <w:b w:val="false"/>
          <w:i w:val="false"/>
          <w:color w:val="000000"/>
          <w:sz w:val="28"/>
        </w:rPr>
        <w:t>
      5.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p>
    <w:bookmarkEnd w:id="369"/>
    <w:bookmarkStart w:name="z998" w:id="370"/>
    <w:p>
      <w:pPr>
        <w:spacing w:after="0"/>
        <w:ind w:left="0"/>
        <w:jc w:val="both"/>
      </w:pPr>
      <w:r>
        <w:rPr>
          <w:rFonts w:ascii="Times New Roman"/>
          <w:b w:val="false"/>
          <w:i w:val="false"/>
          <w:color w:val="000000"/>
          <w:sz w:val="28"/>
        </w:rPr>
        <w:t>
      1) көрсетілетін қызметті берушінің қызметкері құжаттарды қабылдайды және тіркелген күні мен мемлекеттік қызметті алатын күні көрсетілген талон береді – 30 (отыз) минуттан аспайды;</w:t>
      </w:r>
    </w:p>
    <w:bookmarkEnd w:id="370"/>
    <w:bookmarkStart w:name="z999" w:id="371"/>
    <w:p>
      <w:pPr>
        <w:spacing w:after="0"/>
        <w:ind w:left="0"/>
        <w:jc w:val="both"/>
      </w:pPr>
      <w:r>
        <w:rPr>
          <w:rFonts w:ascii="Times New Roman"/>
          <w:b w:val="false"/>
          <w:i w:val="false"/>
          <w:color w:val="000000"/>
          <w:sz w:val="28"/>
        </w:rPr>
        <w:t xml:space="preserve">
      2) көрсетілетін қызметті берушінің жауапты орындаушысы өтініш берушінің құжаттарын тұлғаның (отбасының) материалдық жағдайына тексеру жүргізу үшін учаскелік комиссияға 1 (бір) жұмыс күні ішінде жібереді; </w:t>
      </w:r>
    </w:p>
    <w:bookmarkEnd w:id="371"/>
    <w:bookmarkStart w:name="z1000" w:id="372"/>
    <w:p>
      <w:pPr>
        <w:spacing w:after="0"/>
        <w:ind w:left="0"/>
        <w:jc w:val="both"/>
      </w:pPr>
      <w:r>
        <w:rPr>
          <w:rFonts w:ascii="Times New Roman"/>
          <w:b w:val="false"/>
          <w:i w:val="false"/>
          <w:color w:val="000000"/>
          <w:sz w:val="28"/>
        </w:rPr>
        <w:t>
      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жұмыс күні ішінде жібереді;</w:t>
      </w:r>
    </w:p>
    <w:bookmarkEnd w:id="372"/>
    <w:bookmarkStart w:name="z1001" w:id="373"/>
    <w:p>
      <w:pPr>
        <w:spacing w:after="0"/>
        <w:ind w:left="0"/>
        <w:jc w:val="both"/>
      </w:pPr>
      <w:r>
        <w:rPr>
          <w:rFonts w:ascii="Times New Roman"/>
          <w:b w:val="false"/>
          <w:i w:val="false"/>
          <w:color w:val="000000"/>
          <w:sz w:val="28"/>
        </w:rPr>
        <w:t>
      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373"/>
    <w:bookmarkStart w:name="z1002" w:id="374"/>
    <w:p>
      <w:pPr>
        <w:spacing w:after="0"/>
        <w:ind w:left="0"/>
        <w:jc w:val="both"/>
      </w:pPr>
      <w:r>
        <w:rPr>
          <w:rFonts w:ascii="Times New Roman"/>
          <w:b w:val="false"/>
          <w:i w:val="false"/>
          <w:color w:val="000000"/>
          <w:sz w:val="28"/>
        </w:rPr>
        <w:t>
      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2 (екі) жұмыс күні ішінде жібереді;</w:t>
      </w:r>
    </w:p>
    <w:bookmarkEnd w:id="374"/>
    <w:bookmarkStart w:name="z1003" w:id="375"/>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әлеуметтік көмек көрсету туралы хабарламаны 1 (бір) жұмыс күні ішінде береді. </w:t>
      </w:r>
    </w:p>
    <w:bookmarkEnd w:id="375"/>
    <w:bookmarkStart w:name="z1004" w:id="376"/>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376"/>
    <w:bookmarkStart w:name="z1005" w:id="377"/>
    <w:p>
      <w:pPr>
        <w:spacing w:after="0"/>
        <w:ind w:left="0"/>
        <w:jc w:val="both"/>
      </w:pPr>
      <w:r>
        <w:rPr>
          <w:rFonts w:ascii="Times New Roman"/>
          <w:b w:val="false"/>
          <w:i w:val="false"/>
          <w:color w:val="000000"/>
          <w:sz w:val="28"/>
        </w:rPr>
        <w:t>
      6.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p>
    <w:bookmarkEnd w:id="377"/>
    <w:bookmarkStart w:name="z1006" w:id="378"/>
    <w:p>
      <w:pPr>
        <w:spacing w:after="0"/>
        <w:ind w:left="0"/>
        <w:jc w:val="both"/>
      </w:pPr>
      <w:r>
        <w:rPr>
          <w:rFonts w:ascii="Times New Roman"/>
          <w:b w:val="false"/>
          <w:i w:val="false"/>
          <w:color w:val="000000"/>
          <w:sz w:val="28"/>
        </w:rPr>
        <w:t>
      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10 (он) минуттан аспайды;</w:t>
      </w:r>
    </w:p>
    <w:bookmarkEnd w:id="378"/>
    <w:bookmarkStart w:name="z1007" w:id="379"/>
    <w:p>
      <w:pPr>
        <w:spacing w:after="0"/>
        <w:ind w:left="0"/>
        <w:jc w:val="both"/>
      </w:pPr>
      <w:r>
        <w:rPr>
          <w:rFonts w:ascii="Times New Roman"/>
          <w:b w:val="false"/>
          <w:i w:val="false"/>
          <w:color w:val="000000"/>
          <w:sz w:val="28"/>
        </w:rPr>
        <w:t>
      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2 жұмыс күні ішінде жібереді;</w:t>
      </w:r>
    </w:p>
    <w:bookmarkEnd w:id="379"/>
    <w:bookmarkStart w:name="z1008" w:id="380"/>
    <w:p>
      <w:pPr>
        <w:spacing w:after="0"/>
        <w:ind w:left="0"/>
        <w:jc w:val="both"/>
      </w:pPr>
      <w:r>
        <w:rPr>
          <w:rFonts w:ascii="Times New Roman"/>
          <w:b w:val="false"/>
          <w:i w:val="false"/>
          <w:color w:val="000000"/>
          <w:sz w:val="28"/>
        </w:rPr>
        <w:t xml:space="preserve">
      3) ауылдық округ әкімі аппаратының маманы көрсетілетін қызметті берушінің жауапты орындаушысына тұлғаның (отбасының) әлеуметтік көмекке мұқтаждығы туралы қорытындыны жібереді - 10 (он) минуттан аспайды; </w:t>
      </w:r>
    </w:p>
    <w:bookmarkEnd w:id="380"/>
    <w:bookmarkStart w:name="z1009" w:id="381"/>
    <w:p>
      <w:pPr>
        <w:spacing w:after="0"/>
        <w:ind w:left="0"/>
        <w:jc w:val="both"/>
      </w:pPr>
      <w:r>
        <w:rPr>
          <w:rFonts w:ascii="Times New Roman"/>
          <w:b w:val="false"/>
          <w:i w:val="false"/>
          <w:color w:val="000000"/>
          <w:sz w:val="28"/>
        </w:rPr>
        <w:t xml:space="preserve">
      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2 (екі) жұмыс ішінде береді; </w:t>
      </w:r>
    </w:p>
    <w:bookmarkEnd w:id="381"/>
    <w:bookmarkStart w:name="z1010" w:id="382"/>
    <w:p>
      <w:pPr>
        <w:spacing w:after="0"/>
        <w:ind w:left="0"/>
        <w:jc w:val="both"/>
      </w:pPr>
      <w:r>
        <w:rPr>
          <w:rFonts w:ascii="Times New Roman"/>
          <w:b w:val="false"/>
          <w:i w:val="false"/>
          <w:color w:val="000000"/>
          <w:sz w:val="28"/>
        </w:rPr>
        <w:t>
      5) арнайы комиссия әлеуметтік көмек көрсетуге мұқтаждығы туралы қорытынды шығарады және қызмет берушінің басшысына қол қоюға 2 (екі) жұмыс күні ішінде жібереді;</w:t>
      </w:r>
    </w:p>
    <w:bookmarkEnd w:id="382"/>
    <w:bookmarkStart w:name="z1011" w:id="383"/>
    <w:p>
      <w:pPr>
        <w:spacing w:after="0"/>
        <w:ind w:left="0"/>
        <w:jc w:val="both"/>
      </w:pPr>
      <w:r>
        <w:rPr>
          <w:rFonts w:ascii="Times New Roman"/>
          <w:b w:val="false"/>
          <w:i w:val="false"/>
          <w:color w:val="000000"/>
          <w:sz w:val="28"/>
        </w:rPr>
        <w:t>
      6) қызмет берушінің басшысы электрондық немесе қағаз түрінде хабарламаға қол қояды және қызмет берушінің жауапты орындаушысына 1 (бір) жұмыс күні ішінде жібереді;</w:t>
      </w:r>
    </w:p>
    <w:bookmarkEnd w:id="383"/>
    <w:bookmarkStart w:name="z1012" w:id="384"/>
    <w:p>
      <w:pPr>
        <w:spacing w:after="0"/>
        <w:ind w:left="0"/>
        <w:jc w:val="both"/>
      </w:pPr>
      <w:r>
        <w:rPr>
          <w:rFonts w:ascii="Times New Roman"/>
          <w:b w:val="false"/>
          <w:i w:val="false"/>
          <w:color w:val="000000"/>
          <w:sz w:val="28"/>
        </w:rPr>
        <w:t>
      7) көрсетілетін қызметті берушінің жауапты орындаушысы қабылданған шешім туралы қағаз түрінде хабарламаны ауылдық округ әкімі аппаратының маманына 1 (бір) жұмыс күні ішінде жібереді;</w:t>
      </w:r>
    </w:p>
    <w:bookmarkEnd w:id="384"/>
    <w:bookmarkStart w:name="z1013" w:id="385"/>
    <w:p>
      <w:pPr>
        <w:spacing w:after="0"/>
        <w:ind w:left="0"/>
        <w:jc w:val="both"/>
      </w:pPr>
      <w:r>
        <w:rPr>
          <w:rFonts w:ascii="Times New Roman"/>
          <w:b w:val="false"/>
          <w:i w:val="false"/>
          <w:color w:val="000000"/>
          <w:sz w:val="28"/>
        </w:rPr>
        <w:t>
      8) ауылдық округ әкімі аппаратының маманы әлеуметтік көмек көрсету туралы қағаз түрінде хабарламаны береді - 10 (он) минуттан аспайды.</w:t>
      </w:r>
    </w:p>
    <w:bookmarkEnd w:id="385"/>
    <w:bookmarkStart w:name="z1014" w:id="386"/>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386"/>
    <w:bookmarkStart w:name="z1015" w:id="387"/>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 көрсетілетін қызметті беруші арқылы:</w:t>
      </w:r>
    </w:p>
    <w:bookmarkEnd w:id="387"/>
    <w:bookmarkStart w:name="z1016" w:id="388"/>
    <w:p>
      <w:pPr>
        <w:spacing w:after="0"/>
        <w:ind w:left="0"/>
        <w:jc w:val="both"/>
      </w:pPr>
      <w:r>
        <w:rPr>
          <w:rFonts w:ascii="Times New Roman"/>
          <w:b w:val="false"/>
          <w:i w:val="false"/>
          <w:color w:val="000000"/>
          <w:sz w:val="28"/>
        </w:rPr>
        <w:t>
      1) құжаттарды қабылдау және талон беру;</w:t>
      </w:r>
    </w:p>
    <w:bookmarkEnd w:id="388"/>
    <w:bookmarkStart w:name="z1017" w:id="389"/>
    <w:p>
      <w:pPr>
        <w:spacing w:after="0"/>
        <w:ind w:left="0"/>
        <w:jc w:val="both"/>
      </w:pPr>
      <w:r>
        <w:rPr>
          <w:rFonts w:ascii="Times New Roman"/>
          <w:b w:val="false"/>
          <w:i w:val="false"/>
          <w:color w:val="000000"/>
          <w:sz w:val="28"/>
        </w:rPr>
        <w:t>
      2) тұлғаның (отбасының) материалдық жағдайына тексеру жүргізу үшін учаскелік комиссияға құжаттарды жіберу;</w:t>
      </w:r>
    </w:p>
    <w:bookmarkEnd w:id="389"/>
    <w:bookmarkStart w:name="z1018" w:id="390"/>
    <w:p>
      <w:pPr>
        <w:spacing w:after="0"/>
        <w:ind w:left="0"/>
        <w:jc w:val="both"/>
      </w:pPr>
      <w:r>
        <w:rPr>
          <w:rFonts w:ascii="Times New Roman"/>
          <w:b w:val="false"/>
          <w:i w:val="false"/>
          <w:color w:val="000000"/>
          <w:sz w:val="28"/>
        </w:rPr>
        <w:t>
      3) тұлғаның (отбасының) әлеуметтік көмекке мұқтаждығы туралы қорытындыны дайындау және оларды көрсетілетін қызметті берушіге жіберу;</w:t>
      </w:r>
    </w:p>
    <w:bookmarkEnd w:id="390"/>
    <w:bookmarkStart w:name="z1019" w:id="391"/>
    <w:p>
      <w:pPr>
        <w:spacing w:after="0"/>
        <w:ind w:left="0"/>
        <w:jc w:val="both"/>
      </w:pPr>
      <w:r>
        <w:rPr>
          <w:rFonts w:ascii="Times New Roman"/>
          <w:b w:val="false"/>
          <w:i w:val="false"/>
          <w:color w:val="000000"/>
          <w:sz w:val="28"/>
        </w:rPr>
        <w:t>
      4) тұлғаның (отбасының) жан басына шаққандағы орташа табысын есептеу және құжаттарды арнайы комиссия қарауына жіберу;</w:t>
      </w:r>
    </w:p>
    <w:bookmarkEnd w:id="391"/>
    <w:bookmarkStart w:name="z1020" w:id="392"/>
    <w:p>
      <w:pPr>
        <w:spacing w:after="0"/>
        <w:ind w:left="0"/>
        <w:jc w:val="both"/>
      </w:pPr>
      <w:r>
        <w:rPr>
          <w:rFonts w:ascii="Times New Roman"/>
          <w:b w:val="false"/>
          <w:i w:val="false"/>
          <w:color w:val="000000"/>
          <w:sz w:val="28"/>
        </w:rPr>
        <w:t>
      5) әлеуметтік көмек көрсетуде мұқтаждығы туралы қорытындыны шығару және алатын әлеуметтік көмек мөлшерін көрсету;</w:t>
      </w:r>
    </w:p>
    <w:bookmarkEnd w:id="392"/>
    <w:bookmarkStart w:name="z1021" w:id="393"/>
    <w:p>
      <w:pPr>
        <w:spacing w:after="0"/>
        <w:ind w:left="0"/>
        <w:jc w:val="both"/>
      </w:pPr>
      <w:r>
        <w:rPr>
          <w:rFonts w:ascii="Times New Roman"/>
          <w:b w:val="false"/>
          <w:i w:val="false"/>
          <w:color w:val="000000"/>
          <w:sz w:val="28"/>
        </w:rPr>
        <w:t xml:space="preserve">
      6) әлеуметтік көмек тағайындау туралы хабарламаны беру. </w:t>
      </w:r>
    </w:p>
    <w:bookmarkEnd w:id="393"/>
    <w:bookmarkStart w:name="z1022" w:id="394"/>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p>
    <w:bookmarkEnd w:id="394"/>
    <w:bookmarkStart w:name="z1023" w:id="395"/>
    <w:p>
      <w:pPr>
        <w:spacing w:after="0"/>
        <w:ind w:left="0"/>
        <w:jc w:val="both"/>
      </w:pPr>
      <w:r>
        <w:rPr>
          <w:rFonts w:ascii="Times New Roman"/>
          <w:b w:val="false"/>
          <w:i w:val="false"/>
          <w:color w:val="000000"/>
          <w:sz w:val="28"/>
        </w:rPr>
        <w:t>
      1) құжаттарды қабылдау және тұлғаның (отбасының) материалдық жағдайына тексеру жүргізу үшін учаскелік комиссияға құжаттарды жіберу;</w:t>
      </w:r>
    </w:p>
    <w:bookmarkEnd w:id="395"/>
    <w:bookmarkStart w:name="z1024" w:id="396"/>
    <w:p>
      <w:pPr>
        <w:spacing w:after="0"/>
        <w:ind w:left="0"/>
        <w:jc w:val="both"/>
      </w:pPr>
      <w:r>
        <w:rPr>
          <w:rFonts w:ascii="Times New Roman"/>
          <w:b w:val="false"/>
          <w:i w:val="false"/>
          <w:color w:val="000000"/>
          <w:sz w:val="28"/>
        </w:rPr>
        <w:t>
      2) тұлғаның (отбасының) әлеуметтік көмекке мұқтаждығы туралы қорытындыны дайындау және көрсетілетін қызметті берушіге жіберу;</w:t>
      </w:r>
    </w:p>
    <w:bookmarkEnd w:id="396"/>
    <w:bookmarkStart w:name="z1025" w:id="397"/>
    <w:p>
      <w:pPr>
        <w:spacing w:after="0"/>
        <w:ind w:left="0"/>
        <w:jc w:val="both"/>
      </w:pPr>
      <w:r>
        <w:rPr>
          <w:rFonts w:ascii="Times New Roman"/>
          <w:b w:val="false"/>
          <w:i w:val="false"/>
          <w:color w:val="000000"/>
          <w:sz w:val="28"/>
        </w:rPr>
        <w:t>
      3) тұлғаның (отбасының) әлеуметтік көмекке мұқтаждығы туралы қорытындыны көрсетілетін қызметті берушіге жіберу;</w:t>
      </w:r>
    </w:p>
    <w:bookmarkEnd w:id="397"/>
    <w:bookmarkStart w:name="z1026" w:id="398"/>
    <w:p>
      <w:pPr>
        <w:spacing w:after="0"/>
        <w:ind w:left="0"/>
        <w:jc w:val="both"/>
      </w:pPr>
      <w:r>
        <w:rPr>
          <w:rFonts w:ascii="Times New Roman"/>
          <w:b w:val="false"/>
          <w:i w:val="false"/>
          <w:color w:val="000000"/>
          <w:sz w:val="28"/>
        </w:rPr>
        <w:t>
      4) тұлғаның (отбасының) жан басына шаққандағы орташа табысын есептеу және құжаттарды арнайы комиссияның қарауына жіберу;</w:t>
      </w:r>
    </w:p>
    <w:bookmarkEnd w:id="398"/>
    <w:bookmarkStart w:name="z1027" w:id="399"/>
    <w:p>
      <w:pPr>
        <w:spacing w:after="0"/>
        <w:ind w:left="0"/>
        <w:jc w:val="both"/>
      </w:pPr>
      <w:r>
        <w:rPr>
          <w:rFonts w:ascii="Times New Roman"/>
          <w:b w:val="false"/>
          <w:i w:val="false"/>
          <w:color w:val="000000"/>
          <w:sz w:val="28"/>
        </w:rPr>
        <w:t>
      5) әлеуметтік көмек көрсетуде мұқтаждығы туралы қорытындыны шығару және көрсетілетін қызметті берушінің басшысына қол қоюға беру;</w:t>
      </w:r>
    </w:p>
    <w:bookmarkEnd w:id="399"/>
    <w:bookmarkStart w:name="z1028" w:id="400"/>
    <w:p>
      <w:pPr>
        <w:spacing w:after="0"/>
        <w:ind w:left="0"/>
        <w:jc w:val="both"/>
      </w:pPr>
      <w:r>
        <w:rPr>
          <w:rFonts w:ascii="Times New Roman"/>
          <w:b w:val="false"/>
          <w:i w:val="false"/>
          <w:color w:val="000000"/>
          <w:sz w:val="28"/>
        </w:rPr>
        <w:t>
      6) хабарламаға қол қою және көрсетілетін қызметті берушінің жауапты орындаушысына жіберу;</w:t>
      </w:r>
    </w:p>
    <w:bookmarkEnd w:id="400"/>
    <w:bookmarkStart w:name="z1029" w:id="401"/>
    <w:p>
      <w:pPr>
        <w:spacing w:after="0"/>
        <w:ind w:left="0"/>
        <w:jc w:val="both"/>
      </w:pPr>
      <w:r>
        <w:rPr>
          <w:rFonts w:ascii="Times New Roman"/>
          <w:b w:val="false"/>
          <w:i w:val="false"/>
          <w:color w:val="000000"/>
          <w:sz w:val="28"/>
        </w:rPr>
        <w:t>
      7) хабарламаны ауылдық округ әкімі аппаратына жіберу;</w:t>
      </w:r>
    </w:p>
    <w:bookmarkEnd w:id="401"/>
    <w:bookmarkStart w:name="z1030" w:id="402"/>
    <w:p>
      <w:pPr>
        <w:spacing w:after="0"/>
        <w:ind w:left="0"/>
        <w:jc w:val="both"/>
      </w:pPr>
      <w:r>
        <w:rPr>
          <w:rFonts w:ascii="Times New Roman"/>
          <w:b w:val="false"/>
          <w:i w:val="false"/>
          <w:color w:val="000000"/>
          <w:sz w:val="28"/>
        </w:rPr>
        <w:t>
      8) әлеуметтік көмек тағайындау туралы хабарламаны беру.</w:t>
      </w:r>
    </w:p>
    <w:bookmarkEnd w:id="402"/>
    <w:bookmarkStart w:name="z1031" w:id="40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w:t>
      </w:r>
      <w:r>
        <w:rPr>
          <w:rFonts w:ascii="Times New Roman"/>
          <w:b/>
          <w:i w:val="false"/>
          <w:color w:val="000000"/>
        </w:rPr>
        <w:t>іс-қимыл тәртібін сипаттау</w:t>
      </w:r>
    </w:p>
    <w:bookmarkEnd w:id="403"/>
    <w:bookmarkStart w:name="z1033" w:id="404"/>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берушілердің, құрылымдық бөлімшелерінің (қызметкерлерінің) тізбесі:</w:t>
      </w:r>
    </w:p>
    <w:bookmarkEnd w:id="404"/>
    <w:bookmarkStart w:name="z1034" w:id="40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05"/>
    <w:bookmarkStart w:name="z1035" w:id="406"/>
    <w:p>
      <w:pPr>
        <w:spacing w:after="0"/>
        <w:ind w:left="0"/>
        <w:jc w:val="both"/>
      </w:pPr>
      <w:r>
        <w:rPr>
          <w:rFonts w:ascii="Times New Roman"/>
          <w:b w:val="false"/>
          <w:i w:val="false"/>
          <w:color w:val="000000"/>
          <w:sz w:val="28"/>
        </w:rPr>
        <w:t>
      2) учаскелік комиссия;</w:t>
      </w:r>
    </w:p>
    <w:bookmarkEnd w:id="406"/>
    <w:bookmarkStart w:name="z1036" w:id="407"/>
    <w:p>
      <w:pPr>
        <w:spacing w:after="0"/>
        <w:ind w:left="0"/>
        <w:jc w:val="both"/>
      </w:pPr>
      <w:r>
        <w:rPr>
          <w:rFonts w:ascii="Times New Roman"/>
          <w:b w:val="false"/>
          <w:i w:val="false"/>
          <w:color w:val="000000"/>
          <w:sz w:val="28"/>
        </w:rPr>
        <w:t>
      3) арнайы комиссия.</w:t>
      </w:r>
    </w:p>
    <w:bookmarkEnd w:id="407"/>
    <w:bookmarkStart w:name="z1037" w:id="408"/>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p>
    <w:bookmarkEnd w:id="408"/>
    <w:bookmarkStart w:name="z1038" w:id="409"/>
    <w:p>
      <w:pPr>
        <w:spacing w:after="0"/>
        <w:ind w:left="0"/>
        <w:jc w:val="both"/>
      </w:pPr>
      <w:r>
        <w:rPr>
          <w:rFonts w:ascii="Times New Roman"/>
          <w:b w:val="false"/>
          <w:i w:val="false"/>
          <w:color w:val="000000"/>
          <w:sz w:val="28"/>
        </w:rPr>
        <w:t>
      1) көрсетілетін қызметті берушінің қызметкері құжаттарды қабылдайды және тіркелген күні мен мемлекеттік қызметті алатын күні көрсетілген талон береді – 30 (отыз) минуттан аспайды;</w:t>
      </w:r>
    </w:p>
    <w:bookmarkEnd w:id="409"/>
    <w:bookmarkStart w:name="z1039" w:id="410"/>
    <w:p>
      <w:pPr>
        <w:spacing w:after="0"/>
        <w:ind w:left="0"/>
        <w:jc w:val="both"/>
      </w:pPr>
      <w:r>
        <w:rPr>
          <w:rFonts w:ascii="Times New Roman"/>
          <w:b w:val="false"/>
          <w:i w:val="false"/>
          <w:color w:val="000000"/>
          <w:sz w:val="28"/>
        </w:rPr>
        <w:t xml:space="preserve">
      2) көрсетілетін қызметті берушінің жауапты орындаушысы өтініш берушінің құжаттарын тұлғаның (отбасының) материалдық жағдайына тексеру жүргізу үшін учаскелік комиссияға 1 (бір) жұмыс күні ішінде жібереді; </w:t>
      </w:r>
    </w:p>
    <w:bookmarkEnd w:id="410"/>
    <w:bookmarkStart w:name="z1040" w:id="411"/>
    <w:p>
      <w:pPr>
        <w:spacing w:after="0"/>
        <w:ind w:left="0"/>
        <w:jc w:val="both"/>
      </w:pPr>
      <w:r>
        <w:rPr>
          <w:rFonts w:ascii="Times New Roman"/>
          <w:b w:val="false"/>
          <w:i w:val="false"/>
          <w:color w:val="000000"/>
          <w:sz w:val="28"/>
        </w:rPr>
        <w:t>
      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жұмыс күні ішінде жібереді;</w:t>
      </w:r>
    </w:p>
    <w:bookmarkEnd w:id="411"/>
    <w:bookmarkStart w:name="z1041" w:id="412"/>
    <w:p>
      <w:pPr>
        <w:spacing w:after="0"/>
        <w:ind w:left="0"/>
        <w:jc w:val="both"/>
      </w:pPr>
      <w:r>
        <w:rPr>
          <w:rFonts w:ascii="Times New Roman"/>
          <w:b w:val="false"/>
          <w:i w:val="false"/>
          <w:color w:val="000000"/>
          <w:sz w:val="28"/>
        </w:rPr>
        <w:t>
      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412"/>
    <w:bookmarkStart w:name="z1042" w:id="413"/>
    <w:p>
      <w:pPr>
        <w:spacing w:after="0"/>
        <w:ind w:left="0"/>
        <w:jc w:val="both"/>
      </w:pPr>
      <w:r>
        <w:rPr>
          <w:rFonts w:ascii="Times New Roman"/>
          <w:b w:val="false"/>
          <w:i w:val="false"/>
          <w:color w:val="000000"/>
          <w:sz w:val="28"/>
        </w:rPr>
        <w:t>
      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2 (екі) жұмыс күні ішінде жібереді;</w:t>
      </w:r>
    </w:p>
    <w:bookmarkEnd w:id="413"/>
    <w:bookmarkStart w:name="z1043" w:id="414"/>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әлеуметтік көмек көрсету туралы хабарламаны 1 (бір) жұмыс күні ішінде береді. </w:t>
      </w:r>
    </w:p>
    <w:bookmarkEnd w:id="414"/>
    <w:bookmarkStart w:name="z1044" w:id="415"/>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415"/>
    <w:bookmarkStart w:name="z1045" w:id="416"/>
    <w:p>
      <w:pPr>
        <w:spacing w:after="0"/>
        <w:ind w:left="0"/>
        <w:jc w:val="both"/>
      </w:pPr>
      <w:r>
        <w:rPr>
          <w:rFonts w:ascii="Times New Roman"/>
          <w:b w:val="false"/>
          <w:i w:val="false"/>
          <w:color w:val="000000"/>
          <w:sz w:val="28"/>
        </w:rPr>
        <w:t>
      11.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p>
    <w:bookmarkEnd w:id="416"/>
    <w:bookmarkStart w:name="z1046" w:id="417"/>
    <w:p>
      <w:pPr>
        <w:spacing w:after="0"/>
        <w:ind w:left="0"/>
        <w:jc w:val="both"/>
      </w:pPr>
      <w:r>
        <w:rPr>
          <w:rFonts w:ascii="Times New Roman"/>
          <w:b w:val="false"/>
          <w:i w:val="false"/>
          <w:color w:val="000000"/>
          <w:sz w:val="28"/>
        </w:rPr>
        <w:t>
      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10 (он) минуттан аспайды;</w:t>
      </w:r>
    </w:p>
    <w:bookmarkEnd w:id="417"/>
    <w:bookmarkStart w:name="z1047" w:id="418"/>
    <w:p>
      <w:pPr>
        <w:spacing w:after="0"/>
        <w:ind w:left="0"/>
        <w:jc w:val="both"/>
      </w:pPr>
      <w:r>
        <w:rPr>
          <w:rFonts w:ascii="Times New Roman"/>
          <w:b w:val="false"/>
          <w:i w:val="false"/>
          <w:color w:val="000000"/>
          <w:sz w:val="28"/>
        </w:rPr>
        <w:t>
      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2 жұмыс күні ішінде жібереді;</w:t>
      </w:r>
    </w:p>
    <w:bookmarkEnd w:id="418"/>
    <w:bookmarkStart w:name="z1048" w:id="419"/>
    <w:p>
      <w:pPr>
        <w:spacing w:after="0"/>
        <w:ind w:left="0"/>
        <w:jc w:val="both"/>
      </w:pPr>
      <w:r>
        <w:rPr>
          <w:rFonts w:ascii="Times New Roman"/>
          <w:b w:val="false"/>
          <w:i w:val="false"/>
          <w:color w:val="000000"/>
          <w:sz w:val="28"/>
        </w:rPr>
        <w:t xml:space="preserve">
      3) ауылдық округ әкімі аппаратының маманы көрсетілетін қызметті берушінің жауапты орындаушысына тұлғаның (отбасының) әлеуметтік көмекке мұқтаждығы туралы қорытындыны жібереді - 10 (он) минуттан аспайды; </w:t>
      </w:r>
    </w:p>
    <w:bookmarkEnd w:id="419"/>
    <w:bookmarkStart w:name="z1049" w:id="420"/>
    <w:p>
      <w:pPr>
        <w:spacing w:after="0"/>
        <w:ind w:left="0"/>
        <w:jc w:val="both"/>
      </w:pPr>
      <w:r>
        <w:rPr>
          <w:rFonts w:ascii="Times New Roman"/>
          <w:b w:val="false"/>
          <w:i w:val="false"/>
          <w:color w:val="000000"/>
          <w:sz w:val="28"/>
        </w:rPr>
        <w:t xml:space="preserve">
      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2 (екі) жұмыс ішінде береді; </w:t>
      </w:r>
    </w:p>
    <w:bookmarkEnd w:id="420"/>
    <w:bookmarkStart w:name="z1050" w:id="421"/>
    <w:p>
      <w:pPr>
        <w:spacing w:after="0"/>
        <w:ind w:left="0"/>
        <w:jc w:val="both"/>
      </w:pPr>
      <w:r>
        <w:rPr>
          <w:rFonts w:ascii="Times New Roman"/>
          <w:b w:val="false"/>
          <w:i w:val="false"/>
          <w:color w:val="000000"/>
          <w:sz w:val="28"/>
        </w:rPr>
        <w:t>
      5) арнайы комиссия әлеуметтік көмек көрсетуге мұқтаждығы туралы қорытынды шығарады және қызмет берушінің басшысына қол қоюға 2 (екі) жұмыс күні ішінде жібереді;</w:t>
      </w:r>
    </w:p>
    <w:bookmarkEnd w:id="421"/>
    <w:bookmarkStart w:name="z1051" w:id="422"/>
    <w:p>
      <w:pPr>
        <w:spacing w:after="0"/>
        <w:ind w:left="0"/>
        <w:jc w:val="both"/>
      </w:pPr>
      <w:r>
        <w:rPr>
          <w:rFonts w:ascii="Times New Roman"/>
          <w:b w:val="false"/>
          <w:i w:val="false"/>
          <w:color w:val="000000"/>
          <w:sz w:val="28"/>
        </w:rPr>
        <w:t>
      6) қызмет берушінің басшысы электрондық немесе қағаз түрінде хабарламаға қол қояды және қызмет берушінің жауапты орындаушысына 1 (бір) жұмыс күні ішінде жібереді;</w:t>
      </w:r>
    </w:p>
    <w:bookmarkEnd w:id="422"/>
    <w:bookmarkStart w:name="z1052" w:id="423"/>
    <w:p>
      <w:pPr>
        <w:spacing w:after="0"/>
        <w:ind w:left="0"/>
        <w:jc w:val="both"/>
      </w:pPr>
      <w:r>
        <w:rPr>
          <w:rFonts w:ascii="Times New Roman"/>
          <w:b w:val="false"/>
          <w:i w:val="false"/>
          <w:color w:val="000000"/>
          <w:sz w:val="28"/>
        </w:rPr>
        <w:t>
      7) көрсетілетін қызметті берушінің жауапты орындаушысы қабылданған шешім туралы қағаз түрінде хабарламаны ауылдық округ әкімі аппаратының маманына 1 (бір) жұмыс күні ішінде жібереді;</w:t>
      </w:r>
    </w:p>
    <w:bookmarkEnd w:id="423"/>
    <w:bookmarkStart w:name="z1053" w:id="424"/>
    <w:p>
      <w:pPr>
        <w:spacing w:after="0"/>
        <w:ind w:left="0"/>
        <w:jc w:val="both"/>
      </w:pPr>
      <w:r>
        <w:rPr>
          <w:rFonts w:ascii="Times New Roman"/>
          <w:b w:val="false"/>
          <w:i w:val="false"/>
          <w:color w:val="000000"/>
          <w:sz w:val="28"/>
        </w:rPr>
        <w:t>
      8) ауылдық округ әкімі аппаратының маманы әлеуметтік көмек көрсету туралы қағаз түрінде хабарламаны береді - 10 (он) минуттан аспайды.</w:t>
      </w:r>
    </w:p>
    <w:bookmarkEnd w:id="424"/>
    <w:bookmarkStart w:name="z1054" w:id="425"/>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425"/>
    <w:bookmarkStart w:name="z1055" w:id="426"/>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26"/>
    <w:bookmarkStart w:name="z1056" w:id="427"/>
    <w:p>
      <w:pPr>
        <w:spacing w:after="0"/>
        <w:ind w:left="0"/>
        <w:jc w:val="both"/>
      </w:pPr>
      <w:r>
        <w:rPr>
          <w:rFonts w:ascii="Times New Roman"/>
          <w:b w:val="false"/>
          <w:i w:val="false"/>
          <w:color w:val="000000"/>
          <w:sz w:val="28"/>
        </w:rPr>
        <w:t>
      12. "Электрондық үкімет" веб-порталы арқылы мемлекеттік қызмет көрсету кезінде көрсетілген қызметті беруші мен көрсетілетін қызметті алушының жүгіну және рәсімдерінің (іс-қимылдарының) реттілігі тәртібін сипаттау:</w:t>
      </w:r>
    </w:p>
    <w:bookmarkEnd w:id="427"/>
    <w:bookmarkStart w:name="z1057" w:id="428"/>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428"/>
    <w:bookmarkStart w:name="z1058" w:id="429"/>
    <w:p>
      <w:pPr>
        <w:spacing w:after="0"/>
        <w:ind w:left="0"/>
        <w:jc w:val="both"/>
      </w:pPr>
      <w:r>
        <w:rPr>
          <w:rFonts w:ascii="Times New Roman"/>
          <w:b w:val="false"/>
          <w:i w:val="false"/>
          <w:color w:val="000000"/>
          <w:sz w:val="28"/>
        </w:rPr>
        <w:t>
      2) 1 үдеріс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429"/>
    <w:bookmarkStart w:name="z1059" w:id="430"/>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мәлеметтердің түпнұсқалығын тексеру;</w:t>
      </w:r>
    </w:p>
    <w:bookmarkEnd w:id="430"/>
    <w:bookmarkStart w:name="z1060" w:id="431"/>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431"/>
    <w:bookmarkStart w:name="z1061" w:id="432"/>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432"/>
    <w:bookmarkStart w:name="z1062" w:id="433"/>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433"/>
    <w:bookmarkStart w:name="z1063" w:id="434"/>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434"/>
    <w:bookmarkStart w:name="z1064" w:id="435"/>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435"/>
    <w:bookmarkStart w:name="z1065" w:id="436"/>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436"/>
    <w:bookmarkStart w:name="z1066" w:id="437"/>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437"/>
    <w:bookmarkStart w:name="z1067" w:id="438"/>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сипатталған.</w:t>
      </w:r>
    </w:p>
    <w:bookmarkEnd w:id="438"/>
    <w:bookmarkStart w:name="z1068" w:id="43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439"/>
    <w:bookmarkStart w:name="z1069" w:id="440"/>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4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1075" w:id="441"/>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441"/>
    <w:bookmarkStart w:name="z1076"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078" w:id="443"/>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"Жергілікті өкілді органдардың шешімдері бойынша мұқтаж азаматтардың жекелеген санаттарына әлеуметтік көмек тағайындау" </w:t>
      </w:r>
      <w:r>
        <w:rPr>
          <w:rFonts w:ascii="Times New Roman"/>
          <w:b/>
          <w:i w:val="false"/>
          <w:color w:val="000000"/>
        </w:rPr>
        <w:t>көрсетілетін қызметті беруші арқылы</w:t>
      </w:r>
    </w:p>
    <w:bookmarkEnd w:id="443"/>
    <w:bookmarkStart w:name="z1081"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445"/>
    <w:p>
      <w:pPr>
        <w:spacing w:after="0"/>
        <w:ind w:left="0"/>
        <w:jc w:val="left"/>
      </w:pPr>
      <w:r>
        <w:rPr>
          <w:rFonts w:ascii="Times New Roman"/>
          <w:b/>
          <w:i w:val="false"/>
          <w:color w:val="000000"/>
        </w:rPr>
        <w:t xml:space="preserve"> Шартты белгілер:</w:t>
      </w:r>
    </w:p>
    <w:bookmarkEnd w:id="445"/>
    <w:bookmarkStart w:name="z1083"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5930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309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1085" w:id="44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"Жергілікті өкілді органдардың шешімдері бойынша мұқтаж азаматтардың жекелеген санаттарына әлеуметтік көмек тағайындау" </w:t>
      </w:r>
      <w:r>
        <w:rPr>
          <w:rFonts w:ascii="Times New Roman"/>
          <w:b/>
          <w:i w:val="false"/>
          <w:color w:val="000000"/>
        </w:rPr>
        <w:t>ауылдық округ әкімі арқылы</w:t>
      </w:r>
    </w:p>
    <w:bookmarkEnd w:id="447"/>
    <w:bookmarkStart w:name="z1088"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 w:id="449"/>
    <w:p>
      <w:pPr>
        <w:spacing w:after="0"/>
        <w:ind w:left="0"/>
        <w:jc w:val="left"/>
      </w:pPr>
      <w:r>
        <w:rPr>
          <w:rFonts w:ascii="Times New Roman"/>
          <w:b/>
          <w:i w:val="false"/>
          <w:color w:val="000000"/>
        </w:rPr>
        <w:t xml:space="preserve"> Шартты белгілер: </w:t>
      </w:r>
    </w:p>
    <w:bookmarkEnd w:id="449"/>
    <w:bookmarkStart w:name="z1090"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58801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801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1092" w:id="45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"Жергілікті өкілді органдардың шешімдері бойынша мұқтаж азаматтардың жекелеген санаттарына әлеуметтік көмек тағайындау" портал арқылы</w:t>
      </w:r>
    </w:p>
    <w:bookmarkEnd w:id="451"/>
    <w:bookmarkStart w:name="z1094"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453"/>
    <w:p>
      <w:pPr>
        <w:spacing w:after="0"/>
        <w:ind w:left="0"/>
        <w:jc w:val="left"/>
      </w:pPr>
      <w:r>
        <w:rPr>
          <w:rFonts w:ascii="Times New Roman"/>
          <w:b/>
          <w:i w:val="false"/>
          <w:color w:val="000000"/>
        </w:rPr>
        <w:t xml:space="preserve"> Шартты белгілер:</w:t>
      </w:r>
    </w:p>
    <w:bookmarkEnd w:id="453"/>
    <w:bookmarkStart w:name="z1096"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5753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53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527" w:id="455"/>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455"/>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528" w:id="456"/>
    <w:p>
      <w:pPr>
        <w:spacing w:after="0"/>
        <w:ind w:left="0"/>
        <w:jc w:val="left"/>
      </w:pPr>
      <w:r>
        <w:rPr>
          <w:rFonts w:ascii="Times New Roman"/>
          <w:b/>
          <w:i w:val="false"/>
          <w:color w:val="000000"/>
        </w:rPr>
        <w:t xml:space="preserve"> 1. Жалпы ережелер</w:t>
      </w:r>
    </w:p>
    <w:bookmarkEnd w:id="456"/>
    <w:bookmarkStart w:name="z529" w:id="457"/>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стандартына сәйкес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457"/>
    <w:bookmarkStart w:name="z530" w:id="458"/>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458"/>
    <w:bookmarkStart w:name="z531" w:id="459"/>
    <w:p>
      <w:pPr>
        <w:spacing w:after="0"/>
        <w:ind w:left="0"/>
        <w:jc w:val="both"/>
      </w:pPr>
      <w:r>
        <w:rPr>
          <w:rFonts w:ascii="Times New Roman"/>
          <w:b w:val="false"/>
          <w:i w:val="false"/>
          <w:color w:val="000000"/>
          <w:sz w:val="28"/>
        </w:rPr>
        <w:t>
      1)."Азаматтарға арналған үкімет" мемлекеттік корпорациясы" коммерциялық емес акционерлік қоғамы (бұдан әрі – Мемлекеттік корпорация);</w:t>
      </w:r>
    </w:p>
    <w:bookmarkEnd w:id="459"/>
    <w:bookmarkStart w:name="z532" w:id="460"/>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460"/>
    <w:bookmarkStart w:name="z533" w:id="461"/>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461"/>
    <w:bookmarkStart w:name="z534" w:id="462"/>
    <w:p>
      <w:pPr>
        <w:spacing w:after="0"/>
        <w:ind w:left="0"/>
        <w:jc w:val="both"/>
      </w:pPr>
      <w:r>
        <w:rPr>
          <w:rFonts w:ascii="Times New Roman"/>
          <w:b w:val="false"/>
          <w:i w:val="false"/>
          <w:color w:val="000000"/>
          <w:sz w:val="28"/>
        </w:rPr>
        <w:t>
      3..Мемлекеттік қызметті көрсету нәтижесі: көрсетілетін қызметті берушіде:</w:t>
      </w:r>
    </w:p>
    <w:bookmarkEnd w:id="462"/>
    <w:bookmarkStart w:name="z535" w:id="463"/>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463"/>
    <w:bookmarkStart w:name="z536" w:id="464"/>
    <w:p>
      <w:pPr>
        <w:spacing w:after="0"/>
        <w:ind w:left="0"/>
        <w:jc w:val="both"/>
      </w:pPr>
      <w:r>
        <w:rPr>
          <w:rFonts w:ascii="Times New Roman"/>
          <w:b w:val="false"/>
          <w:i w:val="false"/>
          <w:color w:val="000000"/>
          <w:sz w:val="28"/>
        </w:rPr>
        <w:t>
      2) куәлікті немесе оның телнұсқасын беру;</w:t>
      </w:r>
    </w:p>
    <w:bookmarkEnd w:id="464"/>
    <w:bookmarkStart w:name="z537" w:id="465"/>
    <w:p>
      <w:pPr>
        <w:spacing w:after="0"/>
        <w:ind w:left="0"/>
        <w:jc w:val="both"/>
      </w:pPr>
      <w:r>
        <w:rPr>
          <w:rFonts w:ascii="Times New Roman"/>
          <w:b w:val="false"/>
          <w:i w:val="false"/>
          <w:color w:val="000000"/>
          <w:sz w:val="28"/>
        </w:rPr>
        <w:t>
      Мемлекеттік корпорацияда:</w:t>
      </w:r>
    </w:p>
    <w:bookmarkEnd w:id="465"/>
    <w:bookmarkStart w:name="z538" w:id="466"/>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466"/>
    <w:bookmarkStart w:name="z539" w:id="467"/>
    <w:p>
      <w:pPr>
        <w:spacing w:after="0"/>
        <w:ind w:left="0"/>
        <w:jc w:val="both"/>
      </w:pPr>
      <w:r>
        <w:rPr>
          <w:rFonts w:ascii="Times New Roman"/>
          <w:b w:val="false"/>
          <w:i w:val="false"/>
          <w:color w:val="000000"/>
          <w:sz w:val="28"/>
        </w:rPr>
        <w:t>
      2) куәлікті немесе оның телнұсқасын беру;</w:t>
      </w:r>
    </w:p>
    <w:bookmarkEnd w:id="467"/>
    <w:bookmarkStart w:name="z540" w:id="468"/>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bookmarkEnd w:id="468"/>
    <w:bookmarkStart w:name="z541" w:id="469"/>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469"/>
    <w:bookmarkStart w:name="z542" w:id="4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70"/>
    <w:bookmarkStart w:name="z543" w:id="471"/>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ұсынуы негіз болып табылады.</w:t>
      </w:r>
    </w:p>
    <w:bookmarkEnd w:id="471"/>
    <w:bookmarkStart w:name="z544" w:id="47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көрсетілетін қызметті беруші арқылы: </w:t>
      </w:r>
    </w:p>
    <w:bookmarkEnd w:id="472"/>
    <w:bookmarkStart w:name="z545" w:id="47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30 (отыз) минуттан аспайды;</w:t>
      </w:r>
    </w:p>
    <w:bookmarkEnd w:id="473"/>
    <w:bookmarkStart w:name="z546" w:id="474"/>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шешімді дайындайды және комиссия төрағасы мен мүшелеріне қол қоюға 15 (он бес) жұмыс күні ішінде жібереді; </w:t>
      </w:r>
    </w:p>
    <w:bookmarkEnd w:id="474"/>
    <w:bookmarkStart w:name="z547" w:id="475"/>
    <w:p>
      <w:pPr>
        <w:spacing w:after="0"/>
        <w:ind w:left="0"/>
        <w:jc w:val="both"/>
      </w:pPr>
      <w:r>
        <w:rPr>
          <w:rFonts w:ascii="Times New Roman"/>
          <w:b w:val="false"/>
          <w:i w:val="false"/>
          <w:color w:val="000000"/>
          <w:sz w:val="28"/>
        </w:rPr>
        <w:t xml:space="preserve">
      3) комиссия төрағасы мен мүшелері құжаттарды қарайды және қағаз түрінде шешімге қол қояды және көрсетілетін қызметті берушінің жауапты орындаушысына жібереді – 1 (бір) жұмыс күні ішінде; </w:t>
      </w:r>
    </w:p>
    <w:bookmarkEnd w:id="475"/>
    <w:bookmarkStart w:name="z548" w:id="476"/>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Семей ядролық сынақ полигонында ядролық сынақтардың салдарынан зардап шеккен азаматтарды тіркеу туралы қағаз түрінде шешімді береді және құжаттарды көрсетілетін қызметті алушының дербес шотына аудару арқылы өтемақы төлеуге Мемлекеттік корпорацияға жібереді – 1 (бір) жұмыс күні ішінде;</w:t>
      </w:r>
    </w:p>
    <w:bookmarkEnd w:id="476"/>
    <w:bookmarkStart w:name="z549" w:id="477"/>
    <w:p>
      <w:pPr>
        <w:spacing w:after="0"/>
        <w:ind w:left="0"/>
        <w:jc w:val="both"/>
      </w:pPr>
      <w:r>
        <w:rPr>
          <w:rFonts w:ascii="Times New Roman"/>
          <w:b w:val="false"/>
          <w:i w:val="false"/>
          <w:color w:val="000000"/>
          <w:sz w:val="28"/>
        </w:rPr>
        <w:t xml:space="preserve">
      5) көрсетілетін қызметті берушінің жауапты орындаушысы Семей ядролық сынақ полигонында ядролық сынақтардың салдарынан зардап шеккен азаматтарды тіркеу туралы шешім қабылданған соң, қызмет алушыға басшының қолы қойылған куәлікті немесе оның телнұсқасын 5 (бес) жұмыс күні ішінде береді. </w:t>
      </w:r>
    </w:p>
    <w:bookmarkEnd w:id="477"/>
    <w:bookmarkStart w:name="z550" w:id="478"/>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 көрсетілетін қызметті беруші арқылы:</w:t>
      </w:r>
    </w:p>
    <w:bookmarkEnd w:id="478"/>
    <w:bookmarkStart w:name="z551" w:id="479"/>
    <w:p>
      <w:pPr>
        <w:spacing w:after="0"/>
        <w:ind w:left="0"/>
        <w:jc w:val="both"/>
      </w:pPr>
      <w:r>
        <w:rPr>
          <w:rFonts w:ascii="Times New Roman"/>
          <w:b w:val="false"/>
          <w:i w:val="false"/>
          <w:color w:val="000000"/>
          <w:sz w:val="28"/>
        </w:rPr>
        <w:t>
      1) құжаттарды қабылдау және талон беру;</w:t>
      </w:r>
    </w:p>
    <w:bookmarkEnd w:id="479"/>
    <w:bookmarkStart w:name="z552" w:id="480"/>
    <w:p>
      <w:pPr>
        <w:spacing w:after="0"/>
        <w:ind w:left="0"/>
        <w:jc w:val="both"/>
      </w:pPr>
      <w:r>
        <w:rPr>
          <w:rFonts w:ascii="Times New Roman"/>
          <w:b w:val="false"/>
          <w:i w:val="false"/>
          <w:color w:val="000000"/>
          <w:sz w:val="28"/>
        </w:rPr>
        <w:t>
      2) қағаз түрінде шешімді дайындау және шешімге қол кою үшін комиссия төрағасы мен мүшелеріне жіберу;</w:t>
      </w:r>
    </w:p>
    <w:bookmarkEnd w:id="480"/>
    <w:bookmarkStart w:name="z553" w:id="481"/>
    <w:p>
      <w:pPr>
        <w:spacing w:after="0"/>
        <w:ind w:left="0"/>
        <w:jc w:val="both"/>
      </w:pPr>
      <w:r>
        <w:rPr>
          <w:rFonts w:ascii="Times New Roman"/>
          <w:b w:val="false"/>
          <w:i w:val="false"/>
          <w:color w:val="000000"/>
          <w:sz w:val="28"/>
        </w:rPr>
        <w:t>
      3) қағаз түрінде комиссия төрағасы мен мүшелерімен шешімге қол қою;</w:t>
      </w:r>
    </w:p>
    <w:bookmarkEnd w:id="481"/>
    <w:bookmarkStart w:name="z554" w:id="482"/>
    <w:p>
      <w:pPr>
        <w:spacing w:after="0"/>
        <w:ind w:left="0"/>
        <w:jc w:val="both"/>
      </w:pPr>
      <w:r>
        <w:rPr>
          <w:rFonts w:ascii="Times New Roman"/>
          <w:b w:val="false"/>
          <w:i w:val="false"/>
          <w:color w:val="000000"/>
          <w:sz w:val="28"/>
        </w:rPr>
        <w:t>
      4) қағаз түрінде Семей ядролық сынақ полигонында ядролық сынақтардың салдарынан зардап шеккен азаматтарды тіркеу туралы шешімді беру;</w:t>
      </w:r>
    </w:p>
    <w:bookmarkEnd w:id="482"/>
    <w:bookmarkStart w:name="z555" w:id="483"/>
    <w:p>
      <w:pPr>
        <w:spacing w:after="0"/>
        <w:ind w:left="0"/>
        <w:jc w:val="both"/>
      </w:pPr>
      <w:r>
        <w:rPr>
          <w:rFonts w:ascii="Times New Roman"/>
          <w:b w:val="false"/>
          <w:i w:val="false"/>
          <w:color w:val="000000"/>
          <w:sz w:val="28"/>
        </w:rPr>
        <w:t>
      5) Семей ядролық сынақ полигонында ядролық сынақтардың салдарынан зардап шеккен азаматтарды тіркеу туралы шешім қабылданған соң, қызмет алушыға куәлік беру.</w:t>
      </w:r>
    </w:p>
    <w:bookmarkEnd w:id="483"/>
    <w:bookmarkStart w:name="z556" w:id="484"/>
    <w:p>
      <w:pPr>
        <w:spacing w:after="0"/>
        <w:ind w:left="0"/>
        <w:jc w:val="left"/>
      </w:pPr>
      <w:r>
        <w:rPr>
          <w:rFonts w:ascii="Times New Roman"/>
          <w:b/>
          <w:i w:val="false"/>
          <w:color w:val="000000"/>
        </w:rPr>
        <w:t xml:space="preserve"> 3. Мемлекеттік қызмет көрсету процесінде көрсетілетін қызмет </w:t>
      </w:r>
      <w:r>
        <w:rPr>
          <w:rFonts w:ascii="Times New Roman"/>
          <w:b/>
          <w:i w:val="false"/>
          <w:color w:val="000000"/>
        </w:rPr>
        <w:t xml:space="preserve">берушінің құрылымдық бөлімшелерінің (қызметкерлерінің) </w:t>
      </w:r>
      <w:r>
        <w:rPr>
          <w:rFonts w:ascii="Times New Roman"/>
          <w:b/>
          <w:i w:val="false"/>
          <w:color w:val="000000"/>
        </w:rPr>
        <w:t>өзара іс-қимыл тәртібін сипаттау</w:t>
      </w:r>
    </w:p>
    <w:bookmarkEnd w:id="484"/>
    <w:bookmarkStart w:name="z559" w:id="48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485"/>
    <w:bookmarkStart w:name="z560" w:id="48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86"/>
    <w:bookmarkStart w:name="z561" w:id="487"/>
    <w:p>
      <w:pPr>
        <w:spacing w:after="0"/>
        <w:ind w:left="0"/>
        <w:jc w:val="both"/>
      </w:pPr>
      <w:r>
        <w:rPr>
          <w:rFonts w:ascii="Times New Roman"/>
          <w:b w:val="false"/>
          <w:i w:val="false"/>
          <w:color w:val="000000"/>
          <w:sz w:val="28"/>
        </w:rPr>
        <w:t>
      2) комиссия төрағасы мен мүшелері.</w:t>
      </w:r>
    </w:p>
    <w:bookmarkEnd w:id="487"/>
    <w:bookmarkStart w:name="z562" w:id="48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көрсетілетін қызметті беруші арқылы:</w:t>
      </w:r>
    </w:p>
    <w:bookmarkEnd w:id="488"/>
    <w:bookmarkStart w:name="z563" w:id="489"/>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30 (отыз) минуттан аспайды;</w:t>
      </w:r>
    </w:p>
    <w:bookmarkEnd w:id="489"/>
    <w:bookmarkStart w:name="z564" w:id="490"/>
    <w:p>
      <w:pPr>
        <w:spacing w:after="0"/>
        <w:ind w:left="0"/>
        <w:jc w:val="both"/>
      </w:pPr>
      <w:r>
        <w:rPr>
          <w:rFonts w:ascii="Times New Roman"/>
          <w:b w:val="false"/>
          <w:i w:val="false"/>
          <w:color w:val="000000"/>
          <w:sz w:val="28"/>
        </w:rPr>
        <w:t xml:space="preserve">
      2) көрсетілетін қызметті берушінің жауапты орындаушысы қағаз түрінде шешімді дайындайды және комиссия төрағасы мен мүшелеріне қол қоюға 15 (он бес) жұмыс күні ішінде жібереді; </w:t>
      </w:r>
    </w:p>
    <w:bookmarkEnd w:id="490"/>
    <w:bookmarkStart w:name="z565" w:id="491"/>
    <w:p>
      <w:pPr>
        <w:spacing w:after="0"/>
        <w:ind w:left="0"/>
        <w:jc w:val="both"/>
      </w:pPr>
      <w:r>
        <w:rPr>
          <w:rFonts w:ascii="Times New Roman"/>
          <w:b w:val="false"/>
          <w:i w:val="false"/>
          <w:color w:val="000000"/>
          <w:sz w:val="28"/>
        </w:rPr>
        <w:t xml:space="preserve">
      3) комиссия төрағасы мен мүшелері құжаттарды қарайды және қағаз түрінде шешімге қол қояды және көрсетілетін қызметті берушінің жауапты орындаушысына жібереді – 1 (бір) жұмыс күні ішінде; </w:t>
      </w:r>
    </w:p>
    <w:bookmarkEnd w:id="491"/>
    <w:bookmarkStart w:name="z566" w:id="49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алушыға Семей ядролық сынақ полигонында ядролық сынақтардың салдарынан зардап шеккен азаматтарды тіркеу туралы қағаз түрінде шешімді береді және құжаттарды көрсетілетін қызметті алушының дербес шотына аудару арқылы өтемақы төлеуге Мемлекеттік корпорацияға жібереді – 1 (бір) жұмыс күні ішінде;</w:t>
      </w:r>
    </w:p>
    <w:bookmarkEnd w:id="492"/>
    <w:bookmarkStart w:name="z567" w:id="493"/>
    <w:p>
      <w:pPr>
        <w:spacing w:after="0"/>
        <w:ind w:left="0"/>
        <w:jc w:val="both"/>
      </w:pPr>
      <w:r>
        <w:rPr>
          <w:rFonts w:ascii="Times New Roman"/>
          <w:b w:val="false"/>
          <w:i w:val="false"/>
          <w:color w:val="000000"/>
          <w:sz w:val="28"/>
        </w:rPr>
        <w:t>
      5) көрсетілетін қызметті берушінің жауапты орындаушысы Семей ядролық сынақ полигонында ядролық сынақтардың салдарынан зардап шеккен азаматтарды тіркеу туралы шешім қабылданған соң, қызмет алушыға басшының қолы қойылған куәлікті немесе оның телнұсқасын 5 (бес) жұмыс күні ішінде береді.</w:t>
      </w:r>
    </w:p>
    <w:bookmarkEnd w:id="493"/>
    <w:bookmarkStart w:name="z568" w:id="494"/>
    <w:p>
      <w:pPr>
        <w:spacing w:after="0"/>
        <w:ind w:left="0"/>
        <w:jc w:val="left"/>
      </w:pPr>
      <w:r>
        <w:rPr>
          <w:rFonts w:ascii="Times New Roman"/>
          <w:b/>
          <w:i w:val="false"/>
          <w:color w:val="000000"/>
        </w:rPr>
        <w:t xml:space="preserve"> 4. "Азаматтарға арналған үкімет" мемлекеттік корпорациясымен </w:t>
      </w:r>
      <w:r>
        <w:rPr>
          <w:rFonts w:ascii="Times New Roman"/>
          <w:b/>
          <w:i w:val="false"/>
          <w:color w:val="000000"/>
        </w:rPr>
        <w:t xml:space="preserve">және (немесе) өзге де көрсетілетін қызметті берушілермен өзара </w:t>
      </w:r>
      <w:r>
        <w:rPr>
          <w:rFonts w:ascii="Times New Roman"/>
          <w:b/>
          <w:i w:val="false"/>
          <w:color w:val="000000"/>
        </w:rPr>
        <w:t xml:space="preserve">іс-қимыл тәртібін, сондай-ақ мемлекеттік қызмет көрсету </w:t>
      </w:r>
      <w:r>
        <w:rPr>
          <w:rFonts w:ascii="Times New Roman"/>
          <w:b/>
          <w:i w:val="false"/>
          <w:color w:val="000000"/>
        </w:rPr>
        <w:t xml:space="preserve">процесінде ақпараттық жүйелерді пайдалану тәртібін </w:t>
      </w:r>
      <w:r>
        <w:rPr>
          <w:rFonts w:ascii="Times New Roman"/>
          <w:b/>
          <w:i w:val="false"/>
          <w:color w:val="000000"/>
        </w:rPr>
        <w:t>сипаттау</w:t>
      </w:r>
    </w:p>
    <w:bookmarkEnd w:id="494"/>
    <w:bookmarkStart w:name="z573" w:id="495"/>
    <w:p>
      <w:pPr>
        <w:spacing w:after="0"/>
        <w:ind w:left="0"/>
        <w:jc w:val="both"/>
      </w:pPr>
      <w:r>
        <w:rPr>
          <w:rFonts w:ascii="Times New Roman"/>
          <w:b w:val="false"/>
          <w:i w:val="false"/>
          <w:color w:val="000000"/>
          <w:sz w:val="28"/>
        </w:rPr>
        <w:t>
      9.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495"/>
    <w:bookmarkStart w:name="z574" w:id="496"/>
    <w:p>
      <w:pPr>
        <w:spacing w:after="0"/>
        <w:ind w:left="0"/>
        <w:jc w:val="both"/>
      </w:pPr>
      <w:r>
        <w:rPr>
          <w:rFonts w:ascii="Times New Roman"/>
          <w:b w:val="false"/>
          <w:i w:val="false"/>
          <w:color w:val="000000"/>
          <w:sz w:val="28"/>
        </w:rPr>
        <w:t>
      1) Мемлекеттік корпорацияның операторы құжаттарды қабылдайды және тіркелген күні мен қызметті алу күні көрсетілген талон береді, көрсетілетін қызметті алушы құжаттардың толық топтамасын ұсынбаған жағдайда, құжаттарды қабылдаудан бас тарту туралы қолхат береді – 20 (жиырма) минуттан аспайды;</w:t>
      </w:r>
    </w:p>
    <w:bookmarkEnd w:id="496"/>
    <w:bookmarkStart w:name="z575" w:id="497"/>
    <w:p>
      <w:pPr>
        <w:spacing w:after="0"/>
        <w:ind w:left="0"/>
        <w:jc w:val="both"/>
      </w:pPr>
      <w:r>
        <w:rPr>
          <w:rFonts w:ascii="Times New Roman"/>
          <w:b w:val="false"/>
          <w:i w:val="false"/>
          <w:color w:val="000000"/>
          <w:sz w:val="28"/>
        </w:rPr>
        <w:t>
      2) Мемлекеттік корпорацияның операторы құжаттарды көрсетілетін қызметті берушіге жібереді – 1 (бір) жұмыс күні ішінде;</w:t>
      </w:r>
    </w:p>
    <w:bookmarkEnd w:id="497"/>
    <w:bookmarkStart w:name="z576" w:id="498"/>
    <w:p>
      <w:pPr>
        <w:spacing w:after="0"/>
        <w:ind w:left="0"/>
        <w:jc w:val="both"/>
      </w:pPr>
      <w:r>
        <w:rPr>
          <w:rFonts w:ascii="Times New Roman"/>
          <w:b w:val="false"/>
          <w:i w:val="false"/>
          <w:color w:val="000000"/>
          <w:sz w:val="28"/>
        </w:rPr>
        <w:t>
      3) көрсетілетін қызметті берушінің жауапты орындаушысы қағаз түрінде шешімді дайындайды және комиссия төрағасы мен мүшелеріне қол қоюға 15 (он бес) жұмыс күні ішінде жібереді;</w:t>
      </w:r>
    </w:p>
    <w:bookmarkEnd w:id="498"/>
    <w:bookmarkStart w:name="z577" w:id="499"/>
    <w:p>
      <w:pPr>
        <w:spacing w:after="0"/>
        <w:ind w:left="0"/>
        <w:jc w:val="both"/>
      </w:pPr>
      <w:r>
        <w:rPr>
          <w:rFonts w:ascii="Times New Roman"/>
          <w:b w:val="false"/>
          <w:i w:val="false"/>
          <w:color w:val="000000"/>
          <w:sz w:val="28"/>
        </w:rPr>
        <w:t>
      4) комиссия төрағасы мен мүшелері құжаттарды қарайды және қағаз түрінде шешімге қол қояды және көрсетілетін қызметті берушінің жауапты орындаушысына жібереді – 1 (бір) жұмыс күні ішінде;</w:t>
      </w:r>
    </w:p>
    <w:bookmarkEnd w:id="499"/>
    <w:bookmarkStart w:name="z578" w:id="500"/>
    <w:p>
      <w:pPr>
        <w:spacing w:after="0"/>
        <w:ind w:left="0"/>
        <w:jc w:val="both"/>
      </w:pPr>
      <w:r>
        <w:rPr>
          <w:rFonts w:ascii="Times New Roman"/>
          <w:b w:val="false"/>
          <w:i w:val="false"/>
          <w:color w:val="000000"/>
          <w:sz w:val="28"/>
        </w:rPr>
        <w:t>
      5) көрсетілетін қызметті берушінің жауапты орындаушысы қағаз түрінде шешімді Мемлекеттік корпорацияның маманына және құжаттарды көрсетілетін қызметті алушының дербес шотына аудару арқылы өтемақы төлеуге жібереді – 1 (бір) жұмыс күні ішінде;</w:t>
      </w:r>
    </w:p>
    <w:bookmarkEnd w:id="500"/>
    <w:bookmarkStart w:name="z579" w:id="501"/>
    <w:p>
      <w:pPr>
        <w:spacing w:after="0"/>
        <w:ind w:left="0"/>
        <w:jc w:val="both"/>
      </w:pPr>
      <w:r>
        <w:rPr>
          <w:rFonts w:ascii="Times New Roman"/>
          <w:b w:val="false"/>
          <w:i w:val="false"/>
          <w:color w:val="000000"/>
          <w:sz w:val="28"/>
        </w:rPr>
        <w:t>
      6) Мемлекеттік корпорацияның маманы қызмет алушыға Семей ядролық сынақ полигонында ядролық сынақтардың салдарынан зардап шеккен азаматтарды тіркеу туралы қағаз түрінде шешімді береді – 20 (жиырма) минуттан аспайды;</w:t>
      </w:r>
    </w:p>
    <w:bookmarkEnd w:id="501"/>
    <w:bookmarkStart w:name="z580" w:id="502"/>
    <w:p>
      <w:pPr>
        <w:spacing w:after="0"/>
        <w:ind w:left="0"/>
        <w:jc w:val="both"/>
      </w:pPr>
      <w:r>
        <w:rPr>
          <w:rFonts w:ascii="Times New Roman"/>
          <w:b w:val="false"/>
          <w:i w:val="false"/>
          <w:color w:val="000000"/>
          <w:sz w:val="28"/>
        </w:rPr>
        <w:t>
      7).Мемлекеттік корпорацияның маманы Семей ядролық сынақ полигонында ядролық сынақтардың салдарынан зардап шеккен азаматтарды тіркеу туралы шешім қабылданған соң, қызмет алушыға куәлікті 5 (бес) жұмыс күні ішінде береді.</w:t>
      </w:r>
    </w:p>
    <w:bookmarkEnd w:id="502"/>
    <w:bookmarkStart w:name="z581" w:id="503"/>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503"/>
    <w:bookmarkStart w:name="z582" w:id="504"/>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және есепке алу, біржолғы</w:t>
            </w:r>
            <w:r>
              <w:br/>
            </w:r>
            <w:r>
              <w:rPr>
                <w:rFonts w:ascii="Times New Roman"/>
                <w:b w:val="false"/>
                <w:i w:val="false"/>
                <w:color w:val="000000"/>
                <w:sz w:val="20"/>
              </w:rPr>
              <w:t>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584" w:id="505"/>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p>
    <w:bookmarkEnd w:id="505"/>
    <w:bookmarkStart w:name="z586" w:id="506"/>
    <w:p>
      <w:pPr>
        <w:spacing w:after="0"/>
        <w:ind w:left="0"/>
        <w:jc w:val="left"/>
      </w:pPr>
      <w:r>
        <w:rPr>
          <w:rFonts w:ascii="Times New Roman"/>
          <w:b/>
          <w:i w:val="false"/>
          <w:color w:val="000000"/>
        </w:rPr>
        <w:t xml:space="preserve"> көрсетілетін қызметті беруші арқылы</w:t>
      </w:r>
    </w:p>
    <w:bookmarkEnd w:id="506"/>
    <w:bookmarkStart w:name="z587"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508"/>
    <w:p>
      <w:pPr>
        <w:spacing w:after="0"/>
        <w:ind w:left="0"/>
        <w:jc w:val="left"/>
      </w:pPr>
      <w:r>
        <w:rPr>
          <w:rFonts w:ascii="Times New Roman"/>
          <w:b/>
          <w:i w:val="false"/>
          <w:color w:val="000000"/>
        </w:rPr>
        <w:t xml:space="preserve"> Шартты белгілер:</w:t>
      </w:r>
    </w:p>
    <w:bookmarkEnd w:id="508"/>
    <w:bookmarkStart w:name="z589"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57531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531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 және</w:t>
            </w:r>
            <w:r>
              <w:br/>
            </w:r>
            <w:r>
              <w:rPr>
                <w:rFonts w:ascii="Times New Roman"/>
                <w:b w:val="false"/>
                <w:i w:val="false"/>
                <w:color w:val="000000"/>
                <w:sz w:val="20"/>
              </w:rPr>
              <w:t>есепке алу, біржолғы</w:t>
            </w:r>
            <w:r>
              <w:br/>
            </w:r>
            <w:r>
              <w:rPr>
                <w:rFonts w:ascii="Times New Roman"/>
                <w:b w:val="false"/>
                <w:i w:val="false"/>
                <w:color w:val="000000"/>
                <w:sz w:val="20"/>
              </w:rPr>
              <w:t>мемлекеттік ақшалай өтемақы</w:t>
            </w:r>
            <w:r>
              <w:br/>
            </w:r>
            <w:r>
              <w:rPr>
                <w:rFonts w:ascii="Times New Roman"/>
                <w:b w:val="false"/>
                <w:i w:val="false"/>
                <w:color w:val="000000"/>
                <w:sz w:val="20"/>
              </w:rPr>
              <w:t>төлеу, куәліктер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591" w:id="51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 xml:space="preserve">"Семей ядролық сынақ полигонында ядролық сынақтардың салдарынан зардап шеккен азаматтарды </w:t>
      </w:r>
      <w:r>
        <w:rPr>
          <w:rFonts w:ascii="Times New Roman"/>
          <w:b/>
          <w:i w:val="false"/>
          <w:color w:val="000000"/>
        </w:rPr>
        <w:t xml:space="preserve">тіркеу және есепке алу, біржолғы мемлекеттік ақшалай өтемақы төлеу, куәліктер беру" </w:t>
      </w:r>
      <w:r>
        <w:rPr>
          <w:rFonts w:ascii="Times New Roman"/>
          <w:b/>
          <w:i w:val="false"/>
          <w:color w:val="000000"/>
        </w:rPr>
        <w:t>Мемлекеттік корпорация арқылы</w:t>
      </w:r>
    </w:p>
    <w:bookmarkEnd w:id="510"/>
    <w:bookmarkStart w:name="z595"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512"/>
    <w:p>
      <w:pPr>
        <w:spacing w:after="0"/>
        <w:ind w:left="0"/>
        <w:jc w:val="left"/>
      </w:pPr>
      <w:r>
        <w:rPr>
          <w:rFonts w:ascii="Times New Roman"/>
          <w:b/>
          <w:i w:val="false"/>
          <w:color w:val="000000"/>
        </w:rPr>
        <w:t xml:space="preserve"> </w:t>
      </w:r>
      <w:r>
        <w:rPr>
          <w:rFonts w:ascii="Times New Roman"/>
          <w:b/>
          <w:i w:val="false"/>
          <w:color w:val="000000"/>
        </w:rPr>
        <w:t>Шартты белгілер:</w:t>
      </w:r>
    </w:p>
    <w:bookmarkEnd w:id="512"/>
    <w:bookmarkStart w:name="z598"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58420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8420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158 қаулысымен бекітілген</w:t>
            </w:r>
          </w:p>
        </w:tc>
      </w:tr>
    </w:tbl>
    <w:bookmarkStart w:name="z607" w:id="514"/>
    <w:p>
      <w:pPr>
        <w:spacing w:after="0"/>
        <w:ind w:left="0"/>
        <w:jc w:val="left"/>
      </w:pPr>
      <w:r>
        <w:rPr>
          <w:rFonts w:ascii="Times New Roman"/>
          <w:b/>
          <w:i w:val="false"/>
          <w:color w:val="000000"/>
        </w:rPr>
        <w:t xml:space="preserve"> "Жұмыссыз азаматтарды тіркеу және есепке қою" </w:t>
      </w:r>
      <w:r>
        <w:rPr>
          <w:rFonts w:ascii="Times New Roman"/>
          <w:b/>
          <w:i w:val="false"/>
          <w:color w:val="000000"/>
        </w:rPr>
        <w:t>мемлекеттік көрсетілетін қызмет регламенті</w:t>
      </w:r>
    </w:p>
    <w:bookmarkEnd w:id="514"/>
    <w:p>
      <w:pPr>
        <w:spacing w:after="0"/>
        <w:ind w:left="0"/>
        <w:jc w:val="both"/>
      </w:pPr>
      <w:r>
        <w:rPr>
          <w:rFonts w:ascii="Times New Roman"/>
          <w:b w:val="false"/>
          <w:i w:val="false"/>
          <w:color w:val="ff0000"/>
          <w:sz w:val="28"/>
        </w:rPr>
        <w:t xml:space="preserve">
      Ескерту. Регламент алынып тасталды - Жамбыл облысы әкімдігінің 26.10.2017 </w:t>
      </w:r>
      <w:r>
        <w:rPr>
          <w:rFonts w:ascii="Times New Roman"/>
          <w:b w:val="false"/>
          <w:i w:val="false"/>
          <w:color w:val="ff0000"/>
          <w:sz w:val="28"/>
        </w:rPr>
        <w:t>№ 231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158 қаулысымен бекітілген</w:t>
            </w:r>
          </w:p>
        </w:tc>
      </w:tr>
    </w:tbl>
    <w:bookmarkStart w:name="z713" w:id="515"/>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bookmarkEnd w:id="515"/>
    <w:bookmarkStart w:name="z715" w:id="516"/>
    <w:p>
      <w:pPr>
        <w:spacing w:after="0"/>
        <w:ind w:left="0"/>
        <w:jc w:val="both"/>
      </w:pPr>
      <w:r>
        <w:rPr>
          <w:rFonts w:ascii="Times New Roman"/>
          <w:b w:val="false"/>
          <w:i w:val="false"/>
          <w:color w:val="ff0000"/>
          <w:sz w:val="28"/>
        </w:rPr>
        <w:t xml:space="preserve">
      Ескерту. Регламент алынып тасталды - Жамбыл облысы әкімдігінің 26.10.2017 </w:t>
      </w:r>
      <w:r>
        <w:rPr>
          <w:rFonts w:ascii="Times New Roman"/>
          <w:b w:val="false"/>
          <w:i w:val="false"/>
          <w:color w:val="ff0000"/>
          <w:sz w:val="28"/>
        </w:rPr>
        <w:t>№ 231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158 қаулысымен бекітілген</w:t>
            </w:r>
          </w:p>
        </w:tc>
      </w:tr>
    </w:tbl>
    <w:bookmarkStart w:name="z2217" w:id="517"/>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w:t>
      </w:r>
    </w:p>
    <w:bookmarkEnd w:id="517"/>
    <w:bookmarkStart w:name="z2218" w:id="518"/>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26.10.2017 </w:t>
      </w:r>
      <w:r>
        <w:rPr>
          <w:rFonts w:ascii="Times New Roman"/>
          <w:b w:val="false"/>
          <w:i w:val="false"/>
          <w:color w:val="ff0000"/>
          <w:sz w:val="28"/>
        </w:rPr>
        <w:t>№ 231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518"/>
    <w:bookmarkStart w:name="z2219" w:id="519"/>
    <w:p>
      <w:pPr>
        <w:spacing w:after="0"/>
        <w:ind w:left="0"/>
        <w:jc w:val="left"/>
      </w:pPr>
      <w:r>
        <w:rPr>
          <w:rFonts w:ascii="Times New Roman"/>
          <w:b/>
          <w:i w:val="false"/>
          <w:color w:val="000000"/>
        </w:rPr>
        <w:t xml:space="preserve"> 1. Жалпы ережелер</w:t>
      </w:r>
    </w:p>
    <w:bookmarkEnd w:id="519"/>
    <w:bookmarkStart w:name="z2220" w:id="520"/>
    <w:p>
      <w:pPr>
        <w:spacing w:after="0"/>
        <w:ind w:left="0"/>
        <w:jc w:val="both"/>
      </w:pPr>
      <w:r>
        <w:rPr>
          <w:rFonts w:ascii="Times New Roman"/>
          <w:b w:val="false"/>
          <w:i w:val="false"/>
          <w:color w:val="000000"/>
          <w:sz w:val="28"/>
        </w:rPr>
        <w:t xml:space="preserve">
      1.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"Адамдарға жұмыспен қамтуға жәрдемдесудің белсенді шараларына қатысуға жолдамалар беру"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аудандардың және Тараз қаласы әкімдіктерінің "Халықты жұмыспен қамту орталықтарымен" (бұдан әрі - көрсетілетін қызметті беруші) көрсетіледі.</w:t>
      </w:r>
    </w:p>
    <w:bookmarkEnd w:id="520"/>
    <w:bookmarkStart w:name="z2221" w:id="521"/>
    <w:p>
      <w:pPr>
        <w:spacing w:after="0"/>
        <w:ind w:left="0"/>
        <w:jc w:val="both"/>
      </w:pPr>
      <w:r>
        <w:rPr>
          <w:rFonts w:ascii="Times New Roman"/>
          <w:b w:val="false"/>
          <w:i w:val="false"/>
          <w:color w:val="000000"/>
          <w:sz w:val="28"/>
        </w:rPr>
        <w:t xml:space="preserve">
      Құжаттарды қабылдау және мемлекеттік қызмет көрсету нәтижелерін беру: </w:t>
      </w:r>
    </w:p>
    <w:bookmarkEnd w:id="521"/>
    <w:bookmarkStart w:name="z2222" w:id="522"/>
    <w:p>
      <w:pPr>
        <w:spacing w:after="0"/>
        <w:ind w:left="0"/>
        <w:jc w:val="both"/>
      </w:pPr>
      <w:r>
        <w:rPr>
          <w:rFonts w:ascii="Times New Roman"/>
          <w:b w:val="false"/>
          <w:i w:val="false"/>
          <w:color w:val="000000"/>
          <w:sz w:val="28"/>
        </w:rPr>
        <w:t>
      1) көрсетілетін қызметті берушінің кеңсесі;</w:t>
      </w:r>
    </w:p>
    <w:bookmarkEnd w:id="522"/>
    <w:bookmarkStart w:name="z2223" w:id="523"/>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523"/>
    <w:bookmarkStart w:name="z2224" w:id="52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24"/>
    <w:bookmarkStart w:name="z2225" w:id="525"/>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 беру (бұдан әрі – жолдама), ол мыналарды қамтиды:</w:t>
      </w:r>
    </w:p>
    <w:bookmarkEnd w:id="525"/>
    <w:bookmarkStart w:name="z2226" w:id="52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жұмысқа орналасуға жолдама;</w:t>
      </w:r>
    </w:p>
    <w:bookmarkEnd w:id="526"/>
    <w:bookmarkStart w:name="z2227" w:id="52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жастар практикасына жолдама;</w:t>
      </w:r>
    </w:p>
    <w:bookmarkEnd w:id="527"/>
    <w:bookmarkStart w:name="z2228" w:id="52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әлеуметтік жұмыс орындарына жолдама;</w:t>
      </w:r>
    </w:p>
    <w:bookmarkEnd w:id="528"/>
    <w:bookmarkStart w:name="z2229" w:id="52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қоғамдық жұмыстарға жолдама не стандарттың 10-тармағында көзделген негіздер бойынша мемлекеттік қызметті көрсетуден бас тарту туралы дәлелді жауап.</w:t>
      </w:r>
    </w:p>
    <w:bookmarkEnd w:id="529"/>
    <w:bookmarkStart w:name="z2230" w:id="530"/>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530"/>
    <w:bookmarkStart w:name="z2231" w:id="5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31"/>
    <w:bookmarkStart w:name="z2232" w:id="532"/>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 топтамасын ұсынуы негіз болып табылады.</w:t>
      </w:r>
    </w:p>
    <w:bookmarkEnd w:id="532"/>
    <w:bookmarkStart w:name="z2233" w:id="53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533"/>
    <w:bookmarkStart w:name="z2234" w:id="534"/>
    <w:p>
      <w:pPr>
        <w:spacing w:after="0"/>
        <w:ind w:left="0"/>
        <w:jc w:val="both"/>
      </w:pPr>
      <w:r>
        <w:rPr>
          <w:rFonts w:ascii="Times New Roman"/>
          <w:b w:val="false"/>
          <w:i w:val="false"/>
          <w:color w:val="000000"/>
          <w:sz w:val="28"/>
        </w:rPr>
        <w:t>
      1) көрсетілетін қызметті берушінің кеңсесі қызметкері көрсетілетін қызметті алушының құжаттарын қабылдайды,оларды кіріс хат-хабарларында тіркейді және көрсетілетін қызметті берушінің басшысының қарауына береді – 5 (бес) минуттан аспайды;</w:t>
      </w:r>
    </w:p>
    <w:bookmarkEnd w:id="534"/>
    <w:bookmarkStart w:name="z2235" w:id="535"/>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берушінің жауапты қызметкеріне орындауға жолдайды – 5 (бес) минуттан аспайды;</w:t>
      </w:r>
    </w:p>
    <w:bookmarkEnd w:id="535"/>
    <w:bookmarkStart w:name="z2236" w:id="536"/>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алушының құжаттарын қарайды және "Жұмыспен қамту" автоматтандырылған ақпараттық жүйесіне тіркейді, қағаз немесе электрондық түрдегі жолдама не мемлекеттік қызметті көрсетуден бас тарту туралы дәлелді жауап жобасын дайындап, көрсетілетін қызметті берушінің басшысына қол қоюға жолдайды – 10 (он) минуттан аспайды;</w:t>
      </w:r>
    </w:p>
    <w:bookmarkEnd w:id="536"/>
    <w:bookmarkStart w:name="z2237" w:id="537"/>
    <w:p>
      <w:pPr>
        <w:spacing w:after="0"/>
        <w:ind w:left="0"/>
        <w:jc w:val="both"/>
      </w:pPr>
      <w:r>
        <w:rPr>
          <w:rFonts w:ascii="Times New Roman"/>
          <w:b w:val="false"/>
          <w:i w:val="false"/>
          <w:color w:val="000000"/>
          <w:sz w:val="28"/>
        </w:rPr>
        <w:t>
      4) көрсетілетін қызметті берушінің басшысы қағаз немесе электрондық түрдегі жолдамаға не мемлекеттік қызметті көрсетуден бас тарту туралы дәлелді жауапқа қол қойып, көрсетілетін қызметті берушінің кеңсесі қызметкеріне жолдайды – 5 (бес) минуттан аспайды;</w:t>
      </w:r>
    </w:p>
    <w:bookmarkEnd w:id="537"/>
    <w:bookmarkStart w:name="z2238" w:id="538"/>
    <w:p>
      <w:pPr>
        <w:spacing w:after="0"/>
        <w:ind w:left="0"/>
        <w:jc w:val="both"/>
      </w:pPr>
      <w:r>
        <w:rPr>
          <w:rFonts w:ascii="Times New Roman"/>
          <w:b w:val="false"/>
          <w:i w:val="false"/>
          <w:color w:val="000000"/>
          <w:sz w:val="28"/>
        </w:rPr>
        <w:t>
      5) көрсетілетін қызметті берушінің кеңсесі қызметкері көрсетілетін қызметті алушыға қағаз немесе электрондық түрдегі жолдаманы не мемлекеттік қызметті көрсетуден бас тарту туралы дәлелді жауапты ұсынады – 5 (бес) минуттан аспайды.</w:t>
      </w:r>
    </w:p>
    <w:bookmarkEnd w:id="538"/>
    <w:bookmarkStart w:name="z2239" w:id="539"/>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(іс-қимылдардың) нәтижесі:</w:t>
      </w:r>
    </w:p>
    <w:bookmarkEnd w:id="539"/>
    <w:bookmarkStart w:name="z2240" w:id="540"/>
    <w:p>
      <w:pPr>
        <w:spacing w:after="0"/>
        <w:ind w:left="0"/>
        <w:jc w:val="both"/>
      </w:pPr>
      <w:r>
        <w:rPr>
          <w:rFonts w:ascii="Times New Roman"/>
          <w:b w:val="false"/>
          <w:i w:val="false"/>
          <w:color w:val="000000"/>
          <w:sz w:val="28"/>
        </w:rPr>
        <w:t>
      1) көрсетілетін қызметті алушының мемлекеттік қызметті көрсету үшін қажетті құжаттарын көрсетілетін қызметті берушінің кеңсесінде қабылдау және көрсетілетін қызметті берушінің басшысына беру;</w:t>
      </w:r>
    </w:p>
    <w:bookmarkEnd w:id="540"/>
    <w:bookmarkStart w:name="z2241" w:id="541"/>
    <w:p>
      <w:pPr>
        <w:spacing w:after="0"/>
        <w:ind w:left="0"/>
        <w:jc w:val="both"/>
      </w:pPr>
      <w:r>
        <w:rPr>
          <w:rFonts w:ascii="Times New Roman"/>
          <w:b w:val="false"/>
          <w:i w:val="false"/>
          <w:color w:val="000000"/>
          <w:sz w:val="28"/>
        </w:rPr>
        <w:t xml:space="preserve">
      2) көрсетілетін қызметті берушінің басшысының бұрыштамасы; </w:t>
      </w:r>
    </w:p>
    <w:bookmarkEnd w:id="541"/>
    <w:bookmarkStart w:name="z2242" w:id="542"/>
    <w:p>
      <w:pPr>
        <w:spacing w:after="0"/>
        <w:ind w:left="0"/>
        <w:jc w:val="both"/>
      </w:pPr>
      <w:r>
        <w:rPr>
          <w:rFonts w:ascii="Times New Roman"/>
          <w:b w:val="false"/>
          <w:i w:val="false"/>
          <w:color w:val="000000"/>
          <w:sz w:val="28"/>
        </w:rPr>
        <w:t xml:space="preserve">
      3) көрсетілетін қызметті алушының құжаттарын қарап және "Жұмыспен қамту" автоматтандырылған ақпараттық жүйесіне тіркеу, қағаз немесе электрондық түрдегі жолдама не мемлекеттік қызметті көрсетуден бас тарту туралы дәлелді жауап жобасын дайындап көрсетілетін қызметті берушінің басшысына қол қоюға жолдау; </w:t>
      </w:r>
    </w:p>
    <w:bookmarkEnd w:id="542"/>
    <w:bookmarkStart w:name="z2243" w:id="543"/>
    <w:p>
      <w:pPr>
        <w:spacing w:after="0"/>
        <w:ind w:left="0"/>
        <w:jc w:val="both"/>
      </w:pPr>
      <w:r>
        <w:rPr>
          <w:rFonts w:ascii="Times New Roman"/>
          <w:b w:val="false"/>
          <w:i w:val="false"/>
          <w:color w:val="000000"/>
          <w:sz w:val="28"/>
        </w:rPr>
        <w:t>
      4) көрсетілетін қызметті берушінің басшысымен қағаз немесе электрондық түрдегі жолдамаға не мемлекеттік қызметті көрсетуден бас тарту туралы дәлелді жауапқа қол қою;</w:t>
      </w:r>
    </w:p>
    <w:bookmarkEnd w:id="543"/>
    <w:bookmarkStart w:name="z2244" w:id="544"/>
    <w:p>
      <w:pPr>
        <w:spacing w:after="0"/>
        <w:ind w:left="0"/>
        <w:jc w:val="both"/>
      </w:pPr>
      <w:r>
        <w:rPr>
          <w:rFonts w:ascii="Times New Roman"/>
          <w:b w:val="false"/>
          <w:i w:val="false"/>
          <w:color w:val="000000"/>
          <w:sz w:val="28"/>
        </w:rPr>
        <w:t xml:space="preserve">
      5) көрсетілетін қызметті алушыға қағаз немесе электрондық түрдегі жолдаманы не мемлекеттік қызметті көрсетуден бас тарту туралы дәлелді жауапты ұсыну. </w:t>
      </w:r>
    </w:p>
    <w:bookmarkEnd w:id="544"/>
    <w:bookmarkStart w:name="z2245" w:id="54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 </w:t>
      </w:r>
    </w:p>
    <w:bookmarkEnd w:id="545"/>
    <w:bookmarkStart w:name="z2246" w:id="54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546"/>
    <w:bookmarkStart w:name="z2247" w:id="547"/>
    <w:p>
      <w:pPr>
        <w:spacing w:after="0"/>
        <w:ind w:left="0"/>
        <w:jc w:val="both"/>
      </w:pPr>
      <w:r>
        <w:rPr>
          <w:rFonts w:ascii="Times New Roman"/>
          <w:b w:val="false"/>
          <w:i w:val="false"/>
          <w:color w:val="000000"/>
          <w:sz w:val="28"/>
        </w:rPr>
        <w:t xml:space="preserve">
      1) көрсетілетін қызметті берушінің кеңсесі қызметкері; </w:t>
      </w:r>
    </w:p>
    <w:bookmarkEnd w:id="547"/>
    <w:bookmarkStart w:name="z2248" w:id="548"/>
    <w:p>
      <w:pPr>
        <w:spacing w:after="0"/>
        <w:ind w:left="0"/>
        <w:jc w:val="both"/>
      </w:pPr>
      <w:r>
        <w:rPr>
          <w:rFonts w:ascii="Times New Roman"/>
          <w:b w:val="false"/>
          <w:i w:val="false"/>
          <w:color w:val="000000"/>
          <w:sz w:val="28"/>
        </w:rPr>
        <w:t>
      2) көрсетілетін қызметті берушінің басшысы;</w:t>
      </w:r>
    </w:p>
    <w:bookmarkEnd w:id="548"/>
    <w:bookmarkStart w:name="z2249" w:id="549"/>
    <w:p>
      <w:pPr>
        <w:spacing w:after="0"/>
        <w:ind w:left="0"/>
        <w:jc w:val="both"/>
      </w:pPr>
      <w:r>
        <w:rPr>
          <w:rFonts w:ascii="Times New Roman"/>
          <w:b w:val="false"/>
          <w:i w:val="false"/>
          <w:color w:val="000000"/>
          <w:sz w:val="28"/>
        </w:rPr>
        <w:t>
      3) көрсетілетін қызметті берушінің жауапты қызметкері.</w:t>
      </w:r>
    </w:p>
    <w:bookmarkEnd w:id="549"/>
    <w:bookmarkStart w:name="z2250" w:id="55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50"/>
    <w:bookmarkStart w:name="z2251" w:id="551"/>
    <w:p>
      <w:pPr>
        <w:spacing w:after="0"/>
        <w:ind w:left="0"/>
        <w:jc w:val="both"/>
      </w:pPr>
      <w:r>
        <w:rPr>
          <w:rFonts w:ascii="Times New Roman"/>
          <w:b w:val="false"/>
          <w:i w:val="false"/>
          <w:color w:val="000000"/>
          <w:sz w:val="28"/>
        </w:rPr>
        <w:t>
      1) көрсетілетін қызметті берушінің кеңсесі қызметкері көрсетілетін қызметті алушының құжаттарын қабылдайды, оларды кіріс хат-хабарларында тіркейді және көрсетілетін қызметті берушінің басшысының қарауына береді – 5 (бес) минуттан аспайды;</w:t>
      </w:r>
    </w:p>
    <w:bookmarkEnd w:id="551"/>
    <w:bookmarkStart w:name="z2252" w:id="552"/>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берушінің жауапты қызметкеріне орындауға жолдайды – 5 (бес) минуттан аспайды;</w:t>
      </w:r>
    </w:p>
    <w:bookmarkEnd w:id="552"/>
    <w:bookmarkStart w:name="z2253" w:id="553"/>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алушының құжаттарын қарайды және "Жұмыспен қамту" автоматтандырылған ақпараттық жүйесіне тіркейді, қағаз немесе электрондық түрдегі жолдама не мемлекеттік қызметті көрсетуден бас тарту туралы дәлелді жауап жобасын дайындап көрсетілетін қызметті берушінің басшысына қол қоюға жолдайды – 10 (он) минуттан аспайды;</w:t>
      </w:r>
    </w:p>
    <w:bookmarkEnd w:id="553"/>
    <w:bookmarkStart w:name="z2254" w:id="554"/>
    <w:p>
      <w:pPr>
        <w:spacing w:after="0"/>
        <w:ind w:left="0"/>
        <w:jc w:val="both"/>
      </w:pPr>
      <w:r>
        <w:rPr>
          <w:rFonts w:ascii="Times New Roman"/>
          <w:b w:val="false"/>
          <w:i w:val="false"/>
          <w:color w:val="000000"/>
          <w:sz w:val="28"/>
        </w:rPr>
        <w:t>
      4) көрсетілетін қызметті берушінің басшысы қағаз немесе электрондық түрдегі жолдамаға не мемлекеттік қызметті көрсетуден бас тарту туралы дәлелді жауапқа қол қойып көрсетілетін қызметті берушінің кеңсесі қызметкеріне жолдайды – 5 (бес) минуттан аспайды;</w:t>
      </w:r>
    </w:p>
    <w:bookmarkEnd w:id="554"/>
    <w:bookmarkStart w:name="z2255" w:id="555"/>
    <w:p>
      <w:pPr>
        <w:spacing w:after="0"/>
        <w:ind w:left="0"/>
        <w:jc w:val="both"/>
      </w:pPr>
      <w:r>
        <w:rPr>
          <w:rFonts w:ascii="Times New Roman"/>
          <w:b w:val="false"/>
          <w:i w:val="false"/>
          <w:color w:val="000000"/>
          <w:sz w:val="28"/>
        </w:rPr>
        <w:t>
      5) көрсетілетін қызметті берушінің кеңсесі қызметкері көрсетілетін қызметті алушыға қағаз немесе электрондық түрдегі жолдаманы не мемлекеттік қызметті көрсетуден бас тарту туралы дәлелді жауапты ұсынады – 5 (бес) минуттан аспайды.</w:t>
      </w:r>
    </w:p>
    <w:bookmarkEnd w:id="555"/>
    <w:bookmarkStart w:name="z2256" w:id="556"/>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6"/>
    <w:bookmarkStart w:name="z2257" w:id="557"/>
    <w:p>
      <w:pPr>
        <w:spacing w:after="0"/>
        <w:ind w:left="0"/>
        <w:jc w:val="both"/>
      </w:pPr>
      <w:r>
        <w:rPr>
          <w:rFonts w:ascii="Times New Roman"/>
          <w:b w:val="false"/>
          <w:i w:val="false"/>
          <w:color w:val="000000"/>
          <w:sz w:val="28"/>
        </w:rPr>
        <w:t>
      9.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557"/>
    <w:bookmarkStart w:name="z2258" w:id="558"/>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558"/>
    <w:bookmarkStart w:name="z2259" w:id="559"/>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жеке сәйкестендіру нөмірі мен парольді енгізу үдерісі</w:t>
      </w:r>
    </w:p>
    <w:bookmarkEnd w:id="559"/>
    <w:bookmarkStart w:name="z2260" w:id="560"/>
    <w:p>
      <w:pPr>
        <w:spacing w:after="0"/>
        <w:ind w:left="0"/>
        <w:jc w:val="both"/>
      </w:pPr>
      <w:r>
        <w:rPr>
          <w:rFonts w:ascii="Times New Roman"/>
          <w:b w:val="false"/>
          <w:i w:val="false"/>
          <w:color w:val="000000"/>
          <w:sz w:val="28"/>
        </w:rPr>
        <w:t>
      (авторизациялау процесі);</w:t>
      </w:r>
    </w:p>
    <w:bookmarkEnd w:id="560"/>
    <w:bookmarkStart w:name="z2261" w:id="561"/>
    <w:p>
      <w:pPr>
        <w:spacing w:after="0"/>
        <w:ind w:left="0"/>
        <w:jc w:val="both"/>
      </w:pPr>
      <w:r>
        <w:rPr>
          <w:rFonts w:ascii="Times New Roman"/>
          <w:b w:val="false"/>
          <w:i w:val="false"/>
          <w:color w:val="000000"/>
          <w:sz w:val="28"/>
        </w:rPr>
        <w:t>
      3) 1-шарт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561"/>
    <w:bookmarkStart w:name="z2262" w:id="562"/>
    <w:p>
      <w:pPr>
        <w:spacing w:after="0"/>
        <w:ind w:left="0"/>
        <w:jc w:val="both"/>
      </w:pPr>
      <w:r>
        <w:rPr>
          <w:rFonts w:ascii="Times New Roman"/>
          <w:b w:val="false"/>
          <w:i w:val="false"/>
          <w:color w:val="000000"/>
          <w:sz w:val="28"/>
        </w:rPr>
        <w:t>
      4) 2-процесс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562"/>
    <w:bookmarkStart w:name="z2263" w:id="56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563"/>
    <w:bookmarkStart w:name="z2264" w:id="564"/>
    <w:p>
      <w:pPr>
        <w:spacing w:after="0"/>
        <w:ind w:left="0"/>
        <w:jc w:val="both"/>
      </w:pPr>
      <w:r>
        <w:rPr>
          <w:rFonts w:ascii="Times New Roman"/>
          <w:b w:val="false"/>
          <w:i w:val="false"/>
          <w:color w:val="000000"/>
          <w:sz w:val="28"/>
        </w:rPr>
        <w:t>
      6) 4-процесс – мемлекеттік көрсетілетін қызметті алу үшін үлгіні (енгізілген мәліметтерді) көрсетілетін қызметті алушының электрондық цифрлық қолтаңбасымен куәландыру;</w:t>
      </w:r>
    </w:p>
    <w:bookmarkEnd w:id="564"/>
    <w:bookmarkStart w:name="z2265" w:id="565"/>
    <w:p>
      <w:pPr>
        <w:spacing w:after="0"/>
        <w:ind w:left="0"/>
        <w:jc w:val="both"/>
      </w:pPr>
      <w:r>
        <w:rPr>
          <w:rFonts w:ascii="Times New Roman"/>
          <w:b w:val="false"/>
          <w:i w:val="false"/>
          <w:color w:val="000000"/>
          <w:sz w:val="28"/>
        </w:rPr>
        <w:t>
      7) 2-шарт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565"/>
    <w:bookmarkStart w:name="z2266" w:id="566"/>
    <w:p>
      <w:pPr>
        <w:spacing w:after="0"/>
        <w:ind w:left="0"/>
        <w:jc w:val="both"/>
      </w:pPr>
      <w:r>
        <w:rPr>
          <w:rFonts w:ascii="Times New Roman"/>
          <w:b w:val="false"/>
          <w:i w:val="false"/>
          <w:color w:val="000000"/>
          <w:sz w:val="28"/>
        </w:rPr>
        <w:t>
      8) 5-процесс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566"/>
    <w:bookmarkStart w:name="z2267" w:id="567"/>
    <w:p>
      <w:pPr>
        <w:spacing w:after="0"/>
        <w:ind w:left="0"/>
        <w:jc w:val="both"/>
      </w:pPr>
      <w:r>
        <w:rPr>
          <w:rFonts w:ascii="Times New Roman"/>
          <w:b w:val="false"/>
          <w:i w:val="false"/>
          <w:color w:val="000000"/>
          <w:sz w:val="28"/>
        </w:rPr>
        <w:t>
      9) 6-процесс – көрсетілетін қызметті алушының электрондық цифрлық қолтаңбасы арқылы мемлекеттік қызметті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қызметкерімен мемлекеттік көрсетілетін қызметті өндеу;</w:t>
      </w:r>
    </w:p>
    <w:bookmarkEnd w:id="567"/>
    <w:bookmarkStart w:name="z2268" w:id="568"/>
    <w:p>
      <w:pPr>
        <w:spacing w:after="0"/>
        <w:ind w:left="0"/>
        <w:jc w:val="both"/>
      </w:pPr>
      <w:r>
        <w:rPr>
          <w:rFonts w:ascii="Times New Roman"/>
          <w:b w:val="false"/>
          <w:i w:val="false"/>
          <w:color w:val="000000"/>
          <w:sz w:val="28"/>
        </w:rPr>
        <w:t>
      10) 7-процесс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қызметкерінің электрондық цифрлық қолтаңбасымен куәландырылған электрондық құжат нысаны жолданады.</w:t>
      </w:r>
    </w:p>
    <w:bookmarkEnd w:id="568"/>
    <w:bookmarkStart w:name="z2269" w:id="569"/>
    <w:p>
      <w:pPr>
        <w:spacing w:after="0"/>
        <w:ind w:left="0"/>
        <w:jc w:val="both"/>
      </w:pPr>
      <w:r>
        <w:rPr>
          <w:rFonts w:ascii="Times New Roman"/>
          <w:b w:val="false"/>
          <w:i w:val="false"/>
          <w:color w:val="000000"/>
          <w:sz w:val="28"/>
        </w:rPr>
        <w:t>
      Мемлекеттік қызметті көрсету барысында портал арқылы жүгінуі ақпараттық жүйелердің функционалдық өзара іс-қимыл диаграммасы осы регламенттің 1-қосымшасына сәйкес сипатталған.</w:t>
      </w:r>
    </w:p>
    <w:bookmarkEnd w:id="569"/>
    <w:bookmarkStart w:name="z2270" w:id="570"/>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2, 3- қосымшаларына сәйкес мемлекеттік қызмет көрсетудің бизнес-процестерінің анықтамалығында көрсетіледі.</w:t>
      </w:r>
    </w:p>
    <w:bookmarkEnd w:id="570"/>
    <w:bookmarkStart w:name="z2271" w:id="571"/>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2272" w:id="572"/>
    <w:p>
      <w:pPr>
        <w:spacing w:after="0"/>
        <w:ind w:left="0"/>
        <w:jc w:val="left"/>
      </w:pPr>
      <w:r>
        <w:rPr>
          <w:rFonts w:ascii="Times New Roman"/>
          <w:b/>
          <w:i w:val="false"/>
          <w:color w:val="000000"/>
        </w:rPr>
        <w:t xml:space="preserve">  "Электрондық үкімет" веб-порталы арқылы "Адамдарға жұмыспен қамтуға жәрдемдесудің белсенді шараларына қатысуға жолдамалар беру" мемлекеттік көрсетілетін қызметті көрсету кезінде іске қосылатын ақпараттық жүйелердің өзара функционалдық іс-қимылдар диаграммасы</w:t>
      </w:r>
    </w:p>
    <w:bookmarkEnd w:id="572"/>
    <w:bookmarkStart w:name="z2273"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4" w:id="574"/>
    <w:p>
      <w:pPr>
        <w:spacing w:after="0"/>
        <w:ind w:left="0"/>
        <w:jc w:val="left"/>
      </w:pPr>
      <w:r>
        <w:rPr>
          <w:rFonts w:ascii="Times New Roman"/>
          <w:b/>
          <w:i w:val="false"/>
          <w:color w:val="000000"/>
        </w:rPr>
        <w:t xml:space="preserve"> Шартты белгілер:</w:t>
      </w:r>
    </w:p>
    <w:bookmarkEnd w:id="574"/>
    <w:bookmarkStart w:name="z2275"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2276" w:id="576"/>
    <w:p>
      <w:pPr>
        <w:spacing w:after="0"/>
        <w:ind w:left="0"/>
        <w:jc w:val="left"/>
      </w:pPr>
      <w:r>
        <w:rPr>
          <w:rFonts w:ascii="Times New Roman"/>
          <w:b/>
          <w:i w:val="false"/>
          <w:color w:val="000000"/>
        </w:rPr>
        <w:t xml:space="preserve"> Көрсетілетін қызметті берушінің кеңсесі арқылы "Адамдарға жұмыспен қамтуға жәрдемдесудің белсенді шараларына қатысуға жолдамалар беру" мемлекеттік көрсетілетін қызметті көрсету бизнес-процестерінің анықтамалығы</w:t>
      </w:r>
    </w:p>
    <w:bookmarkEnd w:id="576"/>
    <w:bookmarkStart w:name="z2277" w:id="577"/>
    <w:p>
      <w:pPr>
        <w:spacing w:after="0"/>
        <w:ind w:left="0"/>
        <w:jc w:val="left"/>
      </w:pPr>
    </w:p>
    <w:bookmarkEnd w:id="577"/>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442200"/>
                    </a:xfrm>
                    <a:prstGeom prst="rect">
                      <a:avLst/>
                    </a:prstGeom>
                  </pic:spPr>
                </pic:pic>
              </a:graphicData>
            </a:graphic>
          </wp:inline>
        </w:drawing>
      </w:r>
    </w:p>
    <w:p>
      <w:pPr>
        <w:spacing w:after="0"/>
        <w:ind w:left="0"/>
        <w:jc w:val="left"/>
      </w:pPr>
      <w:r>
        <w:rPr>
          <w:rFonts w:ascii="Times New Roman"/>
          <w:b/>
          <w:i w:val="false"/>
          <w:color w:val="000000"/>
          <w:sz w:val="28"/>
        </w:rPr>
        <w:t>Шартты белгілер:</w:t>
      </w:r>
      <w:r>
        <w:br/>
      </w:r>
    </w:p>
    <w:bookmarkStart w:name="z2278"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2279" w:id="579"/>
    <w:p>
      <w:pPr>
        <w:spacing w:after="0"/>
        <w:ind w:left="0"/>
        <w:jc w:val="left"/>
      </w:pPr>
      <w:r>
        <w:rPr>
          <w:rFonts w:ascii="Times New Roman"/>
          <w:b/>
          <w:i w:val="false"/>
          <w:color w:val="000000"/>
        </w:rPr>
        <w:t xml:space="preserve"> "Электрондық үкімет" веб-порталы арқылы "Адамдарға жұмыспен қамтуға жәрдемдесудің белсенді шараларына қатысуға жолдамалар беру" мемлекеттік көрсетілетін қызметті көрсету бизнес-процестерінің анықтамалығы</w:t>
      </w:r>
    </w:p>
    <w:bookmarkEnd w:id="579"/>
    <w:bookmarkStart w:name="z2280"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1" w:id="581"/>
    <w:p>
      <w:pPr>
        <w:spacing w:after="0"/>
        <w:ind w:left="0"/>
        <w:jc w:val="left"/>
      </w:pPr>
      <w:r>
        <w:rPr>
          <w:rFonts w:ascii="Times New Roman"/>
          <w:b/>
          <w:i w:val="false"/>
          <w:color w:val="000000"/>
        </w:rPr>
        <w:t xml:space="preserve"> Шартты белгілер:</w:t>
      </w:r>
    </w:p>
    <w:bookmarkEnd w:id="581"/>
    <w:bookmarkStart w:name="z2282"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№158 қаулысымен бекітілген</w:t>
            </w:r>
          </w:p>
        </w:tc>
      </w:tr>
    </w:tbl>
    <w:bookmarkStart w:name="z19" w:id="583"/>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w:t>
      </w:r>
    </w:p>
    <w:bookmarkEnd w:id="583"/>
    <w:p>
      <w:pPr>
        <w:spacing w:after="0"/>
        <w:ind w:left="0"/>
        <w:jc w:val="both"/>
      </w:pPr>
      <w:r>
        <w:rPr>
          <w:rFonts w:ascii="Times New Roman"/>
          <w:b w:val="false"/>
          <w:i w:val="false"/>
          <w:color w:val="ff0000"/>
          <w:sz w:val="28"/>
        </w:rPr>
        <w:t xml:space="preserve">
      Ескерту. Регламентінің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Ескерту. Регламент жаңа редакцияда – Жамбыл облысы әкімдігінің 13.03.2017 </w:t>
      </w:r>
      <w:r>
        <w:rPr>
          <w:rFonts w:ascii="Times New Roman"/>
          <w:b w:val="false"/>
          <w:i w:val="false"/>
          <w:color w:val="ff0000"/>
          <w:sz w:val="28"/>
        </w:rPr>
        <w:t>№ 36</w:t>
      </w:r>
      <w:r>
        <w:rPr>
          <w:rFonts w:ascii="Times New Roman"/>
          <w:b w:val="false"/>
          <w:i w:val="false"/>
          <w:color w:val="ff0000"/>
          <w:sz w:val="28"/>
        </w:rPr>
        <w:t xml:space="preserve"> </w:t>
      </w:r>
      <w:r>
        <w:rPr>
          <w:rFonts w:ascii="Times New Roman"/>
          <w:b w:val="false"/>
          <w:i w:val="false"/>
          <w:color w:val="ff0000"/>
          <w:sz w:val="28"/>
        </w:rPr>
        <w:t>қаулысымен (алғашқы ресми жарияланған күнінен кейін күнтізбелік 10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20" w:id="584"/>
    <w:p>
      <w:pPr>
        <w:spacing w:after="0"/>
        <w:ind w:left="0"/>
        <w:jc w:val="both"/>
      </w:pPr>
      <w:r>
        <w:rPr>
          <w:rFonts w:ascii="Times New Roman"/>
          <w:b w:val="false"/>
          <w:i w:val="false"/>
          <w:color w:val="000000"/>
          <w:sz w:val="28"/>
        </w:rPr>
        <w:t xml:space="preserve">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стандартына сәйкес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"Жамбыл облысы әкімдігінің жұмыспен қамтуды үйлестіру және әлеуметтік бағдарламалар басқармасы" коммуналдық мемлекеттік мекемесімен (бұдан әрі - көрсетілетін қызметті беруші) көрсетіледі.</w:t>
      </w:r>
    </w:p>
    <w:bookmarkEnd w:id="584"/>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 w:id="58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585"/>
    <w:bookmarkStart w:name="z25" w:id="586"/>
    <w:p>
      <w:pPr>
        <w:spacing w:after="0"/>
        <w:ind w:left="0"/>
        <w:jc w:val="both"/>
      </w:pPr>
      <w:r>
        <w:rPr>
          <w:rFonts w:ascii="Times New Roman"/>
          <w:b w:val="false"/>
          <w:i w:val="false"/>
          <w:color w:val="000000"/>
          <w:sz w:val="28"/>
        </w:rPr>
        <w:t>
      3. Мемлекеттік қызметті көрсету нәтижесі:</w:t>
      </w:r>
    </w:p>
    <w:bookmarkEnd w:id="586"/>
    <w:bookmarkStart w:name="z26" w:id="587"/>
    <w:p>
      <w:pPr>
        <w:spacing w:after="0"/>
        <w:ind w:left="0"/>
        <w:jc w:val="both"/>
      </w:pPr>
      <w:r>
        <w:rPr>
          <w:rFonts w:ascii="Times New Roman"/>
          <w:b w:val="false"/>
          <w:i w:val="false"/>
          <w:color w:val="000000"/>
          <w:sz w:val="28"/>
        </w:rPr>
        <w:t>
      стандартқа 1-қосымшаға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рәсімделген рұқсат және ұзартылған рұқсат (бұдан әрі – шетелдік жұмыс күшін тартуға рұқсат) не стандарттың 10-тармағында көзделген негіздер бойынша мемлекеттік қызметті көрсетуден бас тарту туралы уәждемелі жауап.</w:t>
      </w:r>
    </w:p>
    <w:bookmarkEnd w:id="587"/>
    <w:bookmarkStart w:name="z27" w:id="588"/>
    <w:p>
      <w:pPr>
        <w:spacing w:after="0"/>
        <w:ind w:left="0"/>
        <w:jc w:val="both"/>
      </w:pPr>
      <w:r>
        <w:rPr>
          <w:rFonts w:ascii="Times New Roman"/>
          <w:b w:val="false"/>
          <w:i w:val="false"/>
          <w:color w:val="000000"/>
          <w:sz w:val="28"/>
        </w:rPr>
        <w:t xml:space="preserve">
      Мемлекеттік қызметті көрсетудің нәтижесін беру нысаны – электрондық және (немесе) қағаз түрінде. </w:t>
      </w:r>
    </w:p>
    <w:bookmarkEnd w:id="588"/>
    <w:bookmarkStart w:name="z28" w:id="589"/>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процесіндегі іс-қимылдар тәртібін сипаттау</w:t>
      </w:r>
    </w:p>
    <w:bookmarkEnd w:id="589"/>
    <w:bookmarkStart w:name="z29" w:id="590"/>
    <w:p>
      <w:pPr>
        <w:spacing w:after="0"/>
        <w:ind w:left="0"/>
        <w:jc w:val="both"/>
      </w:pPr>
      <w:r>
        <w:rPr>
          <w:rFonts w:ascii="Times New Roman"/>
          <w:b w:val="false"/>
          <w:i w:val="false"/>
          <w:color w:val="000000"/>
          <w:sz w:val="28"/>
        </w:rPr>
        <w:t>
      4. Мемлекеттік қызмет көрсету рәсімін (іс-қимылдарды) бастаудың негізі көрсетілетін қызметті алушымен (не сенiмхат бойынша оның өкiлiмен) жүгінген кезде стандарттың 9-тармағында көрсетілген мемлекеттік қызметті көрсету үшін қажетті құжаттарды ұсыну болып табылады.</w:t>
      </w:r>
    </w:p>
    <w:bookmarkEnd w:id="590"/>
    <w:bookmarkStart w:name="z30" w:id="59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591"/>
    <w:bookmarkStart w:name="z31" w:id="592"/>
    <w:p>
      <w:pPr>
        <w:spacing w:after="0"/>
        <w:ind w:left="0"/>
        <w:jc w:val="both"/>
      </w:pPr>
      <w:r>
        <w:rPr>
          <w:rFonts w:ascii="Times New Roman"/>
          <w:b w:val="false"/>
          <w:i w:val="false"/>
          <w:color w:val="000000"/>
          <w:sz w:val="28"/>
        </w:rPr>
        <w:t>
      рұқсат беру, рұқсатты ұзарту немесе рұқсатты қайта ресімдеу кезінде:</w:t>
      </w:r>
    </w:p>
    <w:bookmarkEnd w:id="592"/>
    <w:bookmarkStart w:name="z32" w:id="593"/>
    <w:p>
      <w:pPr>
        <w:spacing w:after="0"/>
        <w:ind w:left="0"/>
        <w:jc w:val="both"/>
      </w:pPr>
      <w:r>
        <w:rPr>
          <w:rFonts w:ascii="Times New Roman"/>
          <w:b w:val="false"/>
          <w:i w:val="false"/>
          <w:color w:val="000000"/>
          <w:sz w:val="28"/>
        </w:rPr>
        <w:t>
      1) көрсетілетін қызмет беруші кеңсесінің қызметкері құжаттар түскен сәттен бастап 20 (жиырма) минут ішінде оларды кіріс хат-хабарларында тіркейді және көрсетілетін қызметті беруші басшысының қарауына енгізеді;</w:t>
      </w:r>
    </w:p>
    <w:bookmarkEnd w:id="593"/>
    <w:bookmarkStart w:name="z33" w:id="594"/>
    <w:p>
      <w:pPr>
        <w:spacing w:after="0"/>
        <w:ind w:left="0"/>
        <w:jc w:val="both"/>
      </w:pPr>
      <w:r>
        <w:rPr>
          <w:rFonts w:ascii="Times New Roman"/>
          <w:b w:val="false"/>
          <w:i w:val="false"/>
          <w:color w:val="000000"/>
          <w:sz w:val="28"/>
        </w:rPr>
        <w:t>
      2) көрсетілетін қызметті берушінің басшысы 20 (жиырма) минут ішінде көрсетілетін қызметті алушының (не сенiмхат бойынша оның өкiлiнің) құжаттарын қарайды және оларды көрсетілетін қызмет беруші басшысының орынбасарына жолдайды;</w:t>
      </w:r>
    </w:p>
    <w:bookmarkEnd w:id="594"/>
    <w:bookmarkStart w:name="z34" w:id="595"/>
    <w:p>
      <w:pPr>
        <w:spacing w:after="0"/>
        <w:ind w:left="0"/>
        <w:jc w:val="both"/>
      </w:pPr>
      <w:r>
        <w:rPr>
          <w:rFonts w:ascii="Times New Roman"/>
          <w:b w:val="false"/>
          <w:i w:val="false"/>
          <w:color w:val="000000"/>
          <w:sz w:val="28"/>
        </w:rPr>
        <w:t>
      3) көрсетілетін қызметті беруші басшысының орынбасары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 басшысына жолдайды;</w:t>
      </w:r>
    </w:p>
    <w:bookmarkEnd w:id="595"/>
    <w:bookmarkStart w:name="z35" w:id="596"/>
    <w:p>
      <w:pPr>
        <w:spacing w:after="0"/>
        <w:ind w:left="0"/>
        <w:jc w:val="both"/>
      </w:pPr>
      <w:r>
        <w:rPr>
          <w:rFonts w:ascii="Times New Roman"/>
          <w:b w:val="false"/>
          <w:i w:val="false"/>
          <w:color w:val="000000"/>
          <w:sz w:val="28"/>
        </w:rPr>
        <w:t>
      4) көрсетілетін қызметті берушінің бөлім басшысы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бөлімнің қызметкеріне орындауға береді;</w:t>
      </w:r>
    </w:p>
    <w:bookmarkEnd w:id="596"/>
    <w:bookmarkStart w:name="z36" w:id="597"/>
    <w:p>
      <w:pPr>
        <w:spacing w:after="0"/>
        <w:ind w:left="0"/>
        <w:jc w:val="both"/>
      </w:pPr>
      <w:r>
        <w:rPr>
          <w:rFonts w:ascii="Times New Roman"/>
          <w:b w:val="false"/>
          <w:i w:val="false"/>
          <w:color w:val="000000"/>
          <w:sz w:val="28"/>
        </w:rPr>
        <w:t>
      5) бөлімнің қызметкері көрсетілетін қызмет берушінің кеңсесі арқылы келіп түскен көрсетілетін қызметті алушының (не сенiмхат бойынша оның өкiлiнің) рұқсат қағаз алуға құжаттарын 7 (жеті) жұмыс күні ішінде, рұқсатты қайта рәсімдеуге құжаттарын 5 (бес) жұмыс күні ішінде, рұқсатты ұзартуға құжаттарын 3 (үш) жұмыс күні ішінде қарап, рұқсат беру немесе одан бас тарту туралы хабарлама дайындайды және оны қағаз немесе электронды түрде қол қою үшін қызмет берушінің басшысына (басшы орынбасарына) жібереді;</w:t>
      </w:r>
    </w:p>
    <w:bookmarkEnd w:id="597"/>
    <w:bookmarkStart w:name="z37" w:id="598"/>
    <w:p>
      <w:pPr>
        <w:spacing w:after="0"/>
        <w:ind w:left="0"/>
        <w:jc w:val="both"/>
      </w:pPr>
      <w:r>
        <w:rPr>
          <w:rFonts w:ascii="Times New Roman"/>
          <w:b w:val="false"/>
          <w:i w:val="false"/>
          <w:color w:val="000000"/>
          <w:sz w:val="28"/>
        </w:rPr>
        <w:t>
      6) көрсетілетін қызмет берушінің басшысы (басшы орынбасары) қағаз немесе электрондық түрде хабарламаға қол қойып, бөлімнің қызметкеріне 20 (жиырма) минут ішінде жолдайды;</w:t>
      </w:r>
    </w:p>
    <w:bookmarkEnd w:id="598"/>
    <w:bookmarkStart w:name="z38" w:id="599"/>
    <w:p>
      <w:pPr>
        <w:spacing w:after="0"/>
        <w:ind w:left="0"/>
        <w:jc w:val="both"/>
      </w:pPr>
      <w:r>
        <w:rPr>
          <w:rFonts w:ascii="Times New Roman"/>
          <w:b w:val="false"/>
          <w:i w:val="false"/>
          <w:color w:val="000000"/>
          <w:sz w:val="28"/>
        </w:rPr>
        <w:t>
      7) көрсетілетін қызметті беруші бөлімнің қызметкері қызметті алушыға (не сенiмхат бойынша оның өкiлiне) қағаз немесе электрондық түрде хабарламаны 1 (бір) жұмыс күні ішінде береді;</w:t>
      </w:r>
    </w:p>
    <w:bookmarkEnd w:id="599"/>
    <w:bookmarkStart w:name="z2283" w:id="600"/>
    <w:p>
      <w:pPr>
        <w:spacing w:after="0"/>
        <w:ind w:left="0"/>
        <w:jc w:val="both"/>
      </w:pPr>
      <w:r>
        <w:rPr>
          <w:rFonts w:ascii="Times New Roman"/>
          <w:b w:val="false"/>
          <w:i w:val="false"/>
          <w:color w:val="000000"/>
          <w:sz w:val="28"/>
        </w:rPr>
        <w:t>
      8) көрсетілетін қызметті алушы көрсетілетін қызметті берушіге рұқсатты бергені үшін алымды енгізгенін растайтын құжаттардың көшірмелерін 10 (он) жұмыс күні ішінде тапсырғаннан кейін, бөлімнің қызметкері рұқсат қағазды дайындайды және оны қағаз немесе электронды түрде қол қою үшін қызмет берушінің басшысына (басшы орынбасарына) 20 (жиырма) минут ішінде жібереді;</w:t>
      </w:r>
    </w:p>
    <w:bookmarkEnd w:id="600"/>
    <w:bookmarkStart w:name="z2284" w:id="601"/>
    <w:p>
      <w:pPr>
        <w:spacing w:after="0"/>
        <w:ind w:left="0"/>
        <w:jc w:val="both"/>
      </w:pPr>
      <w:r>
        <w:rPr>
          <w:rFonts w:ascii="Times New Roman"/>
          <w:b w:val="false"/>
          <w:i w:val="false"/>
          <w:color w:val="000000"/>
          <w:sz w:val="28"/>
        </w:rPr>
        <w:t>
      9) көрсетілетін қызмет берушінің басшысы (басшы орынбасары) қағаз немесе электрондық түрде рұқсат қағазға қол қойып, бөлімнің қызметкеріне 20 (жиырма) минут ішінде жолдайды;</w:t>
      </w:r>
    </w:p>
    <w:bookmarkEnd w:id="601"/>
    <w:bookmarkStart w:name="z2285" w:id="602"/>
    <w:p>
      <w:pPr>
        <w:spacing w:after="0"/>
        <w:ind w:left="0"/>
        <w:jc w:val="both"/>
      </w:pPr>
      <w:r>
        <w:rPr>
          <w:rFonts w:ascii="Times New Roman"/>
          <w:b w:val="false"/>
          <w:i w:val="false"/>
          <w:color w:val="000000"/>
          <w:sz w:val="28"/>
        </w:rPr>
        <w:t>
      10) көрсетілетін қызметті беруші бөлімнің қызметкері қызметті алушыға (не сенiмхат бойынша оның өкiлiне) қағаз немесе электрондық түрде рұқсат қағазды 1 (бір) жұмыс күні ішінде береді.</w:t>
      </w:r>
    </w:p>
    <w:bookmarkEnd w:id="602"/>
    <w:bookmarkStart w:name="z2286" w:id="603"/>
    <w:p>
      <w:pPr>
        <w:spacing w:after="0"/>
        <w:ind w:left="0"/>
        <w:jc w:val="both"/>
      </w:pPr>
      <w:r>
        <w:rPr>
          <w:rFonts w:ascii="Times New Roman"/>
          <w:b w:val="false"/>
          <w:i w:val="false"/>
          <w:color w:val="000000"/>
          <w:sz w:val="28"/>
        </w:rPr>
        <w:t>
      корпоративішілік ауыстыру шеңберінде:</w:t>
      </w:r>
    </w:p>
    <w:bookmarkEnd w:id="603"/>
    <w:bookmarkStart w:name="z43" w:id="604"/>
    <w:p>
      <w:pPr>
        <w:spacing w:after="0"/>
        <w:ind w:left="0"/>
        <w:jc w:val="both"/>
      </w:pPr>
      <w:r>
        <w:rPr>
          <w:rFonts w:ascii="Times New Roman"/>
          <w:b w:val="false"/>
          <w:i w:val="false"/>
          <w:color w:val="000000"/>
          <w:sz w:val="28"/>
        </w:rPr>
        <w:t>
      1) көрсетілетін қызмет беруші кеңсесінің қызметкері құжаттар түскен сәттен бастап 20 (жиырма) минут ішінде оларды кіріс хат-хабарларында тіркейді және көрсетілетін қызметті беруші басшысының қарауына енгізеді;</w:t>
      </w:r>
    </w:p>
    <w:bookmarkEnd w:id="604"/>
    <w:bookmarkStart w:name="z44" w:id="605"/>
    <w:p>
      <w:pPr>
        <w:spacing w:after="0"/>
        <w:ind w:left="0"/>
        <w:jc w:val="both"/>
      </w:pPr>
      <w:r>
        <w:rPr>
          <w:rFonts w:ascii="Times New Roman"/>
          <w:b w:val="false"/>
          <w:i w:val="false"/>
          <w:color w:val="000000"/>
          <w:sz w:val="28"/>
        </w:rPr>
        <w:t>
      2) көрсетілетін қызметті берушінің басшысы 20 (жиырма) минут ішінде көрсетілетін қызметті алушының (не сенiмхат бойынша оның өкiлiнің) құжаттарын қарайды және оларды көрсетілетін қызмет беруші басшысының орынбасарына жолдайды;</w:t>
      </w:r>
    </w:p>
    <w:bookmarkEnd w:id="605"/>
    <w:bookmarkStart w:name="z45" w:id="606"/>
    <w:p>
      <w:pPr>
        <w:spacing w:after="0"/>
        <w:ind w:left="0"/>
        <w:jc w:val="both"/>
      </w:pPr>
      <w:r>
        <w:rPr>
          <w:rFonts w:ascii="Times New Roman"/>
          <w:b w:val="false"/>
          <w:i w:val="false"/>
          <w:color w:val="000000"/>
          <w:sz w:val="28"/>
        </w:rPr>
        <w:t>
      3) көрсетілетін қызметті беруші басшысының орынбасары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 басшысына жолдайды;</w:t>
      </w:r>
    </w:p>
    <w:bookmarkEnd w:id="606"/>
    <w:bookmarkStart w:name="z46" w:id="607"/>
    <w:p>
      <w:pPr>
        <w:spacing w:after="0"/>
        <w:ind w:left="0"/>
        <w:jc w:val="both"/>
      </w:pPr>
      <w:r>
        <w:rPr>
          <w:rFonts w:ascii="Times New Roman"/>
          <w:b w:val="false"/>
          <w:i w:val="false"/>
          <w:color w:val="000000"/>
          <w:sz w:val="28"/>
        </w:rPr>
        <w:t>
      4) көрсетілетін қызметті берушінің бөлім басшысы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бөлімнің қызметкеріне орындауға береді;</w:t>
      </w:r>
    </w:p>
    <w:bookmarkEnd w:id="607"/>
    <w:bookmarkStart w:name="z47" w:id="608"/>
    <w:p>
      <w:pPr>
        <w:spacing w:after="0"/>
        <w:ind w:left="0"/>
        <w:jc w:val="both"/>
      </w:pPr>
      <w:r>
        <w:rPr>
          <w:rFonts w:ascii="Times New Roman"/>
          <w:b w:val="false"/>
          <w:i w:val="false"/>
          <w:color w:val="000000"/>
          <w:sz w:val="28"/>
        </w:rPr>
        <w:t>
      5) бөлімнің қызметкері көрсетілетін қызмет берушінің кеңсесі арқылы келіп түскен көрсетілетін қызметті алушының (не сенiмхат бойынша оның өкiлiнің) рұқсат қағаз алуға құжаттарын 7 (жеті) жұмыс күні ішінде, рұқсатты қайта рәсімдеуге және ұзартуға құжаттарын 5 (бес) жұмыс күні ішінде қарап, рұқсат қағазды дайындайды және оны қағаз немесе электронды түрде қол қою үшін қызмет берушінің басшысына (басшы орынбасарына) жібереді;</w:t>
      </w:r>
    </w:p>
    <w:bookmarkEnd w:id="608"/>
    <w:bookmarkStart w:name="z48" w:id="609"/>
    <w:p>
      <w:pPr>
        <w:spacing w:after="0"/>
        <w:ind w:left="0"/>
        <w:jc w:val="both"/>
      </w:pPr>
      <w:r>
        <w:rPr>
          <w:rFonts w:ascii="Times New Roman"/>
          <w:b w:val="false"/>
          <w:i w:val="false"/>
          <w:color w:val="000000"/>
          <w:sz w:val="28"/>
        </w:rPr>
        <w:t>
      6) көрсетілетін қызмет берушінің басшысы (басшы орынбасары) қағаз немесе электрондық түрде рұқсат қағазға қол қойып, бөлімнің қызметкеріне 20 (жиырма минут) ішінде жолдайды;</w:t>
      </w:r>
    </w:p>
    <w:bookmarkEnd w:id="609"/>
    <w:bookmarkStart w:name="z49" w:id="610"/>
    <w:p>
      <w:pPr>
        <w:spacing w:after="0"/>
        <w:ind w:left="0"/>
        <w:jc w:val="both"/>
      </w:pPr>
      <w:r>
        <w:rPr>
          <w:rFonts w:ascii="Times New Roman"/>
          <w:b w:val="false"/>
          <w:i w:val="false"/>
          <w:color w:val="000000"/>
          <w:sz w:val="28"/>
        </w:rPr>
        <w:t>
      7) көрсетілетін қызметті беруші бөлімнің қызметкері қызметті алушыға (не сенiмхат бойынша оның өкiлiне) қағаз немесе электрондық түрде рұқсат қағазды 1 (бір) жұмыс күні ішінде береді.</w:t>
      </w:r>
    </w:p>
    <w:bookmarkEnd w:id="610"/>
    <w:bookmarkStart w:name="z50" w:id="611"/>
    <w:p>
      <w:pPr>
        <w:spacing w:after="0"/>
        <w:ind w:left="0"/>
        <w:jc w:val="both"/>
      </w:pPr>
      <w:r>
        <w:rPr>
          <w:rFonts w:ascii="Times New Roman"/>
          <w:b w:val="false"/>
          <w:i w:val="false"/>
          <w:color w:val="000000"/>
          <w:sz w:val="28"/>
        </w:rPr>
        <w:t>
      6. Мемлекеттік қызметті көрсету бойынша рәсімнің (іс-қимылдардың) нәтижесі мынадай рәсімді орындауды бастау үшін негіз болады:</w:t>
      </w:r>
    </w:p>
    <w:bookmarkEnd w:id="611"/>
    <w:bookmarkStart w:name="z2287" w:id="612"/>
    <w:p>
      <w:pPr>
        <w:spacing w:after="0"/>
        <w:ind w:left="0"/>
        <w:jc w:val="both"/>
      </w:pPr>
      <w:r>
        <w:rPr>
          <w:rFonts w:ascii="Times New Roman"/>
          <w:b w:val="false"/>
          <w:i w:val="false"/>
          <w:color w:val="000000"/>
          <w:sz w:val="28"/>
        </w:rPr>
        <w:t>
      1) көрсетілетін қызметті алушының (не сенiмхат бойынша оның өкiлiнің)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p>
    <w:bookmarkEnd w:id="612"/>
    <w:bookmarkStart w:name="z2288" w:id="613"/>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613"/>
    <w:bookmarkStart w:name="z2289" w:id="614"/>
    <w:p>
      <w:pPr>
        <w:spacing w:after="0"/>
        <w:ind w:left="0"/>
        <w:jc w:val="both"/>
      </w:pPr>
      <w:r>
        <w:rPr>
          <w:rFonts w:ascii="Times New Roman"/>
          <w:b w:val="false"/>
          <w:i w:val="false"/>
          <w:color w:val="000000"/>
          <w:sz w:val="28"/>
        </w:rPr>
        <w:t>
      3) көрсетілетін қызметті беруші басшысы орынбасарының бұрыштамасы;</w:t>
      </w:r>
    </w:p>
    <w:bookmarkEnd w:id="614"/>
    <w:bookmarkStart w:name="z2290" w:id="615"/>
    <w:p>
      <w:pPr>
        <w:spacing w:after="0"/>
        <w:ind w:left="0"/>
        <w:jc w:val="both"/>
      </w:pPr>
      <w:r>
        <w:rPr>
          <w:rFonts w:ascii="Times New Roman"/>
          <w:b w:val="false"/>
          <w:i w:val="false"/>
          <w:color w:val="000000"/>
          <w:sz w:val="28"/>
        </w:rPr>
        <w:t>
      4) көрсетілетін қызметті берушінің бөлімі басшысының бұрыштамасы;</w:t>
      </w:r>
    </w:p>
    <w:bookmarkEnd w:id="615"/>
    <w:bookmarkStart w:name="z2291" w:id="616"/>
    <w:p>
      <w:pPr>
        <w:spacing w:after="0"/>
        <w:ind w:left="0"/>
        <w:jc w:val="both"/>
      </w:pPr>
      <w:r>
        <w:rPr>
          <w:rFonts w:ascii="Times New Roman"/>
          <w:b w:val="false"/>
          <w:i w:val="false"/>
          <w:color w:val="000000"/>
          <w:sz w:val="28"/>
        </w:rPr>
        <w:t>
      5) Хабарламаны, рұқсат қағазды рәсімдеу және оларды көрсетілетін қызметті беруші басшысына (басшының орынбасарына) қол қою үшін тапсыру;</w:t>
      </w:r>
    </w:p>
    <w:bookmarkEnd w:id="616"/>
    <w:bookmarkStart w:name="z2292" w:id="617"/>
    <w:p>
      <w:pPr>
        <w:spacing w:after="0"/>
        <w:ind w:left="0"/>
        <w:jc w:val="both"/>
      </w:pPr>
      <w:r>
        <w:rPr>
          <w:rFonts w:ascii="Times New Roman"/>
          <w:b w:val="false"/>
          <w:i w:val="false"/>
          <w:color w:val="000000"/>
          <w:sz w:val="28"/>
        </w:rPr>
        <w:t>
      6) Хабарламаны немесе рұқсат қағазды қызмет алушыға (не сенiмхат бойынша оның өкiлiне) беру немесе порталға жолдау.</w:t>
      </w:r>
    </w:p>
    <w:bookmarkEnd w:id="617"/>
    <w:bookmarkStart w:name="z2114" w:id="618"/>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618"/>
    <w:bookmarkStart w:name="z2115" w:id="61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619"/>
    <w:bookmarkStart w:name="z2293" w:id="62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620"/>
    <w:bookmarkStart w:name="z2294" w:id="621"/>
    <w:p>
      <w:pPr>
        <w:spacing w:after="0"/>
        <w:ind w:left="0"/>
        <w:jc w:val="both"/>
      </w:pPr>
      <w:r>
        <w:rPr>
          <w:rFonts w:ascii="Times New Roman"/>
          <w:b w:val="false"/>
          <w:i w:val="false"/>
          <w:color w:val="000000"/>
          <w:sz w:val="28"/>
        </w:rPr>
        <w:t>
      2) көрсетілетін қызметті берушінің басшысы;</w:t>
      </w:r>
    </w:p>
    <w:bookmarkEnd w:id="621"/>
    <w:bookmarkStart w:name="z2295" w:id="622"/>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622"/>
    <w:bookmarkStart w:name="z2296" w:id="623"/>
    <w:p>
      <w:pPr>
        <w:spacing w:after="0"/>
        <w:ind w:left="0"/>
        <w:jc w:val="both"/>
      </w:pPr>
      <w:r>
        <w:rPr>
          <w:rFonts w:ascii="Times New Roman"/>
          <w:b w:val="false"/>
          <w:i w:val="false"/>
          <w:color w:val="000000"/>
          <w:sz w:val="28"/>
        </w:rPr>
        <w:t>
      4) көрсетілетін қызметті берушінің бөлімінің басшысы;</w:t>
      </w:r>
    </w:p>
    <w:bookmarkEnd w:id="623"/>
    <w:bookmarkStart w:name="z2297" w:id="624"/>
    <w:p>
      <w:pPr>
        <w:spacing w:after="0"/>
        <w:ind w:left="0"/>
        <w:jc w:val="both"/>
      </w:pPr>
      <w:r>
        <w:rPr>
          <w:rFonts w:ascii="Times New Roman"/>
          <w:b w:val="false"/>
          <w:i w:val="false"/>
          <w:color w:val="000000"/>
          <w:sz w:val="28"/>
        </w:rPr>
        <w:t>
      5) көрсетілетін қызметті берушінің бөлімінің қызметкері.</w:t>
      </w:r>
    </w:p>
    <w:bookmarkEnd w:id="624"/>
    <w:bookmarkStart w:name="z2298" w:id="625"/>
    <w:p>
      <w:pPr>
        <w:spacing w:after="0"/>
        <w:ind w:left="0"/>
        <w:jc w:val="both"/>
      </w:pPr>
      <w:r>
        <w:rPr>
          <w:rFonts w:ascii="Times New Roman"/>
          <w:b w:val="false"/>
          <w:i w:val="false"/>
          <w:color w:val="000000"/>
          <w:sz w:val="28"/>
        </w:rPr>
        <w:t>
      8. Көрсетілетін қызмет берушінің құрылымдық бөлімшелері арасындағы рәсімдердің (іс-қимылдардың) дәйектілігін сипаттау:</w:t>
      </w:r>
    </w:p>
    <w:bookmarkEnd w:id="625"/>
    <w:bookmarkStart w:name="z2299" w:id="626"/>
    <w:p>
      <w:pPr>
        <w:spacing w:after="0"/>
        <w:ind w:left="0"/>
        <w:jc w:val="both"/>
      </w:pPr>
      <w:r>
        <w:rPr>
          <w:rFonts w:ascii="Times New Roman"/>
          <w:b w:val="false"/>
          <w:i w:val="false"/>
          <w:color w:val="000000"/>
          <w:sz w:val="28"/>
        </w:rPr>
        <w:t>
      рұқсат беру, рұқсатты ұзарту немесе рұқсатты қайта ресімдеу кезінде:</w:t>
      </w:r>
    </w:p>
    <w:bookmarkEnd w:id="626"/>
    <w:bookmarkStart w:name="z2300" w:id="627"/>
    <w:p>
      <w:pPr>
        <w:spacing w:after="0"/>
        <w:ind w:left="0"/>
        <w:jc w:val="both"/>
      </w:pPr>
      <w:r>
        <w:rPr>
          <w:rFonts w:ascii="Times New Roman"/>
          <w:b w:val="false"/>
          <w:i w:val="false"/>
          <w:color w:val="000000"/>
          <w:sz w:val="28"/>
        </w:rPr>
        <w:t>
      1) көрсетілетін қызметті беруші кеңсесінің қызметкері құжаттар түскен сәттен бастап 20 (жиырма) минут ішінде оларды кіріс хат-хабарларында тіркейді және көрсетілетін қызметті беруші басшысының қарауына енгізеді;</w:t>
      </w:r>
    </w:p>
    <w:bookmarkEnd w:id="627"/>
    <w:bookmarkStart w:name="z2301" w:id="628"/>
    <w:p>
      <w:pPr>
        <w:spacing w:after="0"/>
        <w:ind w:left="0"/>
        <w:jc w:val="both"/>
      </w:pPr>
      <w:r>
        <w:rPr>
          <w:rFonts w:ascii="Times New Roman"/>
          <w:b w:val="false"/>
          <w:i w:val="false"/>
          <w:color w:val="000000"/>
          <w:sz w:val="28"/>
        </w:rPr>
        <w:t>
      2) көрсетілетін қызметті берушінің басшысы 20 (жиырма) минут ішінде көрсетілетін қызметті алушының (не сенiмхат бойынша оның өкiлiнің) құжаттарын қарайды және оларды көрсетілетін қызметті беруші басшысының орынбасарына жолдайды;</w:t>
      </w:r>
    </w:p>
    <w:bookmarkEnd w:id="628"/>
    <w:bookmarkStart w:name="z2302" w:id="629"/>
    <w:p>
      <w:pPr>
        <w:spacing w:after="0"/>
        <w:ind w:left="0"/>
        <w:jc w:val="both"/>
      </w:pPr>
      <w:r>
        <w:rPr>
          <w:rFonts w:ascii="Times New Roman"/>
          <w:b w:val="false"/>
          <w:i w:val="false"/>
          <w:color w:val="000000"/>
          <w:sz w:val="28"/>
        </w:rPr>
        <w:t>
      3) көрсетілетін қызметті беруші басшысының орынбасары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 басшысына жолдайды;</w:t>
      </w:r>
    </w:p>
    <w:bookmarkEnd w:id="629"/>
    <w:bookmarkStart w:name="z2303" w:id="630"/>
    <w:p>
      <w:pPr>
        <w:spacing w:after="0"/>
        <w:ind w:left="0"/>
        <w:jc w:val="both"/>
      </w:pPr>
      <w:r>
        <w:rPr>
          <w:rFonts w:ascii="Times New Roman"/>
          <w:b w:val="false"/>
          <w:i w:val="false"/>
          <w:color w:val="000000"/>
          <w:sz w:val="28"/>
        </w:rPr>
        <w:t>
      4) көрсетілген қызметті берушінің бөлімнің басшысы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 берушінің бөлім қызметкеріне орындауға береді;</w:t>
      </w:r>
    </w:p>
    <w:bookmarkEnd w:id="630"/>
    <w:bookmarkStart w:name="z2304" w:id="631"/>
    <w:p>
      <w:pPr>
        <w:spacing w:after="0"/>
        <w:ind w:left="0"/>
        <w:jc w:val="both"/>
      </w:pPr>
      <w:r>
        <w:rPr>
          <w:rFonts w:ascii="Times New Roman"/>
          <w:b w:val="false"/>
          <w:i w:val="false"/>
          <w:color w:val="000000"/>
          <w:sz w:val="28"/>
        </w:rPr>
        <w:t>
      5) бөлімнің қызметкері көрсетілетін қызмет берушінің кеңсесі арқылы келіп түскен көрсетілетін қызметті алушының (не сенiмхат бойынша оның өкiлiнің) рұқсат қағаз алуға құжаттарын 7 (жеті) жұмыс күні ішінде, рұқсатты қайта рәсімдеуге құжаттарын 5 (бес) жұмыс күні ішінде, рұқсатты ұзартуға құжаттарын 3 (үш) жұмыс күні ішінде қарап, рұқсат беру немесе одан бас тарту туралы хабарлама дайындайды және оны қағаз немесе электронды түрде қол қою үшін қызмет берушінің басшысына (басшы орынбасарына) жібереді;</w:t>
      </w:r>
    </w:p>
    <w:bookmarkEnd w:id="631"/>
    <w:bookmarkStart w:name="z2305" w:id="632"/>
    <w:p>
      <w:pPr>
        <w:spacing w:after="0"/>
        <w:ind w:left="0"/>
        <w:jc w:val="both"/>
      </w:pPr>
      <w:r>
        <w:rPr>
          <w:rFonts w:ascii="Times New Roman"/>
          <w:b w:val="false"/>
          <w:i w:val="false"/>
          <w:color w:val="000000"/>
          <w:sz w:val="28"/>
        </w:rPr>
        <w:t>
      6) көрсетілетін қызмет берушінің басшысы (басшы орынбасары) қағаз немесе электрондық түрде хабарламаға қол қойып, бөлімнің қызметкеріне 20 (жиырма) минут ішінде жолдайды;</w:t>
      </w:r>
    </w:p>
    <w:bookmarkEnd w:id="632"/>
    <w:bookmarkStart w:name="z2306" w:id="633"/>
    <w:p>
      <w:pPr>
        <w:spacing w:after="0"/>
        <w:ind w:left="0"/>
        <w:jc w:val="both"/>
      </w:pPr>
      <w:r>
        <w:rPr>
          <w:rFonts w:ascii="Times New Roman"/>
          <w:b w:val="false"/>
          <w:i w:val="false"/>
          <w:color w:val="000000"/>
          <w:sz w:val="28"/>
        </w:rPr>
        <w:t>
      7) көрсетілетін қызметті беруші бөлімнің қызметкері қызметті алушыға (не сенiмхат бойынша оның өкiлiне) қағаз немесе электрондық түрде хабарламаны 1 (бір) жұмыс күні ішінде береді;</w:t>
      </w:r>
    </w:p>
    <w:bookmarkEnd w:id="633"/>
    <w:bookmarkStart w:name="z2307" w:id="634"/>
    <w:p>
      <w:pPr>
        <w:spacing w:after="0"/>
        <w:ind w:left="0"/>
        <w:jc w:val="both"/>
      </w:pPr>
      <w:r>
        <w:rPr>
          <w:rFonts w:ascii="Times New Roman"/>
          <w:b w:val="false"/>
          <w:i w:val="false"/>
          <w:color w:val="000000"/>
          <w:sz w:val="28"/>
        </w:rPr>
        <w:t>
      8) көрсетілетін қызметті алушы көрсетілетін қызметті берушіге рұқсатты бергені үшін алымды енгізгенін растайтын құжаттардың көшірмелерін 10 (он) жұмыс күні ішінде тапсырғаннан кейін, бөлімнің қызметкері рұқсат қағазды дайындайды және оны қағаз немесе электронды түрде қол қою үшін қызмет берушінің басшысына (басшы орынбасарына) 20 (жиырма) минут ішінде жібереді;</w:t>
      </w:r>
    </w:p>
    <w:bookmarkEnd w:id="634"/>
    <w:bookmarkStart w:name="z2308" w:id="635"/>
    <w:p>
      <w:pPr>
        <w:spacing w:after="0"/>
        <w:ind w:left="0"/>
        <w:jc w:val="both"/>
      </w:pPr>
      <w:r>
        <w:rPr>
          <w:rFonts w:ascii="Times New Roman"/>
          <w:b w:val="false"/>
          <w:i w:val="false"/>
          <w:color w:val="000000"/>
          <w:sz w:val="28"/>
        </w:rPr>
        <w:t>
      9) көрсетілетін қызмет берушінің басшысы (басшы орынбасары) қағаз немесе электрондық түрде рұқсат қағазға қол қойып, бөлімнің қызметкеріне 20 (жиырма) минут ішінде жолдайды;</w:t>
      </w:r>
    </w:p>
    <w:bookmarkEnd w:id="635"/>
    <w:bookmarkStart w:name="z2309" w:id="636"/>
    <w:p>
      <w:pPr>
        <w:spacing w:after="0"/>
        <w:ind w:left="0"/>
        <w:jc w:val="both"/>
      </w:pPr>
      <w:r>
        <w:rPr>
          <w:rFonts w:ascii="Times New Roman"/>
          <w:b w:val="false"/>
          <w:i w:val="false"/>
          <w:color w:val="000000"/>
          <w:sz w:val="28"/>
        </w:rPr>
        <w:t>
      10) көрсетілетін қызметті беруші бөлімнің қызметкері қызметті алушыға (не сенiмхат бойынша оның өкiлiне) қағаз немесе электрондық түрде рұқсат қағазды 1 (бір) жұмыс күні ішінде береді.</w:t>
      </w:r>
    </w:p>
    <w:bookmarkEnd w:id="636"/>
    <w:bookmarkStart w:name="z2310" w:id="637"/>
    <w:p>
      <w:pPr>
        <w:spacing w:after="0"/>
        <w:ind w:left="0"/>
        <w:jc w:val="both"/>
      </w:pPr>
      <w:r>
        <w:rPr>
          <w:rFonts w:ascii="Times New Roman"/>
          <w:b w:val="false"/>
          <w:i w:val="false"/>
          <w:color w:val="000000"/>
          <w:sz w:val="28"/>
        </w:rPr>
        <w:t>
      корпоративішілік ауыстыру шеңберінде:</w:t>
      </w:r>
    </w:p>
    <w:bookmarkEnd w:id="637"/>
    <w:bookmarkStart w:name="z2311" w:id="638"/>
    <w:p>
      <w:pPr>
        <w:spacing w:after="0"/>
        <w:ind w:left="0"/>
        <w:jc w:val="both"/>
      </w:pPr>
      <w:r>
        <w:rPr>
          <w:rFonts w:ascii="Times New Roman"/>
          <w:b w:val="false"/>
          <w:i w:val="false"/>
          <w:color w:val="000000"/>
          <w:sz w:val="28"/>
        </w:rPr>
        <w:t>
      1) көрсетілетін қызмет беруші кеңсесінің қызметкері құжаттар түскен сәттен бастап 20 (жиырма) минут ішінде оларды кіріс хат-хабарларында тіркейді және көрсетілетін қызметті беруші басшысының қарауына енгізеді;</w:t>
      </w:r>
    </w:p>
    <w:bookmarkEnd w:id="638"/>
    <w:bookmarkStart w:name="z2312" w:id="639"/>
    <w:p>
      <w:pPr>
        <w:spacing w:after="0"/>
        <w:ind w:left="0"/>
        <w:jc w:val="both"/>
      </w:pPr>
      <w:r>
        <w:rPr>
          <w:rFonts w:ascii="Times New Roman"/>
          <w:b w:val="false"/>
          <w:i w:val="false"/>
          <w:color w:val="000000"/>
          <w:sz w:val="28"/>
        </w:rPr>
        <w:t>
      2) көрсетілетін қызметті берушінің басшысы 20 (жиырма) минут ішінде көрсетілетін қызметті алушының (не сенiмхат бойынша оның өкiлiнің) құжаттарын қарайды және оларды көрсетілетін қызмет беруші басшысының орынбасарына жолдайды;</w:t>
      </w:r>
    </w:p>
    <w:bookmarkEnd w:id="639"/>
    <w:bookmarkStart w:name="z2313" w:id="640"/>
    <w:p>
      <w:pPr>
        <w:spacing w:after="0"/>
        <w:ind w:left="0"/>
        <w:jc w:val="both"/>
      </w:pPr>
      <w:r>
        <w:rPr>
          <w:rFonts w:ascii="Times New Roman"/>
          <w:b w:val="false"/>
          <w:i w:val="false"/>
          <w:color w:val="000000"/>
          <w:sz w:val="28"/>
        </w:rPr>
        <w:t>
      3) көрсетілетін қызметті беруші басшысының орынбасары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 басшысына жолдайды;</w:t>
      </w:r>
    </w:p>
    <w:bookmarkEnd w:id="640"/>
    <w:bookmarkStart w:name="z2314" w:id="641"/>
    <w:p>
      <w:pPr>
        <w:spacing w:after="0"/>
        <w:ind w:left="0"/>
        <w:jc w:val="both"/>
      </w:pPr>
      <w:r>
        <w:rPr>
          <w:rFonts w:ascii="Times New Roman"/>
          <w:b w:val="false"/>
          <w:i w:val="false"/>
          <w:color w:val="000000"/>
          <w:sz w:val="28"/>
        </w:rPr>
        <w:t>
      4) көрсетілетін қызметті берушінің бөлім басшысы көрсетілетін қызметті алушының (не сенiмхат бойынша оның өкiлiнің) құжаттарын 20 (жиырма) минут ішінде ұсынылған талаптарға сәйкес келуіне қарайды және көрсетілетін қызметті берушінің бөлімнің қызметкеріне орындауға береді;</w:t>
      </w:r>
    </w:p>
    <w:bookmarkEnd w:id="641"/>
    <w:bookmarkStart w:name="z2315" w:id="642"/>
    <w:p>
      <w:pPr>
        <w:spacing w:after="0"/>
        <w:ind w:left="0"/>
        <w:jc w:val="both"/>
      </w:pPr>
      <w:r>
        <w:rPr>
          <w:rFonts w:ascii="Times New Roman"/>
          <w:b w:val="false"/>
          <w:i w:val="false"/>
          <w:color w:val="000000"/>
          <w:sz w:val="28"/>
        </w:rPr>
        <w:t>
      5) бөлімнің қызметкері көрсетілетін қызмет берушінің кеңсесі арқылы келіп түскен көрсетілетін қызметті алушының (не сенiмхат бойынша оның өкiлiнің) рұқсат қағаз алуға құжаттарын 7 (жеті) жұмыс күні ішінде, рұқсатты қайта рәсімдеуге және ұзартуға құжаттарын 5 (бес) жұмыс күні ішінде қарап, рұқсат қағазды дайындайды және оны қағаз немесе электронды түрде қол қою үшін қызмет берушінің басшысына (басшы орынбасарына) жібереді;</w:t>
      </w:r>
    </w:p>
    <w:bookmarkEnd w:id="642"/>
    <w:bookmarkStart w:name="z2316" w:id="643"/>
    <w:p>
      <w:pPr>
        <w:spacing w:after="0"/>
        <w:ind w:left="0"/>
        <w:jc w:val="both"/>
      </w:pPr>
      <w:r>
        <w:rPr>
          <w:rFonts w:ascii="Times New Roman"/>
          <w:b w:val="false"/>
          <w:i w:val="false"/>
          <w:color w:val="000000"/>
          <w:sz w:val="28"/>
        </w:rPr>
        <w:t>
      6) көрсетілетін қызмет берушінің басшысы (басшы орынбасары) қағаз немесе электрондық түрде рұқсат қағазға қол қойып, бөлімнің қызметкеріне 20 (жиырма) минут ішінде жолдайды;</w:t>
      </w:r>
    </w:p>
    <w:bookmarkEnd w:id="643"/>
    <w:bookmarkStart w:name="z2317" w:id="644"/>
    <w:p>
      <w:pPr>
        <w:spacing w:after="0"/>
        <w:ind w:left="0"/>
        <w:jc w:val="both"/>
      </w:pPr>
      <w:r>
        <w:rPr>
          <w:rFonts w:ascii="Times New Roman"/>
          <w:b w:val="false"/>
          <w:i w:val="false"/>
          <w:color w:val="000000"/>
          <w:sz w:val="28"/>
        </w:rPr>
        <w:t>
      7) көрсетілетін қызметті беруші бөлімнің қызметкері қызметті алушыға (не сенiмхат бойынша оның өкiлiне) қағаз немесе электрондық түрде рұқсат қағазды 1 (бір) жұмыс күні ішінде береді.</w:t>
      </w:r>
    </w:p>
    <w:bookmarkEnd w:id="644"/>
    <w:bookmarkStart w:name="z2318" w:id="645"/>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45"/>
    <w:bookmarkStart w:name="z2319" w:id="646"/>
    <w:p>
      <w:pPr>
        <w:spacing w:after="0"/>
        <w:ind w:left="0"/>
        <w:jc w:val="both"/>
      </w:pPr>
      <w:r>
        <w:rPr>
          <w:rFonts w:ascii="Times New Roman"/>
          <w:b w:val="false"/>
          <w:i w:val="false"/>
          <w:color w:val="000000"/>
          <w:sz w:val="28"/>
        </w:rPr>
        <w:t>
      9. Жүгіну тәртібін және портал арқылы мемлекеттік қызмет көрсету кезінде қызмет беруші мен қызмет алушының рәсімдерінің (іс-қимылдарының) реттілігін сипаттау:</w:t>
      </w:r>
    </w:p>
    <w:bookmarkEnd w:id="646"/>
    <w:bookmarkStart w:name="z2320" w:id="647"/>
    <w:p>
      <w:pPr>
        <w:spacing w:after="0"/>
        <w:ind w:left="0"/>
        <w:jc w:val="both"/>
      </w:pPr>
      <w:r>
        <w:rPr>
          <w:rFonts w:ascii="Times New Roman"/>
          <w:b w:val="false"/>
          <w:i w:val="false"/>
          <w:color w:val="000000"/>
          <w:sz w:val="28"/>
        </w:rPr>
        <w:t>
      1) көрсетілетін қызметті алушы жеке сәйкестендіру нөмірі және (немесе) бизнес сәйкестендіру нөмірі, сондай-ақ пароль (порталда тіркелмеген көрсетілетін қызметті алушылар үшін іске асырылады) көмегімен порталда тіркеу жүргізеді;</w:t>
      </w:r>
    </w:p>
    <w:bookmarkEnd w:id="647"/>
    <w:bookmarkStart w:name="z2321" w:id="648"/>
    <w:p>
      <w:pPr>
        <w:spacing w:after="0"/>
        <w:ind w:left="0"/>
        <w:jc w:val="both"/>
      </w:pPr>
      <w:r>
        <w:rPr>
          <w:rFonts w:ascii="Times New Roman"/>
          <w:b w:val="false"/>
          <w:i w:val="false"/>
          <w:color w:val="000000"/>
          <w:sz w:val="28"/>
        </w:rPr>
        <w:t>
      2) 1 - процесс – көрсетілетін қызметті алу үшін көрсетілетін қызметті алушымен порталға жеке сәйкестендіру нөмірін және (немесе) бизнес сәйкестендіру нөмірін және паролін (авторизациялау процесі) енгізу;</w:t>
      </w:r>
    </w:p>
    <w:bookmarkEnd w:id="648"/>
    <w:bookmarkStart w:name="z2322" w:id="649"/>
    <w:p>
      <w:pPr>
        <w:spacing w:after="0"/>
        <w:ind w:left="0"/>
        <w:jc w:val="both"/>
      </w:pPr>
      <w:r>
        <w:rPr>
          <w:rFonts w:ascii="Times New Roman"/>
          <w:b w:val="false"/>
          <w:i w:val="false"/>
          <w:color w:val="000000"/>
          <w:sz w:val="28"/>
        </w:rPr>
        <w:t>
      3) 1 - шарт - жеке сәйкестендіру нөмірі және (немесе) бизнес сәйкестендіру нөмірі және пароль арқылы тіркелген көрсетілетін қызметті алушының мәліметтерінің дұрыстығы порталда тексеріледі;</w:t>
      </w:r>
    </w:p>
    <w:bookmarkEnd w:id="649"/>
    <w:bookmarkStart w:name="z2323" w:id="650"/>
    <w:p>
      <w:pPr>
        <w:spacing w:after="0"/>
        <w:ind w:left="0"/>
        <w:jc w:val="both"/>
      </w:pPr>
      <w:r>
        <w:rPr>
          <w:rFonts w:ascii="Times New Roman"/>
          <w:b w:val="false"/>
          <w:i w:val="false"/>
          <w:color w:val="000000"/>
          <w:sz w:val="28"/>
        </w:rPr>
        <w:t>
      4) 2 - 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қалыптастырылады;</w:t>
      </w:r>
    </w:p>
    <w:bookmarkEnd w:id="650"/>
    <w:bookmarkStart w:name="z2324" w:id="651"/>
    <w:p>
      <w:pPr>
        <w:spacing w:after="0"/>
        <w:ind w:left="0"/>
        <w:jc w:val="both"/>
      </w:pPr>
      <w:r>
        <w:rPr>
          <w:rFonts w:ascii="Times New Roman"/>
          <w:b w:val="false"/>
          <w:i w:val="false"/>
          <w:color w:val="000000"/>
          <w:sz w:val="28"/>
        </w:rPr>
        <w:t>
      5) 3 - процесс – көрсетілетін қызмет алушы осы регламентте көрсетілген көрсетілетін қызметті таңдайды, стандарттың 9-тармағында көрсетілген қажетті құжаттардың көшірмелерін электрондық түрде сұраныс нысанына жалғайды, үлгілік талаптарын және оның құрылымын ескере отырып, көрсетілетін қызметті алушымен нысанды толтыру (мәліметтерді енгізу) және қызметті көрсету үшін сұраныс нысандарын экранға шығарады, сондай-ақ көрсетілетін қызметті алушымен сұранысты (қол қою) куәландыру үшін электрондық цифрлық қолтаңба тіркеу куәлігін таңдайды;</w:t>
      </w:r>
    </w:p>
    <w:bookmarkEnd w:id="651"/>
    <w:bookmarkStart w:name="z2325" w:id="652"/>
    <w:p>
      <w:pPr>
        <w:spacing w:after="0"/>
        <w:ind w:left="0"/>
        <w:jc w:val="both"/>
      </w:pPr>
      <w:r>
        <w:rPr>
          <w:rFonts w:ascii="Times New Roman"/>
          <w:b w:val="false"/>
          <w:i w:val="false"/>
          <w:color w:val="000000"/>
          <w:sz w:val="28"/>
        </w:rPr>
        <w:t>
      6) 4 - процесс – көрсетілетін қызметті алушының электрондық цифрлық қолтаңбамен расталмауына байланысты сұратылған қызметтен бас тарту жөнінде хабарлама қалыптастырылады;</w:t>
      </w:r>
    </w:p>
    <w:bookmarkEnd w:id="652"/>
    <w:bookmarkStart w:name="z2326" w:id="653"/>
    <w:p>
      <w:pPr>
        <w:spacing w:after="0"/>
        <w:ind w:left="0"/>
        <w:jc w:val="both"/>
      </w:pPr>
      <w:r>
        <w:rPr>
          <w:rFonts w:ascii="Times New Roman"/>
          <w:b w:val="false"/>
          <w:i w:val="false"/>
          <w:color w:val="000000"/>
          <w:sz w:val="28"/>
        </w:rPr>
        <w:t>
      7) 2 - шарт – порталда электрондық цифрлық қолтаңбамен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 (сұраныста көрсетілген жеке сәйкестендіру нөмірі және (немесе) бизнес сәйкестендіру нөмірі және электрондық цифрлық қолтаңба тіркеу куәлігінде көрсетілген жеке сәйкестендіру нөмірі және (немесе) бизнес сәйкестендіру нөмірі аралығын) тексеріледі;</w:t>
      </w:r>
    </w:p>
    <w:bookmarkEnd w:id="653"/>
    <w:bookmarkStart w:name="z2327" w:id="654"/>
    <w:p>
      <w:pPr>
        <w:spacing w:after="0"/>
        <w:ind w:left="0"/>
        <w:jc w:val="both"/>
      </w:pPr>
      <w:r>
        <w:rPr>
          <w:rFonts w:ascii="Times New Roman"/>
          <w:b w:val="false"/>
          <w:i w:val="false"/>
          <w:color w:val="000000"/>
          <w:sz w:val="28"/>
        </w:rPr>
        <w:t>
      8) 5 - процесс – көрсетілетін қызметті беруші сұранысты өңдеу үшін көрсетілетін қызметті алушының электрондық цифрлық қолтаңбамен куәландырылған (қол қойылған) электрондық құжатты (көрсетілетін қызметті алушының сұранысын) электрондық үкімет шлюзі арқылы электрондық үкіметінің аумақтық шлюзі автоматтандырылған жұмыс орнына жолдайды;</w:t>
      </w:r>
    </w:p>
    <w:bookmarkEnd w:id="654"/>
    <w:bookmarkStart w:name="z2328" w:id="655"/>
    <w:p>
      <w:pPr>
        <w:spacing w:after="0"/>
        <w:ind w:left="0"/>
        <w:jc w:val="both"/>
      </w:pPr>
      <w:r>
        <w:rPr>
          <w:rFonts w:ascii="Times New Roman"/>
          <w:b w:val="false"/>
          <w:i w:val="false"/>
          <w:color w:val="000000"/>
          <w:sz w:val="28"/>
        </w:rPr>
        <w:t>
      9) 3 - шарт - көрсетілетін қызметті беруші қызметті көрсетуге негіз болатын стандарттың 9-тармағында көрсетілген көрсетілетін қызметті алушы жалғаған құжаттарды тексереді;</w:t>
      </w:r>
    </w:p>
    <w:bookmarkEnd w:id="655"/>
    <w:bookmarkStart w:name="z2329" w:id="656"/>
    <w:p>
      <w:pPr>
        <w:spacing w:after="0"/>
        <w:ind w:left="0"/>
        <w:jc w:val="both"/>
      </w:pPr>
      <w:r>
        <w:rPr>
          <w:rFonts w:ascii="Times New Roman"/>
          <w:b w:val="false"/>
          <w:i w:val="false"/>
          <w:color w:val="000000"/>
          <w:sz w:val="28"/>
        </w:rPr>
        <w:t>
      10) 6 - процесс - көрсетілетін қызметті алушының құжаттарында бұзушылықтың болуына байланысты сұратылып отырған қызметтен бас тарту жөнінде хабарлама қалыптастырылады;</w:t>
      </w:r>
    </w:p>
    <w:bookmarkEnd w:id="656"/>
    <w:bookmarkStart w:name="z2330" w:id="657"/>
    <w:p>
      <w:pPr>
        <w:spacing w:after="0"/>
        <w:ind w:left="0"/>
        <w:jc w:val="both"/>
      </w:pPr>
      <w:r>
        <w:rPr>
          <w:rFonts w:ascii="Times New Roman"/>
          <w:b w:val="false"/>
          <w:i w:val="false"/>
          <w:color w:val="000000"/>
          <w:sz w:val="28"/>
        </w:rPr>
        <w:t>
      11) 7 - процесс – көрсетілетін қызметті алушымен порталда қалыптастырылған қызметтің нәтижесін (электрондық құжат нысанындағы хабарлама) алу. Мемлекеттік қызмет көрсету нәтижесі көрсетілетін қызметті берушінің басшысының электрондық цифрлық қолтаңбамен куәландырылған электрондық құжат түрінде порталға өтініш берген кезден бастап 7 (жеті) күнтізбелік күннің ішінде көрсетілетін қызметті алушының "жеке кабинетіне" жолданады.</w:t>
      </w:r>
    </w:p>
    <w:bookmarkEnd w:id="657"/>
    <w:bookmarkStart w:name="z2331" w:id="658"/>
    <w:p>
      <w:pPr>
        <w:spacing w:after="0"/>
        <w:ind w:left="0"/>
        <w:jc w:val="both"/>
      </w:pPr>
      <w:r>
        <w:rPr>
          <w:rFonts w:ascii="Times New Roman"/>
          <w:b w:val="false"/>
          <w:i w:val="false"/>
          <w:color w:val="000000"/>
          <w:sz w:val="28"/>
        </w:rPr>
        <w:t>
      Мемлекеттік қызметті көрсету барысында портал арқылы жүгінуі ақпараттық жүйелердің функционалдық өзара іс-қимыл диаграммасы осы регламенттің 1-қосымшасына сәйкес сипатталған.</w:t>
      </w:r>
    </w:p>
    <w:bookmarkEnd w:id="658"/>
    <w:bookmarkStart w:name="z2332" w:id="65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2, 3, 4, 5-қосымшаларға сәйкес мемлекеттік қызмет көрсетудің бизнес-процестерінің анықтамалығында көрсетіледі. </w:t>
      </w:r>
    </w:p>
    <w:bookmarkEnd w:id="659"/>
    <w:bookmarkStart w:name="z2333" w:id="660"/>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(http://sobeszhambyl.kz) және Жамбыл облысы әкімдігінің (http://zhambyl.gov.kz) интернет-ресурсында орналастырылады.</w:t>
      </w:r>
    </w:p>
    <w:bookmarkEnd w:id="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немесе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2334" w:id="661"/>
    <w:p>
      <w:pPr>
        <w:spacing w:after="0"/>
        <w:ind w:left="0"/>
        <w:jc w:val="both"/>
      </w:pPr>
      <w:r>
        <w:rPr>
          <w:rFonts w:ascii="Times New Roman"/>
          <w:b w:val="false"/>
          <w:i w:val="false"/>
          <w:color w:val="ff0000"/>
          <w:sz w:val="28"/>
        </w:rPr>
        <w:t xml:space="preserve">
      Ескерту. Регламенттің 1-қосымшасының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661"/>
    <w:bookmarkStart w:name="z2335" w:id="662"/>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 </w:t>
      </w:r>
    </w:p>
    <w:bookmarkEnd w:id="662"/>
    <w:bookmarkStart w:name="z2336"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7" w:id="664"/>
    <w:p>
      <w:pPr>
        <w:spacing w:after="0"/>
        <w:ind w:left="0"/>
        <w:jc w:val="left"/>
      </w:pPr>
      <w:r>
        <w:rPr>
          <w:rFonts w:ascii="Times New Roman"/>
          <w:b/>
          <w:i w:val="false"/>
          <w:color w:val="000000"/>
        </w:rPr>
        <w:t xml:space="preserve"> Шартты белгілер:</w:t>
      </w:r>
    </w:p>
    <w:bookmarkEnd w:id="664"/>
    <w:bookmarkStart w:name="z2338"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немесе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2339" w:id="666"/>
    <w:p>
      <w:pPr>
        <w:spacing w:after="0"/>
        <w:ind w:left="0"/>
        <w:jc w:val="both"/>
      </w:pPr>
      <w:r>
        <w:rPr>
          <w:rFonts w:ascii="Times New Roman"/>
          <w:b w:val="false"/>
          <w:i w:val="false"/>
          <w:color w:val="ff0000"/>
          <w:sz w:val="28"/>
        </w:rPr>
        <w:t xml:space="preserve">
      Ескерту. Регламенттің 2-қосымшасының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666"/>
    <w:bookmarkStart w:name="z2340" w:id="667"/>
    <w:p>
      <w:pPr>
        <w:spacing w:after="0"/>
        <w:ind w:left="0"/>
        <w:jc w:val="left"/>
      </w:pPr>
      <w:r>
        <w:rPr>
          <w:rFonts w:ascii="Times New Roman"/>
          <w:b/>
          <w:i w:val="false"/>
          <w:color w:val="000000"/>
        </w:rPr>
        <w:t xml:space="preserve"> Көрсетілетін қызметті беруші арқылы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бизнес-процестерінің анықтамалығы</w:t>
      </w:r>
    </w:p>
    <w:bookmarkEnd w:id="667"/>
    <w:bookmarkStart w:name="z2341" w:id="668"/>
    <w:p>
      <w:pPr>
        <w:spacing w:after="0"/>
        <w:ind w:left="0"/>
        <w:jc w:val="both"/>
      </w:pPr>
      <w:r>
        <w:rPr>
          <w:rFonts w:ascii="Times New Roman"/>
          <w:b w:val="false"/>
          <w:i w:val="false"/>
          <w:color w:val="000000"/>
          <w:sz w:val="28"/>
        </w:rPr>
        <w:t>
      (рұқсат беру, рұқсатты ұзарту немесе рұқсатты қайта ресімдеу кезінде)</w:t>
      </w:r>
    </w:p>
    <w:bookmarkEnd w:id="668"/>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3" w:id="669"/>
    <w:p>
      <w:pPr>
        <w:spacing w:after="0"/>
        <w:ind w:left="0"/>
        <w:jc w:val="left"/>
      </w:pPr>
      <w:r>
        <w:rPr>
          <w:rFonts w:ascii="Times New Roman"/>
          <w:b/>
          <w:i w:val="false"/>
          <w:color w:val="000000"/>
        </w:rPr>
        <w:t xml:space="preserve"> Шартты белгілер</w:t>
      </w:r>
    </w:p>
    <w:bookmarkEnd w:id="669"/>
    <w:bookmarkStart w:name="z2344"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немесе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қосымша</w:t>
            </w:r>
          </w:p>
        </w:tc>
      </w:tr>
    </w:tbl>
    <w:bookmarkStart w:name="z2345" w:id="671"/>
    <w:p>
      <w:pPr>
        <w:spacing w:after="0"/>
        <w:ind w:left="0"/>
        <w:jc w:val="both"/>
      </w:pPr>
      <w:r>
        <w:rPr>
          <w:rFonts w:ascii="Times New Roman"/>
          <w:b w:val="false"/>
          <w:i w:val="false"/>
          <w:color w:val="ff0000"/>
          <w:sz w:val="28"/>
        </w:rPr>
        <w:t xml:space="preserve">
      Ескерту. Регламенттің 3-қосымшасының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671"/>
    <w:bookmarkStart w:name="z2346" w:id="672"/>
    <w:p>
      <w:pPr>
        <w:spacing w:after="0"/>
        <w:ind w:left="0"/>
        <w:jc w:val="left"/>
      </w:pPr>
      <w:r>
        <w:rPr>
          <w:rFonts w:ascii="Times New Roman"/>
          <w:b/>
          <w:i w:val="false"/>
          <w:color w:val="000000"/>
        </w:rPr>
        <w:t xml:space="preserve"> Көрсетілетін қызмет беруші арқылы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бизнес-процестерінің анықтамалығы</w:t>
      </w:r>
    </w:p>
    <w:bookmarkEnd w:id="672"/>
    <w:bookmarkStart w:name="z2347" w:id="673"/>
    <w:p>
      <w:pPr>
        <w:spacing w:after="0"/>
        <w:ind w:left="0"/>
        <w:jc w:val="both"/>
      </w:pPr>
      <w:r>
        <w:rPr>
          <w:rFonts w:ascii="Times New Roman"/>
          <w:b w:val="false"/>
          <w:i w:val="false"/>
          <w:color w:val="000000"/>
          <w:sz w:val="28"/>
        </w:rPr>
        <w:t>
      (корпоративішілік ауыстыру шеңберінде)</w:t>
      </w:r>
    </w:p>
    <w:bookmarkEnd w:id="673"/>
    <w:bookmarkStart w:name="z2348"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9" w:id="675"/>
    <w:p>
      <w:pPr>
        <w:spacing w:after="0"/>
        <w:ind w:left="0"/>
        <w:jc w:val="left"/>
      </w:pPr>
      <w:r>
        <w:rPr>
          <w:rFonts w:ascii="Times New Roman"/>
          <w:b/>
          <w:i w:val="false"/>
          <w:color w:val="000000"/>
        </w:rPr>
        <w:t xml:space="preserve"> Шартты белгілер</w:t>
      </w:r>
    </w:p>
    <w:bookmarkEnd w:id="675"/>
    <w:bookmarkStart w:name="z2350"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немесе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 қосымша</w:t>
            </w:r>
          </w:p>
        </w:tc>
      </w:tr>
    </w:tbl>
    <w:bookmarkStart w:name="z2351" w:id="677"/>
    <w:p>
      <w:pPr>
        <w:spacing w:after="0"/>
        <w:ind w:left="0"/>
        <w:jc w:val="both"/>
      </w:pPr>
      <w:r>
        <w:rPr>
          <w:rFonts w:ascii="Times New Roman"/>
          <w:b w:val="false"/>
          <w:i w:val="false"/>
          <w:color w:val="ff0000"/>
          <w:sz w:val="28"/>
        </w:rPr>
        <w:t xml:space="preserve">
      Ескерту. Регламенттің 4-қосымшасының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677"/>
    <w:bookmarkStart w:name="z2352" w:id="678"/>
    <w:p>
      <w:pPr>
        <w:spacing w:after="0"/>
        <w:ind w:left="0"/>
        <w:jc w:val="left"/>
      </w:pPr>
      <w:r>
        <w:rPr>
          <w:rFonts w:ascii="Times New Roman"/>
          <w:b/>
          <w:i w:val="false"/>
          <w:color w:val="000000"/>
        </w:rPr>
        <w:t xml:space="preserve"> "Электрондық үкімет" порталы арқылы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бизнес-процестерінің анықтамалығы</w:t>
      </w:r>
    </w:p>
    <w:bookmarkEnd w:id="678"/>
    <w:bookmarkStart w:name="z2353" w:id="679"/>
    <w:p>
      <w:pPr>
        <w:spacing w:after="0"/>
        <w:ind w:left="0"/>
        <w:jc w:val="both"/>
      </w:pPr>
      <w:r>
        <w:rPr>
          <w:rFonts w:ascii="Times New Roman"/>
          <w:b w:val="false"/>
          <w:i w:val="false"/>
          <w:color w:val="000000"/>
          <w:sz w:val="28"/>
        </w:rPr>
        <w:t>
      (рұқсат беру, рұқсатты ұзарту немесе рұқсатты қайта ресімдеу кезінде)</w:t>
      </w:r>
    </w:p>
    <w:bookmarkEnd w:id="679"/>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5" w:id="680"/>
    <w:p>
      <w:pPr>
        <w:spacing w:after="0"/>
        <w:ind w:left="0"/>
        <w:jc w:val="left"/>
      </w:pPr>
      <w:r>
        <w:rPr>
          <w:rFonts w:ascii="Times New Roman"/>
          <w:b/>
          <w:i w:val="false"/>
          <w:color w:val="000000"/>
        </w:rPr>
        <w:t xml:space="preserve"> Шартты белгілер</w:t>
      </w:r>
    </w:p>
    <w:bookmarkEnd w:id="680"/>
    <w:bookmarkStart w:name="z2356"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w:t>
            </w:r>
            <w:r>
              <w:br/>
            </w:r>
            <w:r>
              <w:rPr>
                <w:rFonts w:ascii="Times New Roman"/>
                <w:b w:val="false"/>
                <w:i w:val="false"/>
                <w:color w:val="000000"/>
                <w:sz w:val="20"/>
              </w:rPr>
              <w:t>бірліктің аумағында немесе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еңбек қызметін</w:t>
            </w:r>
            <w:r>
              <w:br/>
            </w:r>
            <w:r>
              <w:rPr>
                <w:rFonts w:ascii="Times New Roman"/>
                <w:b w:val="false"/>
                <w:i w:val="false"/>
                <w:color w:val="000000"/>
                <w:sz w:val="20"/>
              </w:rPr>
              <w:t>жүзеге асыру үшін жұмыс</w:t>
            </w:r>
            <w:r>
              <w:br/>
            </w:r>
            <w:r>
              <w:rPr>
                <w:rFonts w:ascii="Times New Roman"/>
                <w:b w:val="false"/>
                <w:i w:val="false"/>
                <w:color w:val="000000"/>
                <w:sz w:val="20"/>
              </w:rPr>
              <w:t>берушілерге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5- қосымша</w:t>
            </w:r>
          </w:p>
        </w:tc>
      </w:tr>
    </w:tbl>
    <w:bookmarkStart w:name="z2357" w:id="682"/>
    <w:p>
      <w:pPr>
        <w:spacing w:after="0"/>
        <w:ind w:left="0"/>
        <w:jc w:val="both"/>
      </w:pPr>
      <w:r>
        <w:rPr>
          <w:rFonts w:ascii="Times New Roman"/>
          <w:b w:val="false"/>
          <w:i w:val="false"/>
          <w:color w:val="ff0000"/>
          <w:sz w:val="28"/>
        </w:rPr>
        <w:t xml:space="preserve">
      Ескерту. Регламенттің 5-қосымшасының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682"/>
    <w:bookmarkStart w:name="z2358" w:id="683"/>
    <w:p>
      <w:pPr>
        <w:spacing w:after="0"/>
        <w:ind w:left="0"/>
        <w:jc w:val="left"/>
      </w:pPr>
      <w:r>
        <w:rPr>
          <w:rFonts w:ascii="Times New Roman"/>
          <w:b/>
          <w:i w:val="false"/>
          <w:color w:val="000000"/>
        </w:rPr>
        <w:t xml:space="preserve"> "Электрондық үкімет" порталы арқылы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бизнес-процестерінің анықтамалығы</w:t>
      </w:r>
    </w:p>
    <w:bookmarkEnd w:id="683"/>
    <w:bookmarkStart w:name="z2359" w:id="684"/>
    <w:p>
      <w:pPr>
        <w:spacing w:after="0"/>
        <w:ind w:left="0"/>
        <w:jc w:val="both"/>
      </w:pPr>
      <w:r>
        <w:rPr>
          <w:rFonts w:ascii="Times New Roman"/>
          <w:b w:val="false"/>
          <w:i w:val="false"/>
          <w:color w:val="000000"/>
          <w:sz w:val="28"/>
        </w:rPr>
        <w:t>
      (корпоративішілік ауыстыру шеңберінде)</w:t>
      </w:r>
    </w:p>
    <w:bookmarkEnd w:id="684"/>
    <w:bookmarkStart w:name="z2360"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1" w:id="686"/>
    <w:p>
      <w:pPr>
        <w:spacing w:after="0"/>
        <w:ind w:left="0"/>
        <w:jc w:val="left"/>
      </w:pPr>
      <w:r>
        <w:rPr>
          <w:rFonts w:ascii="Times New Roman"/>
          <w:b/>
          <w:i w:val="false"/>
          <w:color w:val="000000"/>
        </w:rPr>
        <w:t xml:space="preserve"> Шартты белгілер</w:t>
      </w:r>
    </w:p>
    <w:bookmarkEnd w:id="686"/>
    <w:bookmarkStart w:name="z2362"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77" w:id="68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688"/>
    <w:bookmarkStart w:name="z1721" w:id="689"/>
    <w:p>
      <w:pPr>
        <w:spacing w:after="0"/>
        <w:ind w:left="0"/>
        <w:jc w:val="left"/>
      </w:pPr>
      <w:r>
        <w:rPr>
          <w:rFonts w:ascii="Times New Roman"/>
          <w:b/>
          <w:i w:val="false"/>
          <w:color w:val="000000"/>
        </w:rPr>
        <w:t xml:space="preserve"> 1. Жалпы ережелер</w:t>
      </w:r>
    </w:p>
    <w:bookmarkEnd w:id="689"/>
    <w:bookmarkStart w:name="z1722" w:id="69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69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725" w:id="69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рәсімдеу туралы хабарлама.</w:t>
      </w:r>
    </w:p>
    <w:bookmarkEnd w:id="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Start w:name="z1727" w:id="6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92"/>
    <w:bookmarkStart w:name="z1728" w:id="693"/>
    <w:p>
      <w:pPr>
        <w:spacing w:after="0"/>
        <w:ind w:left="0"/>
        <w:jc w:val="both"/>
      </w:pPr>
      <w:r>
        <w:rPr>
          <w:rFonts w:ascii="Times New Roman"/>
          <w:b w:val="false"/>
          <w:i w:val="false"/>
          <w:color w:val="000000"/>
          <w:sz w:val="28"/>
        </w:rPr>
        <w:t>
      5. Мемлекеттік қызметті көрсету бойынша рәсімдерді (әрекеттерді) бастау үшін көрсетілетін қызметті алушымен және/немесе заңды өкілімен стандарттың 9 тармағында көрсетілген мемлекеттік қызметті көрсету үшін қажетті құжаттарды ұсыну негіз болып табылады.</w:t>
      </w:r>
    </w:p>
    <w:bookmarkEnd w:id="693"/>
    <w:bookmarkStart w:name="z1729" w:id="69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694"/>
    <w:bookmarkStart w:name="z1730" w:id="695"/>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 бұрыштама қою үшін құжаттар топтамасын жолдайды;</w:t>
      </w:r>
    </w:p>
    <w:bookmarkEnd w:id="695"/>
    <w:bookmarkStart w:name="z788" w:id="696"/>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696"/>
    <w:bookmarkStart w:name="z1731" w:id="697"/>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697"/>
    <w:bookmarkStart w:name="z1732" w:id="698"/>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698"/>
    <w:bookmarkStart w:name="z1733" w:id="699"/>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және/немесе заңды өкіліне қағаз түрінде хабарламаны ұсынады.</w:t>
      </w:r>
    </w:p>
    <w:bookmarkEnd w:id="699"/>
    <w:bookmarkStart w:name="z1734" w:id="700"/>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700"/>
    <w:bookmarkStart w:name="z1735" w:id="701"/>
    <w:p>
      <w:pPr>
        <w:spacing w:after="0"/>
        <w:ind w:left="0"/>
        <w:jc w:val="both"/>
      </w:pPr>
      <w:r>
        <w:rPr>
          <w:rFonts w:ascii="Times New Roman"/>
          <w:b w:val="false"/>
          <w:i w:val="false"/>
          <w:color w:val="000000"/>
          <w:sz w:val="28"/>
        </w:rPr>
        <w:t>
      1) құжаттар топтамасын қабылдау, талонды беру;</w:t>
      </w:r>
    </w:p>
    <w:bookmarkEnd w:id="701"/>
    <w:bookmarkStart w:name="z1736" w:id="702"/>
    <w:p>
      <w:pPr>
        <w:spacing w:after="0"/>
        <w:ind w:left="0"/>
        <w:jc w:val="both"/>
      </w:pPr>
      <w:r>
        <w:rPr>
          <w:rFonts w:ascii="Times New Roman"/>
          <w:b w:val="false"/>
          <w:i w:val="false"/>
          <w:color w:val="000000"/>
          <w:sz w:val="28"/>
        </w:rPr>
        <w:t>
      2) хабарлама жобасын дайындау;</w:t>
      </w:r>
    </w:p>
    <w:bookmarkEnd w:id="702"/>
    <w:bookmarkStart w:name="z1737" w:id="703"/>
    <w:p>
      <w:pPr>
        <w:spacing w:after="0"/>
        <w:ind w:left="0"/>
        <w:jc w:val="both"/>
      </w:pPr>
      <w:r>
        <w:rPr>
          <w:rFonts w:ascii="Times New Roman"/>
          <w:b w:val="false"/>
          <w:i w:val="false"/>
          <w:color w:val="000000"/>
          <w:sz w:val="28"/>
        </w:rPr>
        <w:t>
      3) көрсетілетін қызмет берушінің басшысына хабарламаны қол қоюға жолдау;</w:t>
      </w:r>
    </w:p>
    <w:bookmarkEnd w:id="703"/>
    <w:bookmarkStart w:name="z1738" w:id="704"/>
    <w:p>
      <w:pPr>
        <w:spacing w:after="0"/>
        <w:ind w:left="0"/>
        <w:jc w:val="both"/>
      </w:pPr>
      <w:r>
        <w:rPr>
          <w:rFonts w:ascii="Times New Roman"/>
          <w:b w:val="false"/>
          <w:i w:val="false"/>
          <w:color w:val="000000"/>
          <w:sz w:val="28"/>
        </w:rPr>
        <w:t>
      4) хабарламаға басшымен қол қою;</w:t>
      </w:r>
    </w:p>
    <w:bookmarkEnd w:id="704"/>
    <w:bookmarkStart w:name="z1739" w:id="705"/>
    <w:p>
      <w:pPr>
        <w:spacing w:after="0"/>
        <w:ind w:left="0"/>
        <w:jc w:val="both"/>
      </w:pPr>
      <w:r>
        <w:rPr>
          <w:rFonts w:ascii="Times New Roman"/>
          <w:b w:val="false"/>
          <w:i w:val="false"/>
          <w:color w:val="000000"/>
          <w:sz w:val="28"/>
        </w:rPr>
        <w:t>
      5) көрсетілетін қызметті алушыға және/немесе заңды өкіліне жеке көмекшінің немесе ымдау тілі маманының қызметтері ұсынылғандығы туралы хабарламаны ұсыну.</w:t>
      </w:r>
    </w:p>
    <w:bookmarkEnd w:id="705"/>
    <w:bookmarkStart w:name="z1740" w:id="7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06"/>
    <w:bookmarkStart w:name="z1741" w:id="707"/>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707"/>
    <w:bookmarkStart w:name="z1742" w:id="708"/>
    <w:p>
      <w:pPr>
        <w:spacing w:after="0"/>
        <w:ind w:left="0"/>
        <w:jc w:val="both"/>
      </w:pPr>
      <w:r>
        <w:rPr>
          <w:rFonts w:ascii="Times New Roman"/>
          <w:b w:val="false"/>
          <w:i w:val="false"/>
          <w:color w:val="000000"/>
          <w:sz w:val="28"/>
        </w:rPr>
        <w:t>
      1) қызмет берушінің қызметкері;</w:t>
      </w:r>
    </w:p>
    <w:bookmarkEnd w:id="708"/>
    <w:bookmarkStart w:name="z1743" w:id="709"/>
    <w:p>
      <w:pPr>
        <w:spacing w:after="0"/>
        <w:ind w:left="0"/>
        <w:jc w:val="both"/>
      </w:pPr>
      <w:r>
        <w:rPr>
          <w:rFonts w:ascii="Times New Roman"/>
          <w:b w:val="false"/>
          <w:i w:val="false"/>
          <w:color w:val="000000"/>
          <w:sz w:val="28"/>
        </w:rPr>
        <w:t>
      2) қызмет берушінің жауапты орындаушысы;</w:t>
      </w:r>
    </w:p>
    <w:bookmarkEnd w:id="709"/>
    <w:bookmarkStart w:name="z1744" w:id="710"/>
    <w:p>
      <w:pPr>
        <w:spacing w:after="0"/>
        <w:ind w:left="0"/>
        <w:jc w:val="both"/>
      </w:pPr>
      <w:r>
        <w:rPr>
          <w:rFonts w:ascii="Times New Roman"/>
          <w:b w:val="false"/>
          <w:i w:val="false"/>
          <w:color w:val="000000"/>
          <w:sz w:val="28"/>
        </w:rPr>
        <w:t>
      3) қызмет берушінің басшысы.</w:t>
      </w:r>
    </w:p>
    <w:bookmarkEnd w:id="710"/>
    <w:bookmarkStart w:name="z1745" w:id="711"/>
    <w:p>
      <w:pPr>
        <w:spacing w:after="0"/>
        <w:ind w:left="0"/>
        <w:jc w:val="both"/>
      </w:pPr>
      <w:r>
        <w:rPr>
          <w:rFonts w:ascii="Times New Roman"/>
          <w:b w:val="false"/>
          <w:i w:val="false"/>
          <w:color w:val="000000"/>
          <w:sz w:val="28"/>
        </w:rPr>
        <w:t>
      9. Әрбір рәсімнің (іс-қимылдардың) ұзақтығын көрсете отырып, құрылымдық бөлімшелер (қызметкерлер) арасындағы рәсімдердің (іс-қимылдардың) реттілігін сипаттау:</w:t>
      </w:r>
    </w:p>
    <w:bookmarkEnd w:id="711"/>
    <w:bookmarkStart w:name="z1746" w:id="712"/>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 бұрыштама қою үшін құжаттар топтамасын жолдайды;</w:t>
      </w:r>
    </w:p>
    <w:bookmarkEnd w:id="712"/>
    <w:bookmarkStart w:name="z1747" w:id="713"/>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713"/>
    <w:bookmarkStart w:name="z1748" w:id="714"/>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714"/>
    <w:bookmarkStart w:name="z1749" w:id="715"/>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715"/>
    <w:bookmarkStart w:name="z1750" w:id="716"/>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және/немесе заңды өкіліне қағаз түрінде хабарламаны ұсынады.</w:t>
      </w:r>
    </w:p>
    <w:bookmarkEnd w:id="716"/>
    <w:bookmarkStart w:name="z1751" w:id="71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717"/>
    <w:p>
      <w:pPr>
        <w:spacing w:after="0"/>
        <w:ind w:left="0"/>
        <w:jc w:val="both"/>
      </w:pPr>
      <w:r>
        <w:rPr>
          <w:rFonts w:ascii="Times New Roman"/>
          <w:b w:val="false"/>
          <w:i w:val="false"/>
          <w:color w:val="ff0000"/>
          <w:sz w:val="28"/>
        </w:rPr>
        <w:t xml:space="preserve">
      Ескерту. 4-тараудың тақырыбы -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52" w:id="718"/>
    <w:p>
      <w:pPr>
        <w:spacing w:after="0"/>
        <w:ind w:left="0"/>
        <w:jc w:val="both"/>
      </w:pPr>
      <w:r>
        <w:rPr>
          <w:rFonts w:ascii="Times New Roman"/>
          <w:b w:val="false"/>
          <w:i w:val="false"/>
          <w:color w:val="000000"/>
          <w:sz w:val="28"/>
        </w:rPr>
        <w:t>
      10.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718"/>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p>
      <w:pPr>
        <w:spacing w:after="0"/>
        <w:ind w:left="0"/>
        <w:jc w:val="both"/>
      </w:pPr>
      <w:r>
        <w:rPr>
          <w:rFonts w:ascii="Times New Roman"/>
          <w:b w:val="false"/>
          <w:i w:val="false"/>
          <w:color w:val="000000"/>
          <w:sz w:val="28"/>
        </w:rPr>
        <w:t>
      3) көрсетілетін қызметті берушінің жауапты орындаушысы - 5 (бес) жұмыс күні ішінде құжаттар топтамасын қарайды және мемлекеттік қызмет көрсету туралы қағаз түрінде хабарлама жобасын дайындайды;</w:t>
      </w:r>
    </w:p>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p>
      <w:pPr>
        <w:spacing w:after="0"/>
        <w:ind w:left="0"/>
        <w:jc w:val="both"/>
      </w:pPr>
      <w:r>
        <w:rPr>
          <w:rFonts w:ascii="Times New Roman"/>
          <w:b w:val="false"/>
          <w:i w:val="false"/>
          <w:color w:val="000000"/>
          <w:sz w:val="28"/>
        </w:rPr>
        <w:t>
      6) Мемлекеттік корпорацияның қызметкері көрсетілетін қызметі алушыға мемлекеттік қызмет көрсету туралы қағаз түріндегі хабарламаны - 15 (он бес) минуттың ішінде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қосымшаларына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 кемістігі</w:t>
            </w:r>
            <w:r>
              <w:br/>
            </w:r>
            <w:r>
              <w:rPr>
                <w:rFonts w:ascii="Times New Roman"/>
                <w:b w:val="false"/>
                <w:i w:val="false"/>
                <w:color w:val="000000"/>
                <w:sz w:val="20"/>
              </w:rPr>
              <w:t>бар мүгедектерге ымдау тілі</w:t>
            </w:r>
            <w:r>
              <w:br/>
            </w:r>
            <w:r>
              <w:rPr>
                <w:rFonts w:ascii="Times New Roman"/>
                <w:b w:val="false"/>
                <w:i w:val="false"/>
                <w:color w:val="000000"/>
                <w:sz w:val="20"/>
              </w:rPr>
              <w:t>маманының қызметтерін ұсыну</w:t>
            </w:r>
            <w:r>
              <w:br/>
            </w:r>
            <w:r>
              <w:rPr>
                <w:rFonts w:ascii="Times New Roman"/>
                <w:b w:val="false"/>
                <w:i w:val="false"/>
                <w:color w:val="000000"/>
                <w:sz w:val="20"/>
              </w:rPr>
              <w:t>үшін мүгедектерге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2363" w:id="719"/>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19"/>
    <w:bookmarkStart w:name="z1755" w:id="72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w:t>
      </w:r>
    </w:p>
    <w:bookmarkEnd w:id="720"/>
    <w:bookmarkStart w:name="z1756"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7" w:id="722"/>
    <w:p>
      <w:pPr>
        <w:spacing w:after="0"/>
        <w:ind w:left="0"/>
        <w:jc w:val="left"/>
      </w:pPr>
      <w:r>
        <w:rPr>
          <w:rFonts w:ascii="Times New Roman"/>
          <w:b/>
          <w:i w:val="false"/>
          <w:color w:val="000000"/>
        </w:rPr>
        <w:t xml:space="preserve"> Шартты белгілер:</w:t>
      </w:r>
    </w:p>
    <w:bookmarkEnd w:id="722"/>
    <w:bookmarkStart w:name="z2364"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 кемістігі</w:t>
            </w:r>
            <w:r>
              <w:br/>
            </w:r>
            <w:r>
              <w:rPr>
                <w:rFonts w:ascii="Times New Roman"/>
                <w:b w:val="false"/>
                <w:i w:val="false"/>
                <w:color w:val="000000"/>
                <w:sz w:val="20"/>
              </w:rPr>
              <w:t>бар мүгедектерге ымдау</w:t>
            </w:r>
            <w:r>
              <w:br/>
            </w:r>
            <w:r>
              <w:rPr>
                <w:rFonts w:ascii="Times New Roman"/>
                <w:b w:val="false"/>
                <w:i w:val="false"/>
                <w:color w:val="000000"/>
                <w:sz w:val="20"/>
              </w:rPr>
              <w:t>тілі маманының қызметтерін</w:t>
            </w:r>
            <w:r>
              <w:br/>
            </w:r>
            <w:r>
              <w:rPr>
                <w:rFonts w:ascii="Times New Roman"/>
                <w:b w:val="false"/>
                <w:i w:val="false"/>
                <w:color w:val="000000"/>
                <w:sz w:val="20"/>
              </w:rPr>
              <w:t>ұсыну үшін мүгедектерге</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365" w:id="724"/>
    <w:p>
      <w:pPr>
        <w:spacing w:after="0"/>
        <w:ind w:left="0"/>
        <w:jc w:val="left"/>
      </w:pPr>
      <w:r>
        <w:rPr>
          <w:rFonts w:ascii="Times New Roman"/>
          <w:b/>
          <w:i w:val="false"/>
          <w:color w:val="000000"/>
        </w:rPr>
        <w:t xml:space="preserve"> Мемлекеттік корпорация арқылы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көрсету бизнес-процестерінің анықтамалығы </w:t>
      </w:r>
    </w:p>
    <w:bookmarkEnd w:id="724"/>
    <w:bookmarkStart w:name="z283" w:id="725"/>
    <w:p>
      <w:pPr>
        <w:spacing w:after="0"/>
        <w:ind w:left="0"/>
        <w:jc w:val="both"/>
      </w:pPr>
      <w:r>
        <w:rPr>
          <w:rFonts w:ascii="Times New Roman"/>
          <w:b w:val="false"/>
          <w:i w:val="false"/>
          <w:color w:val="ff0000"/>
          <w:sz w:val="28"/>
        </w:rPr>
        <w:t xml:space="preserve">
      Ескерту. Регламент 2-қосымшасымен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726"/>
    <w:p>
      <w:pPr>
        <w:spacing w:after="0"/>
        <w:ind w:left="0"/>
        <w:jc w:val="left"/>
      </w:pPr>
      <w:r>
        <w:rPr>
          <w:rFonts w:ascii="Times New Roman"/>
          <w:b/>
          <w:i w:val="false"/>
          <w:color w:val="000000"/>
        </w:rPr>
        <w:t xml:space="preserve"> Шартты белгілер: </w:t>
      </w:r>
    </w:p>
    <w:bookmarkEnd w:id="726"/>
    <w:bookmarkStart w:name="z285"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1760" w:id="728"/>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728"/>
    <w:bookmarkStart w:name="z1761" w:id="729"/>
    <w:p>
      <w:pPr>
        <w:spacing w:after="0"/>
        <w:ind w:left="0"/>
        <w:jc w:val="left"/>
      </w:pPr>
      <w:r>
        <w:rPr>
          <w:rFonts w:ascii="Times New Roman"/>
          <w:b/>
          <w:i w:val="false"/>
          <w:color w:val="000000"/>
        </w:rPr>
        <w:t xml:space="preserve"> 1. Жалпы ережелер</w:t>
      </w:r>
    </w:p>
    <w:bookmarkEnd w:id="729"/>
    <w:bookmarkStart w:name="z1762" w:id="73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"Мүгедектерді санаторий-курорттық емдеумен қамтамасыз ету"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"Мүгедектерді санаторий-курорттық емдеумен қамтамасыз ету"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7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765" w:id="73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санаторий- курорттық емделу ұсынуға еркін нысандағы құжаттарды рәсімдеу туралы хабарлама.</w:t>
      </w:r>
    </w:p>
    <w:bookmarkEnd w:id="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Start w:name="z1767" w:id="7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32"/>
    <w:bookmarkStart w:name="z1768" w:id="733"/>
    <w:p>
      <w:pPr>
        <w:spacing w:after="0"/>
        <w:ind w:left="0"/>
        <w:jc w:val="both"/>
      </w:pPr>
      <w:r>
        <w:rPr>
          <w:rFonts w:ascii="Times New Roman"/>
          <w:b w:val="false"/>
          <w:i w:val="false"/>
          <w:color w:val="000000"/>
          <w:sz w:val="28"/>
        </w:rPr>
        <w:t xml:space="preserve">
      5. Мемлекеттік қызметті көрсету бойынша рәсімдерді (әрекеттерді) бастау үшін көрсетілетін қызметті алушымен және/немесе заңды өкілімен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 негіз болып табылады.</w:t>
      </w:r>
    </w:p>
    <w:bookmarkEnd w:id="733"/>
    <w:bookmarkStart w:name="z1769" w:id="73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734"/>
    <w:bookmarkStart w:name="z1770" w:id="735"/>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 бұрыштама қою үшін құжаттар топтамасын жолдайды;</w:t>
      </w:r>
    </w:p>
    <w:bookmarkEnd w:id="735"/>
    <w:bookmarkStart w:name="z1771" w:id="736"/>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736"/>
    <w:bookmarkStart w:name="z1772" w:id="737"/>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737"/>
    <w:bookmarkStart w:name="z1773" w:id="738"/>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738"/>
    <w:bookmarkStart w:name="z1774" w:id="739"/>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және/немесе заңды өкіліне қағаз түрінде хабарламаны ұсынады.</w:t>
      </w:r>
    </w:p>
    <w:bookmarkEnd w:id="739"/>
    <w:bookmarkStart w:name="z1775" w:id="740"/>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740"/>
    <w:bookmarkStart w:name="z1776" w:id="741"/>
    <w:p>
      <w:pPr>
        <w:spacing w:after="0"/>
        <w:ind w:left="0"/>
        <w:jc w:val="both"/>
      </w:pPr>
      <w:r>
        <w:rPr>
          <w:rFonts w:ascii="Times New Roman"/>
          <w:b w:val="false"/>
          <w:i w:val="false"/>
          <w:color w:val="000000"/>
          <w:sz w:val="28"/>
        </w:rPr>
        <w:t>
      1) құжаттар топтамасын қабылдау, талонды беру;</w:t>
      </w:r>
    </w:p>
    <w:bookmarkEnd w:id="741"/>
    <w:bookmarkStart w:name="z1777" w:id="742"/>
    <w:p>
      <w:pPr>
        <w:spacing w:after="0"/>
        <w:ind w:left="0"/>
        <w:jc w:val="both"/>
      </w:pPr>
      <w:r>
        <w:rPr>
          <w:rFonts w:ascii="Times New Roman"/>
          <w:b w:val="false"/>
          <w:i w:val="false"/>
          <w:color w:val="000000"/>
          <w:sz w:val="28"/>
        </w:rPr>
        <w:t>
      2) хабарлама жобасын дайындау;</w:t>
      </w:r>
    </w:p>
    <w:bookmarkEnd w:id="742"/>
    <w:bookmarkStart w:name="z1778" w:id="743"/>
    <w:p>
      <w:pPr>
        <w:spacing w:after="0"/>
        <w:ind w:left="0"/>
        <w:jc w:val="both"/>
      </w:pPr>
      <w:r>
        <w:rPr>
          <w:rFonts w:ascii="Times New Roman"/>
          <w:b w:val="false"/>
          <w:i w:val="false"/>
          <w:color w:val="000000"/>
          <w:sz w:val="28"/>
        </w:rPr>
        <w:t>
      3) көрсетілетін қызмет берушінің басшысына хабарламаны қол қоюға жолдау;</w:t>
      </w:r>
    </w:p>
    <w:bookmarkEnd w:id="743"/>
    <w:bookmarkStart w:name="z1779" w:id="744"/>
    <w:p>
      <w:pPr>
        <w:spacing w:after="0"/>
        <w:ind w:left="0"/>
        <w:jc w:val="both"/>
      </w:pPr>
      <w:r>
        <w:rPr>
          <w:rFonts w:ascii="Times New Roman"/>
          <w:b w:val="false"/>
          <w:i w:val="false"/>
          <w:color w:val="000000"/>
          <w:sz w:val="28"/>
        </w:rPr>
        <w:t>
      4) хабарламаға басшымен қол қою;</w:t>
      </w:r>
    </w:p>
    <w:bookmarkEnd w:id="744"/>
    <w:bookmarkStart w:name="z1780" w:id="745"/>
    <w:p>
      <w:pPr>
        <w:spacing w:after="0"/>
        <w:ind w:left="0"/>
        <w:jc w:val="both"/>
      </w:pPr>
      <w:r>
        <w:rPr>
          <w:rFonts w:ascii="Times New Roman"/>
          <w:b w:val="false"/>
          <w:i w:val="false"/>
          <w:color w:val="000000"/>
          <w:sz w:val="28"/>
        </w:rPr>
        <w:t>
      5) көрсетілетін қызметті алушыға және/немесе заңды өкіліне қағаз түрінде мерзімі көрсетілген санаторий-курорттық емдеумен қамтамасыз етілетіндігі туралы хабарламаны ұсыну.</w:t>
      </w:r>
    </w:p>
    <w:bookmarkEnd w:id="745"/>
    <w:bookmarkStart w:name="z1781" w:id="7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46"/>
    <w:bookmarkStart w:name="z1782" w:id="747"/>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747"/>
    <w:bookmarkStart w:name="z1783" w:id="748"/>
    <w:p>
      <w:pPr>
        <w:spacing w:after="0"/>
        <w:ind w:left="0"/>
        <w:jc w:val="both"/>
      </w:pPr>
      <w:r>
        <w:rPr>
          <w:rFonts w:ascii="Times New Roman"/>
          <w:b w:val="false"/>
          <w:i w:val="false"/>
          <w:color w:val="000000"/>
          <w:sz w:val="28"/>
        </w:rPr>
        <w:t>
      1) қызмет берушінің қызметкері;</w:t>
      </w:r>
    </w:p>
    <w:bookmarkEnd w:id="748"/>
    <w:bookmarkStart w:name="z1784" w:id="749"/>
    <w:p>
      <w:pPr>
        <w:spacing w:after="0"/>
        <w:ind w:left="0"/>
        <w:jc w:val="both"/>
      </w:pPr>
      <w:r>
        <w:rPr>
          <w:rFonts w:ascii="Times New Roman"/>
          <w:b w:val="false"/>
          <w:i w:val="false"/>
          <w:color w:val="000000"/>
          <w:sz w:val="28"/>
        </w:rPr>
        <w:t>
      2) қызмет берушінің жауапты орындаушысы;</w:t>
      </w:r>
    </w:p>
    <w:bookmarkEnd w:id="749"/>
    <w:bookmarkStart w:name="z1785" w:id="750"/>
    <w:p>
      <w:pPr>
        <w:spacing w:after="0"/>
        <w:ind w:left="0"/>
        <w:jc w:val="both"/>
      </w:pPr>
      <w:r>
        <w:rPr>
          <w:rFonts w:ascii="Times New Roman"/>
          <w:b w:val="false"/>
          <w:i w:val="false"/>
          <w:color w:val="000000"/>
          <w:sz w:val="28"/>
        </w:rPr>
        <w:t>
      3) қызмет берушінің басшысы.</w:t>
      </w:r>
    </w:p>
    <w:bookmarkEnd w:id="750"/>
    <w:bookmarkStart w:name="z1786" w:id="751"/>
    <w:p>
      <w:pPr>
        <w:spacing w:after="0"/>
        <w:ind w:left="0"/>
        <w:jc w:val="both"/>
      </w:pPr>
      <w:r>
        <w:rPr>
          <w:rFonts w:ascii="Times New Roman"/>
          <w:b w:val="false"/>
          <w:i w:val="false"/>
          <w:color w:val="000000"/>
          <w:sz w:val="28"/>
        </w:rPr>
        <w:t>
      9. Әрбір рәсімнің (іс-қимылдардың) ұзақтығын көрсете отырып, құрылымдық бөлімшелер (қызметкерлер) арасындағы рәсімдердің (іс-қимылдардың) реттілігін сипаттау:</w:t>
      </w:r>
    </w:p>
    <w:bookmarkEnd w:id="751"/>
    <w:bookmarkStart w:name="z1787" w:id="752"/>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 бұрыштама қою үшін құжаттар топтамасын жолдайды;</w:t>
      </w:r>
    </w:p>
    <w:bookmarkEnd w:id="752"/>
    <w:bookmarkStart w:name="z1788" w:id="753"/>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753"/>
    <w:bookmarkStart w:name="z1789" w:id="754"/>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754"/>
    <w:bookmarkStart w:name="z1790" w:id="755"/>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755"/>
    <w:bookmarkStart w:name="z1791" w:id="756"/>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және/немесе заңды өкіліне қағаз түрінде хабарламаны ұсынады.</w:t>
      </w:r>
    </w:p>
    <w:bookmarkEnd w:id="756"/>
    <w:bookmarkStart w:name="z1792" w:id="75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757"/>
    <w:p>
      <w:pPr>
        <w:spacing w:after="0"/>
        <w:ind w:left="0"/>
        <w:jc w:val="both"/>
      </w:pPr>
      <w:r>
        <w:rPr>
          <w:rFonts w:ascii="Times New Roman"/>
          <w:b w:val="false"/>
          <w:i w:val="false"/>
          <w:color w:val="ff0000"/>
          <w:sz w:val="28"/>
        </w:rPr>
        <w:t xml:space="preserve">
      Ескерту. 4-тараудың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93" w:id="758"/>
    <w:p>
      <w:pPr>
        <w:spacing w:after="0"/>
        <w:ind w:left="0"/>
        <w:jc w:val="both"/>
      </w:pPr>
      <w:r>
        <w:rPr>
          <w:rFonts w:ascii="Times New Roman"/>
          <w:b w:val="false"/>
          <w:i w:val="false"/>
          <w:color w:val="000000"/>
          <w:sz w:val="28"/>
        </w:rPr>
        <w:t>
      10.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758"/>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p>
      <w:pPr>
        <w:spacing w:after="0"/>
        <w:ind w:left="0"/>
        <w:jc w:val="both"/>
      </w:pPr>
      <w:r>
        <w:rPr>
          <w:rFonts w:ascii="Times New Roman"/>
          <w:b w:val="false"/>
          <w:i w:val="false"/>
          <w:color w:val="000000"/>
          <w:sz w:val="28"/>
        </w:rPr>
        <w:t>
      3) көрсетілетін қызметті берушінің жауапты орындаушысы - 5 (бес) жұмыс күні ішінде құжаттар топтамасын қарайды және мемлекеттік қызмет көрсету туралы қағаз түрінде хабарлама жобасын дайындайды;</w:t>
      </w:r>
    </w:p>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p>
      <w:pPr>
        <w:spacing w:after="0"/>
        <w:ind w:left="0"/>
        <w:jc w:val="both"/>
      </w:pPr>
      <w:r>
        <w:rPr>
          <w:rFonts w:ascii="Times New Roman"/>
          <w:b w:val="false"/>
          <w:i w:val="false"/>
          <w:color w:val="000000"/>
          <w:sz w:val="28"/>
        </w:rPr>
        <w:t>
      6) Мемлекеттік корпорацияның қызметкері көрсетілетін қызметті алушыға мемлекеттік қызмет көрсету туралы қағаз түріндегі хабарламаны - 15 (он бес) минуттың ішінде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қосымшаларына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 қосымша</w:t>
            </w:r>
          </w:p>
        </w:tc>
      </w:tr>
    </w:tbl>
    <w:bookmarkStart w:name="z2366" w:id="759"/>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59"/>
    <w:bookmarkStart w:name="z1796" w:id="760"/>
    <w:p>
      <w:pPr>
        <w:spacing w:after="0"/>
        <w:ind w:left="0"/>
        <w:jc w:val="left"/>
      </w:pPr>
      <w:r>
        <w:rPr>
          <w:rFonts w:ascii="Times New Roman"/>
          <w:b/>
          <w:i w:val="false"/>
          <w:color w:val="000000"/>
        </w:rPr>
        <w:t xml:space="preserve"> Мемлекеттік қызмет көрсетудің бизнес-процестерінің анықтамалығы "Мүгедектерді санаторий-курорттық емдеумен қамтамасыз ету" мемлекеттік көрсетілетін қызмет</w:t>
      </w:r>
    </w:p>
    <w:bookmarkEnd w:id="760"/>
    <w:bookmarkStart w:name="z1797"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8" w:id="762"/>
    <w:p>
      <w:pPr>
        <w:spacing w:after="0"/>
        <w:ind w:left="0"/>
        <w:jc w:val="left"/>
      </w:pPr>
      <w:r>
        <w:rPr>
          <w:rFonts w:ascii="Times New Roman"/>
          <w:b/>
          <w:i w:val="false"/>
          <w:color w:val="000000"/>
        </w:rPr>
        <w:t xml:space="preserve"> Шартты белгілер:</w:t>
      </w:r>
    </w:p>
    <w:bookmarkEnd w:id="762"/>
    <w:bookmarkStart w:name="z2367"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88" w:id="764"/>
    <w:p>
      <w:pPr>
        <w:spacing w:after="0"/>
        <w:ind w:left="0"/>
        <w:jc w:val="left"/>
      </w:pPr>
      <w:r>
        <w:rPr>
          <w:rFonts w:ascii="Times New Roman"/>
          <w:b/>
          <w:i w:val="false"/>
          <w:color w:val="000000"/>
        </w:rPr>
        <w:t xml:space="preserve"> Мемлекеттік корпорация арқылы "Мүгедектерді санаторий-курорттық емдеумен қамтамасыз ету" мемлекеттік көрсетілетін қызметті көрсету бизнес-процестерінің анықтамалығы</w:t>
      </w:r>
    </w:p>
    <w:bookmarkEnd w:id="764"/>
    <w:bookmarkStart w:name="z289" w:id="765"/>
    <w:p>
      <w:pPr>
        <w:spacing w:after="0"/>
        <w:ind w:left="0"/>
        <w:jc w:val="both"/>
      </w:pPr>
      <w:r>
        <w:rPr>
          <w:rFonts w:ascii="Times New Roman"/>
          <w:b w:val="false"/>
          <w:i w:val="false"/>
          <w:color w:val="ff0000"/>
          <w:sz w:val="28"/>
        </w:rPr>
        <w:t xml:space="preserve">
      Ескерту. Регламент 2-қосымшасымен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8" w:id="766"/>
    <w:p>
      <w:pPr>
        <w:spacing w:after="0"/>
        <w:ind w:left="0"/>
        <w:jc w:val="left"/>
      </w:pPr>
      <w:r>
        <w:rPr>
          <w:rFonts w:ascii="Times New Roman"/>
          <w:b/>
          <w:i w:val="false"/>
          <w:color w:val="000000"/>
        </w:rPr>
        <w:t xml:space="preserve"> Шартты белгілер: </w:t>
      </w:r>
    </w:p>
    <w:bookmarkEnd w:id="766"/>
    <w:bookmarkStart w:name="z2369"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1801" w:id="768"/>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768"/>
    <w:bookmarkStart w:name="z1802" w:id="769"/>
    <w:p>
      <w:pPr>
        <w:spacing w:after="0"/>
        <w:ind w:left="0"/>
        <w:jc w:val="left"/>
      </w:pPr>
      <w:r>
        <w:rPr>
          <w:rFonts w:ascii="Times New Roman"/>
          <w:b/>
          <w:i w:val="false"/>
          <w:color w:val="000000"/>
        </w:rPr>
        <w:t xml:space="preserve"> 1. Жалпы ережелер</w:t>
      </w:r>
    </w:p>
    <w:bookmarkEnd w:id="769"/>
    <w:bookmarkStart w:name="z1803" w:id="77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"Мүгедектерге кресло-арбалар беру"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"Мүгедектерге кресло-арбалар беру"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77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806" w:id="771"/>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 мерзімдерін көрсете отырып құжаттарды ресімдеу туралы хабарлама.</w:t>
      </w:r>
    </w:p>
    <w:bookmarkEnd w:id="771"/>
    <w:bookmarkStart w:name="z1807" w:id="772"/>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772"/>
    <w:bookmarkStart w:name="z1808" w:id="7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73"/>
    <w:bookmarkStart w:name="z1809" w:id="774"/>
    <w:p>
      <w:pPr>
        <w:spacing w:after="0"/>
        <w:ind w:left="0"/>
        <w:jc w:val="both"/>
      </w:pPr>
      <w:r>
        <w:rPr>
          <w:rFonts w:ascii="Times New Roman"/>
          <w:b w:val="false"/>
          <w:i w:val="false"/>
          <w:color w:val="000000"/>
          <w:sz w:val="28"/>
        </w:rPr>
        <w:t xml:space="preserve">
      5. Мемлекеттік қызметті көрсету бойынша рәсімдерді (әрекеттерді) бастау үшін көрсетілетін қызметті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 негіз болып табылады.</w:t>
      </w:r>
    </w:p>
    <w:bookmarkEnd w:id="774"/>
    <w:bookmarkStart w:name="z1810" w:id="77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775"/>
    <w:bookmarkStart w:name="z1811" w:id="776"/>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776"/>
    <w:bookmarkStart w:name="z1812" w:id="777"/>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777"/>
    <w:bookmarkStart w:name="z1813" w:id="778"/>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778"/>
    <w:bookmarkStart w:name="z1814" w:id="779"/>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w:t>
      </w:r>
    </w:p>
    <w:bookmarkEnd w:id="779"/>
    <w:bookmarkStart w:name="z1815" w:id="780"/>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қағаз түрінде хабарламаны ұсынады.</w:t>
      </w:r>
    </w:p>
    <w:bookmarkEnd w:id="780"/>
    <w:bookmarkStart w:name="z1816" w:id="781"/>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781"/>
    <w:bookmarkStart w:name="z1817" w:id="782"/>
    <w:p>
      <w:pPr>
        <w:spacing w:after="0"/>
        <w:ind w:left="0"/>
        <w:jc w:val="both"/>
      </w:pPr>
      <w:r>
        <w:rPr>
          <w:rFonts w:ascii="Times New Roman"/>
          <w:b w:val="false"/>
          <w:i w:val="false"/>
          <w:color w:val="000000"/>
          <w:sz w:val="28"/>
        </w:rPr>
        <w:t>
      1) құжаттар топтамасын қабылдау, талонды беру;</w:t>
      </w:r>
    </w:p>
    <w:bookmarkEnd w:id="782"/>
    <w:bookmarkStart w:name="z1818" w:id="783"/>
    <w:p>
      <w:pPr>
        <w:spacing w:after="0"/>
        <w:ind w:left="0"/>
        <w:jc w:val="both"/>
      </w:pPr>
      <w:r>
        <w:rPr>
          <w:rFonts w:ascii="Times New Roman"/>
          <w:b w:val="false"/>
          <w:i w:val="false"/>
          <w:color w:val="000000"/>
          <w:sz w:val="28"/>
        </w:rPr>
        <w:t>
      2) хабарлама жобасын дайындау;</w:t>
      </w:r>
    </w:p>
    <w:bookmarkEnd w:id="783"/>
    <w:bookmarkStart w:name="z1819" w:id="784"/>
    <w:p>
      <w:pPr>
        <w:spacing w:after="0"/>
        <w:ind w:left="0"/>
        <w:jc w:val="both"/>
      </w:pPr>
      <w:r>
        <w:rPr>
          <w:rFonts w:ascii="Times New Roman"/>
          <w:b w:val="false"/>
          <w:i w:val="false"/>
          <w:color w:val="000000"/>
          <w:sz w:val="28"/>
        </w:rPr>
        <w:t>
      3) көрсетілетін қызмет берушінің басшысына хабарламаны қол қоюға жолдау;</w:t>
      </w:r>
    </w:p>
    <w:bookmarkEnd w:id="784"/>
    <w:bookmarkStart w:name="z1820" w:id="785"/>
    <w:p>
      <w:pPr>
        <w:spacing w:after="0"/>
        <w:ind w:left="0"/>
        <w:jc w:val="both"/>
      </w:pPr>
      <w:r>
        <w:rPr>
          <w:rFonts w:ascii="Times New Roman"/>
          <w:b w:val="false"/>
          <w:i w:val="false"/>
          <w:color w:val="000000"/>
          <w:sz w:val="28"/>
        </w:rPr>
        <w:t>
      4) хабарламаға басшымен қол қою;</w:t>
      </w:r>
    </w:p>
    <w:bookmarkEnd w:id="785"/>
    <w:bookmarkStart w:name="z1821" w:id="786"/>
    <w:p>
      <w:pPr>
        <w:spacing w:after="0"/>
        <w:ind w:left="0"/>
        <w:jc w:val="both"/>
      </w:pPr>
      <w:r>
        <w:rPr>
          <w:rFonts w:ascii="Times New Roman"/>
          <w:b w:val="false"/>
          <w:i w:val="false"/>
          <w:color w:val="000000"/>
          <w:sz w:val="28"/>
        </w:rPr>
        <w:t>
      5) көрсетілетін қызметті алушыға қағаз түрінде кресло-арбалар беру мерзімі көрсетілген хабарламаны ұсыну.</w:t>
      </w:r>
    </w:p>
    <w:bookmarkEnd w:id="786"/>
    <w:bookmarkStart w:name="z1822" w:id="78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87"/>
    <w:bookmarkStart w:name="z1823" w:id="788"/>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788"/>
    <w:bookmarkStart w:name="z1824" w:id="789"/>
    <w:p>
      <w:pPr>
        <w:spacing w:after="0"/>
        <w:ind w:left="0"/>
        <w:jc w:val="both"/>
      </w:pPr>
      <w:r>
        <w:rPr>
          <w:rFonts w:ascii="Times New Roman"/>
          <w:b w:val="false"/>
          <w:i w:val="false"/>
          <w:color w:val="000000"/>
          <w:sz w:val="28"/>
        </w:rPr>
        <w:t>
      1) қызмет берушінің қызметкері;</w:t>
      </w:r>
    </w:p>
    <w:bookmarkEnd w:id="789"/>
    <w:bookmarkStart w:name="z1825" w:id="790"/>
    <w:p>
      <w:pPr>
        <w:spacing w:after="0"/>
        <w:ind w:left="0"/>
        <w:jc w:val="both"/>
      </w:pPr>
      <w:r>
        <w:rPr>
          <w:rFonts w:ascii="Times New Roman"/>
          <w:b w:val="false"/>
          <w:i w:val="false"/>
          <w:color w:val="000000"/>
          <w:sz w:val="28"/>
        </w:rPr>
        <w:t>
      2) қызмет берушінің жауапты орындаушысы;</w:t>
      </w:r>
    </w:p>
    <w:bookmarkEnd w:id="790"/>
    <w:bookmarkStart w:name="z1826" w:id="791"/>
    <w:p>
      <w:pPr>
        <w:spacing w:after="0"/>
        <w:ind w:left="0"/>
        <w:jc w:val="both"/>
      </w:pPr>
      <w:r>
        <w:rPr>
          <w:rFonts w:ascii="Times New Roman"/>
          <w:b w:val="false"/>
          <w:i w:val="false"/>
          <w:color w:val="000000"/>
          <w:sz w:val="28"/>
        </w:rPr>
        <w:t>
      3) қызмет берушінің басшысы.</w:t>
      </w:r>
    </w:p>
    <w:bookmarkEnd w:id="791"/>
    <w:bookmarkStart w:name="z1827" w:id="792"/>
    <w:p>
      <w:pPr>
        <w:spacing w:after="0"/>
        <w:ind w:left="0"/>
        <w:jc w:val="both"/>
      </w:pPr>
      <w:r>
        <w:rPr>
          <w:rFonts w:ascii="Times New Roman"/>
          <w:b w:val="false"/>
          <w:i w:val="false"/>
          <w:color w:val="000000"/>
          <w:sz w:val="28"/>
        </w:rPr>
        <w:t>
      9. Әрбір рәсімнің (іс-қимылдардың) ұзақтығын көрсете отырып, құрылымдық бөлімшелер (қызметкерлер) арасындағы рәсімдердің (іс-қимылдардың) реттілігін сипаттау:</w:t>
      </w:r>
    </w:p>
    <w:bookmarkEnd w:id="792"/>
    <w:bookmarkStart w:name="z1828" w:id="793"/>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793"/>
    <w:bookmarkStart w:name="z1829" w:id="794"/>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794"/>
    <w:bookmarkStart w:name="z1830" w:id="795"/>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w:t>
      </w:r>
    </w:p>
    <w:bookmarkEnd w:id="795"/>
    <w:bookmarkStart w:name="z1831" w:id="796"/>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w:t>
      </w:r>
    </w:p>
    <w:bookmarkEnd w:id="796"/>
    <w:bookmarkStart w:name="z1832" w:id="797"/>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қағаз түрінде хабарламаны ұсынады.</w:t>
      </w:r>
    </w:p>
    <w:bookmarkEnd w:id="797"/>
    <w:bookmarkStart w:name="z1833" w:id="79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798"/>
    <w:bookmarkStart w:name="z1834" w:id="799"/>
    <w:p>
      <w:pPr>
        <w:spacing w:after="0"/>
        <w:ind w:left="0"/>
        <w:jc w:val="both"/>
      </w:pPr>
      <w:r>
        <w:rPr>
          <w:rFonts w:ascii="Times New Roman"/>
          <w:b w:val="false"/>
          <w:i w:val="false"/>
          <w:color w:val="ff0000"/>
          <w:sz w:val="28"/>
        </w:rPr>
        <w:t xml:space="preserve">
      Ескерту. 4-тараудың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99"/>
    <w:p>
      <w:pPr>
        <w:spacing w:after="0"/>
        <w:ind w:left="0"/>
        <w:jc w:val="both"/>
      </w:pPr>
      <w:r>
        <w:rPr>
          <w:rFonts w:ascii="Times New Roman"/>
          <w:b w:val="false"/>
          <w:i w:val="false"/>
          <w:color w:val="000000"/>
          <w:sz w:val="28"/>
        </w:rPr>
        <w:t>
      10.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Start w:name="z2370" w:id="800"/>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bookmarkEnd w:id="800"/>
    <w:bookmarkStart w:name="z2371" w:id="801"/>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bookmarkEnd w:id="801"/>
    <w:bookmarkStart w:name="z2372" w:id="802"/>
    <w:p>
      <w:pPr>
        <w:spacing w:after="0"/>
        <w:ind w:left="0"/>
        <w:jc w:val="both"/>
      </w:pPr>
      <w:r>
        <w:rPr>
          <w:rFonts w:ascii="Times New Roman"/>
          <w:b w:val="false"/>
          <w:i w:val="false"/>
          <w:color w:val="000000"/>
          <w:sz w:val="28"/>
        </w:rPr>
        <w:t>
      3) көрсетілетін қызметті берушінің жауапты орындаушысы - 5 (бес) жұмыс күні ішінде құжаттар топтамасын қарайды және мемлекеттік қызмет көрсету туралы қағаз түрінде хабарлама жобасын дайындайды;</w:t>
      </w:r>
    </w:p>
    <w:bookmarkEnd w:id="802"/>
    <w:bookmarkStart w:name="z2373" w:id="803"/>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bookmarkEnd w:id="803"/>
    <w:bookmarkStart w:name="z2374" w:id="80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bookmarkEnd w:id="804"/>
    <w:bookmarkStart w:name="z2375" w:id="805"/>
    <w:p>
      <w:pPr>
        <w:spacing w:after="0"/>
        <w:ind w:left="0"/>
        <w:jc w:val="both"/>
      </w:pPr>
      <w:r>
        <w:rPr>
          <w:rFonts w:ascii="Times New Roman"/>
          <w:b w:val="false"/>
          <w:i w:val="false"/>
          <w:color w:val="000000"/>
          <w:sz w:val="28"/>
        </w:rPr>
        <w:t>
      6) Мемлекеттік корпорацияның қызметкері көрсетілетін қызметті алушыға мемлекеттік қызмет көрсету туралы қағаз түріндегі хабарламаны - 15 (он бес) минуттың ішінде береді.</w:t>
      </w:r>
    </w:p>
    <w:bookmarkEnd w:id="805"/>
    <w:bookmarkStart w:name="z2376" w:id="806"/>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қосымшаларына сәйкес мемлекеттік қызмет көрсетудің бизнес-процестерінің анықтамалығында көрсетіледі. </w:t>
      </w:r>
    </w:p>
    <w:bookmarkEnd w:id="806"/>
    <w:bookmarkStart w:name="z2377" w:id="807"/>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1837" w:id="808"/>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808"/>
    <w:p>
      <w:pPr>
        <w:spacing w:after="0"/>
        <w:ind w:left="0"/>
        <w:jc w:val="left"/>
      </w:pPr>
      <w:r>
        <w:rPr>
          <w:rFonts w:ascii="Times New Roman"/>
          <w:b/>
          <w:i w:val="false"/>
          <w:color w:val="000000"/>
        </w:rPr>
        <w:t xml:space="preserve"> Мемлекеттік қызмет көрсетудің бизнес-процестерінің анықтамалығы "Мүгедектерге кресло-арбалар беру" мемлекеттік көрсетілетін қызмет</w:t>
      </w:r>
    </w:p>
    <w:bookmarkStart w:name="z1838"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9" w:id="810"/>
    <w:p>
      <w:pPr>
        <w:spacing w:after="0"/>
        <w:ind w:left="0"/>
        <w:jc w:val="left"/>
      </w:pPr>
      <w:r>
        <w:rPr>
          <w:rFonts w:ascii="Times New Roman"/>
          <w:b/>
          <w:i w:val="false"/>
          <w:color w:val="000000"/>
        </w:rPr>
        <w:t xml:space="preserve"> Шартты белгілер:</w:t>
      </w:r>
    </w:p>
    <w:bookmarkEnd w:id="810"/>
    <w:bookmarkStart w:name="z2379"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2380" w:id="812"/>
    <w:p>
      <w:pPr>
        <w:spacing w:after="0"/>
        <w:ind w:left="0"/>
        <w:jc w:val="left"/>
      </w:pPr>
      <w:r>
        <w:rPr>
          <w:rFonts w:ascii="Times New Roman"/>
          <w:b/>
          <w:i w:val="false"/>
          <w:color w:val="000000"/>
        </w:rPr>
        <w:t xml:space="preserve"> Мемлекеттік корпорация арқылы "Мүгедектерге кресло-арбалар беру" мемлекеттік көрсетілетін қызметті көрсету бизнес-процестерінің анықтамалығы</w:t>
      </w:r>
    </w:p>
    <w:bookmarkEnd w:id="812"/>
    <w:bookmarkStart w:name="z2381" w:id="813"/>
    <w:p>
      <w:pPr>
        <w:spacing w:after="0"/>
        <w:ind w:left="0"/>
        <w:jc w:val="both"/>
      </w:pPr>
      <w:r>
        <w:rPr>
          <w:rFonts w:ascii="Times New Roman"/>
          <w:b w:val="false"/>
          <w:i w:val="false"/>
          <w:color w:val="ff0000"/>
          <w:sz w:val="28"/>
        </w:rPr>
        <w:t xml:space="preserve">
      Ескерту. Регламент 2-қосымшасымен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813"/>
    <w:bookmarkStart w:name="z2382" w:id="814"/>
    <w:p>
      <w:pPr>
        <w:spacing w:after="0"/>
        <w:ind w:left="0"/>
        <w:jc w:val="left"/>
      </w:pPr>
    </w:p>
    <w:bookmarkEnd w:id="814"/>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527800"/>
                    </a:xfrm>
                    <a:prstGeom prst="rect">
                      <a:avLst/>
                    </a:prstGeom>
                  </pic:spPr>
                </pic:pic>
              </a:graphicData>
            </a:graphic>
          </wp:inline>
        </w:drawing>
      </w:r>
    </w:p>
    <w:p>
      <w:pPr>
        <w:spacing w:after="0"/>
        <w:ind w:left="0"/>
        <w:jc w:val="left"/>
      </w:pPr>
      <w:r>
        <w:br/>
      </w:r>
    </w:p>
    <w:bookmarkStart w:name="z2383" w:id="815"/>
    <w:p>
      <w:pPr>
        <w:spacing w:after="0"/>
        <w:ind w:left="0"/>
        <w:jc w:val="left"/>
      </w:pPr>
      <w:r>
        <w:rPr>
          <w:rFonts w:ascii="Times New Roman"/>
          <w:b/>
          <w:i w:val="false"/>
          <w:color w:val="000000"/>
        </w:rPr>
        <w:t xml:space="preserve"> Шартты белгілер: </w:t>
      </w:r>
    </w:p>
    <w:bookmarkEnd w:id="815"/>
    <w:bookmarkStart w:name="z2384"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1842" w:id="817"/>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w:t>
      </w:r>
    </w:p>
    <w:bookmarkEnd w:id="817"/>
    <w:bookmarkStart w:name="z1843" w:id="818"/>
    <w:p>
      <w:pPr>
        <w:spacing w:after="0"/>
        <w:ind w:left="0"/>
        <w:jc w:val="left"/>
      </w:pPr>
      <w:r>
        <w:rPr>
          <w:rFonts w:ascii="Times New Roman"/>
          <w:b/>
          <w:i w:val="false"/>
          <w:color w:val="000000"/>
        </w:rPr>
        <w:t xml:space="preserve"> 1. Жалпы ережелер</w:t>
      </w:r>
    </w:p>
    <w:bookmarkEnd w:id="818"/>
    <w:bookmarkStart w:name="z1844" w:id="81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"Мүгедектерді сурдо-тифлотехникалық және міндетті гигиеналық құралдармен қамтамасыз ету"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81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847" w:id="820"/>
    <w:p>
      <w:pPr>
        <w:spacing w:after="0"/>
        <w:ind w:left="0"/>
        <w:jc w:val="both"/>
      </w:pPr>
      <w:r>
        <w:rPr>
          <w:rFonts w:ascii="Times New Roman"/>
          <w:b w:val="false"/>
          <w:i w:val="false"/>
          <w:color w:val="000000"/>
          <w:sz w:val="28"/>
        </w:rPr>
        <w:t>
      3. Мемлекеттік қызметті көрсету нәтижесі: есту аппараттарын таңдау мен теңшеуді қоса алғанда, мүгедектерге сурдо-тифлотехникалық және міндетті гигиеналық құралдар ұсыну мерзімдері көрсетілген құжаттарды ресімдеу, соңдай-ақ сервистік қызмет көрсету туралы хабарлама.</w:t>
      </w:r>
    </w:p>
    <w:bookmarkEnd w:id="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48" w:id="821"/>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821"/>
    <w:bookmarkStart w:name="z1849" w:id="8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22"/>
    <w:bookmarkStart w:name="z1850" w:id="823"/>
    <w:p>
      <w:pPr>
        <w:spacing w:after="0"/>
        <w:ind w:left="0"/>
        <w:jc w:val="both"/>
      </w:pPr>
      <w:r>
        <w:rPr>
          <w:rFonts w:ascii="Times New Roman"/>
          <w:b w:val="false"/>
          <w:i w:val="false"/>
          <w:color w:val="000000"/>
          <w:sz w:val="28"/>
        </w:rPr>
        <w:t xml:space="preserve">
      5. Мемлекеттік қызметті көрсету бойынша рәсімдерді (әрекеттерді) бастау үшін көрсетілетін қызметті алушымен және/немесе заңды өкілімен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 негіз болып табылады.</w:t>
      </w:r>
    </w:p>
    <w:bookmarkEnd w:id="823"/>
    <w:bookmarkStart w:name="z1851" w:id="82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824"/>
    <w:bookmarkStart w:name="z1852" w:id="825"/>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825"/>
    <w:bookmarkStart w:name="z1853" w:id="826"/>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826"/>
    <w:bookmarkStart w:name="z1854" w:id="827"/>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827"/>
    <w:bookmarkStart w:name="z1855" w:id="828"/>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828"/>
    <w:bookmarkStart w:name="z1856" w:id="829"/>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және/немесе заңды өкіліне қағаз түрінде хабарламаны ұсынады.</w:t>
      </w:r>
    </w:p>
    <w:bookmarkEnd w:id="829"/>
    <w:bookmarkStart w:name="z1857" w:id="830"/>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830"/>
    <w:bookmarkStart w:name="z1858" w:id="831"/>
    <w:p>
      <w:pPr>
        <w:spacing w:after="0"/>
        <w:ind w:left="0"/>
        <w:jc w:val="both"/>
      </w:pPr>
      <w:r>
        <w:rPr>
          <w:rFonts w:ascii="Times New Roman"/>
          <w:b w:val="false"/>
          <w:i w:val="false"/>
          <w:color w:val="000000"/>
          <w:sz w:val="28"/>
        </w:rPr>
        <w:t>
      1) құжаттар топтамасын қабылдау, талонды беру;</w:t>
      </w:r>
    </w:p>
    <w:bookmarkEnd w:id="831"/>
    <w:bookmarkStart w:name="z1859" w:id="832"/>
    <w:p>
      <w:pPr>
        <w:spacing w:after="0"/>
        <w:ind w:left="0"/>
        <w:jc w:val="both"/>
      </w:pPr>
      <w:r>
        <w:rPr>
          <w:rFonts w:ascii="Times New Roman"/>
          <w:b w:val="false"/>
          <w:i w:val="false"/>
          <w:color w:val="000000"/>
          <w:sz w:val="28"/>
        </w:rPr>
        <w:t>
      2) хабарлама жобасын дайындау;</w:t>
      </w:r>
    </w:p>
    <w:bookmarkEnd w:id="832"/>
    <w:bookmarkStart w:name="z1860" w:id="833"/>
    <w:p>
      <w:pPr>
        <w:spacing w:after="0"/>
        <w:ind w:left="0"/>
        <w:jc w:val="both"/>
      </w:pPr>
      <w:r>
        <w:rPr>
          <w:rFonts w:ascii="Times New Roman"/>
          <w:b w:val="false"/>
          <w:i w:val="false"/>
          <w:color w:val="000000"/>
          <w:sz w:val="28"/>
        </w:rPr>
        <w:t>
      3) көрсетілетін қызмет берушінің басшысына хабарламаны қол қоюға жолдау;</w:t>
      </w:r>
    </w:p>
    <w:bookmarkEnd w:id="833"/>
    <w:bookmarkStart w:name="z1861" w:id="834"/>
    <w:p>
      <w:pPr>
        <w:spacing w:after="0"/>
        <w:ind w:left="0"/>
        <w:jc w:val="both"/>
      </w:pPr>
      <w:r>
        <w:rPr>
          <w:rFonts w:ascii="Times New Roman"/>
          <w:b w:val="false"/>
          <w:i w:val="false"/>
          <w:color w:val="000000"/>
          <w:sz w:val="28"/>
        </w:rPr>
        <w:t>
      4) хабарламаға басшымен қол қою;</w:t>
      </w:r>
    </w:p>
    <w:bookmarkEnd w:id="834"/>
    <w:bookmarkStart w:name="z1862" w:id="835"/>
    <w:p>
      <w:pPr>
        <w:spacing w:after="0"/>
        <w:ind w:left="0"/>
        <w:jc w:val="both"/>
      </w:pPr>
      <w:r>
        <w:rPr>
          <w:rFonts w:ascii="Times New Roman"/>
          <w:b w:val="false"/>
          <w:i w:val="false"/>
          <w:color w:val="000000"/>
          <w:sz w:val="28"/>
        </w:rPr>
        <w:t>
      5) көрсетілетін қызметті алушыға және/немесе заңды өкіліне қағаз түрінде судо-тифлотехникалық және міндетті гигиеналық құралдарды беру мерзімі көрсетілген хабарламаны ұсыну.</w:t>
      </w:r>
    </w:p>
    <w:bookmarkEnd w:id="835"/>
    <w:bookmarkStart w:name="z1863" w:id="8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36"/>
    <w:bookmarkStart w:name="z1864" w:id="837"/>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837"/>
    <w:bookmarkStart w:name="z1865" w:id="838"/>
    <w:p>
      <w:pPr>
        <w:spacing w:after="0"/>
        <w:ind w:left="0"/>
        <w:jc w:val="both"/>
      </w:pPr>
      <w:r>
        <w:rPr>
          <w:rFonts w:ascii="Times New Roman"/>
          <w:b w:val="false"/>
          <w:i w:val="false"/>
          <w:color w:val="000000"/>
          <w:sz w:val="28"/>
        </w:rPr>
        <w:t>
       1) қызмет берушінің қызметкері;</w:t>
      </w:r>
    </w:p>
    <w:bookmarkEnd w:id="838"/>
    <w:bookmarkStart w:name="z1866" w:id="839"/>
    <w:p>
      <w:pPr>
        <w:spacing w:after="0"/>
        <w:ind w:left="0"/>
        <w:jc w:val="both"/>
      </w:pPr>
      <w:r>
        <w:rPr>
          <w:rFonts w:ascii="Times New Roman"/>
          <w:b w:val="false"/>
          <w:i w:val="false"/>
          <w:color w:val="000000"/>
          <w:sz w:val="28"/>
        </w:rPr>
        <w:t>
       2) қызмет берушінің жауапты орындаушысы;</w:t>
      </w:r>
    </w:p>
    <w:bookmarkEnd w:id="839"/>
    <w:bookmarkStart w:name="z1867" w:id="840"/>
    <w:p>
      <w:pPr>
        <w:spacing w:after="0"/>
        <w:ind w:left="0"/>
        <w:jc w:val="both"/>
      </w:pPr>
      <w:r>
        <w:rPr>
          <w:rFonts w:ascii="Times New Roman"/>
          <w:b w:val="false"/>
          <w:i w:val="false"/>
          <w:color w:val="000000"/>
          <w:sz w:val="28"/>
        </w:rPr>
        <w:t>
       3) қызмет берушінің басшысы.</w:t>
      </w:r>
    </w:p>
    <w:bookmarkEnd w:id="840"/>
    <w:bookmarkStart w:name="z1868" w:id="841"/>
    <w:p>
      <w:pPr>
        <w:spacing w:after="0"/>
        <w:ind w:left="0"/>
        <w:jc w:val="both"/>
      </w:pPr>
      <w:r>
        <w:rPr>
          <w:rFonts w:ascii="Times New Roman"/>
          <w:b w:val="false"/>
          <w:i w:val="false"/>
          <w:color w:val="000000"/>
          <w:sz w:val="28"/>
        </w:rPr>
        <w:t>
       9. Әрбір рәсімнің (іс-қимылдардың) ұзақтығын көрсете отырып, құрылымдық бөлімшелер (қызметкерлер) арасындағы рәсімдердің (іс-қимылдардың) реттілігін сипаттау:</w:t>
      </w:r>
    </w:p>
    <w:bookmarkEnd w:id="841"/>
    <w:bookmarkStart w:name="z1869" w:id="842"/>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842"/>
    <w:bookmarkStart w:name="z1870" w:id="843"/>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843"/>
    <w:bookmarkStart w:name="z1871" w:id="844"/>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844"/>
    <w:bookmarkStart w:name="z1872" w:id="845"/>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845"/>
    <w:bookmarkStart w:name="z1873" w:id="846"/>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және/немесе заңды өкіліне қағаз түрінде хабарламаны ұсынады.</w:t>
      </w:r>
    </w:p>
    <w:bookmarkEnd w:id="846"/>
    <w:bookmarkStart w:name="z1874" w:id="84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847"/>
    <w:p>
      <w:pPr>
        <w:spacing w:after="0"/>
        <w:ind w:left="0"/>
        <w:jc w:val="both"/>
      </w:pPr>
      <w:r>
        <w:rPr>
          <w:rFonts w:ascii="Times New Roman"/>
          <w:b w:val="false"/>
          <w:i w:val="false"/>
          <w:color w:val="ff0000"/>
          <w:sz w:val="28"/>
        </w:rPr>
        <w:t xml:space="preserve">
      Ескерту. 4-тараудың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875" w:id="848"/>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848"/>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p>
      <w:pPr>
        <w:spacing w:after="0"/>
        <w:ind w:left="0"/>
        <w:jc w:val="both"/>
      </w:pPr>
      <w:r>
        <w:rPr>
          <w:rFonts w:ascii="Times New Roman"/>
          <w:b w:val="false"/>
          <w:i w:val="false"/>
          <w:color w:val="000000"/>
          <w:sz w:val="28"/>
        </w:rPr>
        <w:t>
      3) көрсетілетін қызметті берушінің жауапты орындаушысы - 5 (бес) жұмыс күні ішінде құжаттар топтамасын қарайды және мемлекеттік қызмет көрсету туралы қағаз түрінде хабарлама жобасын дайындайды;</w:t>
      </w:r>
    </w:p>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p>
      <w:pPr>
        <w:spacing w:after="0"/>
        <w:ind w:left="0"/>
        <w:jc w:val="both"/>
      </w:pPr>
      <w:r>
        <w:rPr>
          <w:rFonts w:ascii="Times New Roman"/>
          <w:b w:val="false"/>
          <w:i w:val="false"/>
          <w:color w:val="000000"/>
          <w:sz w:val="28"/>
        </w:rPr>
        <w:t>
      6) Мемлекеттік корпорацияның қызметкері көрсетілетін қызметті алушыға мемлекеттік қызмет көрсету туралы қағаз түріндегі хабарламаны - 15 (он бес) минуттың ішінде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 қосымшаларына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 міндетті</w:t>
            </w:r>
            <w:r>
              <w:br/>
            </w:r>
            <w:r>
              <w:rPr>
                <w:rFonts w:ascii="Times New Roman"/>
                <w:b w:val="false"/>
                <w:i w:val="false"/>
                <w:color w:val="000000"/>
                <w:sz w:val="20"/>
              </w:rPr>
              <w:t>гигиеналық құралдармен</w:t>
            </w:r>
            <w:r>
              <w:br/>
            </w:r>
            <w:r>
              <w:rPr>
                <w:rFonts w:ascii="Times New Roman"/>
                <w:b w:val="false"/>
                <w:i w:val="false"/>
                <w:color w:val="000000"/>
                <w:sz w:val="20"/>
              </w:rPr>
              <w:t>қамтамасыз 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2386" w:id="849"/>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849"/>
    <w:bookmarkStart w:name="z1878" w:id="850"/>
    <w:p>
      <w:pPr>
        <w:spacing w:after="0"/>
        <w:ind w:left="0"/>
        <w:jc w:val="left"/>
      </w:pPr>
      <w:r>
        <w:rPr>
          <w:rFonts w:ascii="Times New Roman"/>
          <w:b/>
          <w:i w:val="false"/>
          <w:color w:val="000000"/>
        </w:rPr>
        <w:t xml:space="preserve"> Мемлекеттік қызмет көрсетудің бизнес-процестерінің анықтамалығы "Мүгедектерді сурдо-тифлотехникалық және міндетті гигиеналық құралдармен қамтамасыз ету" мемлекеттік көрсетілетін қызмет</w:t>
      </w:r>
    </w:p>
    <w:bookmarkEnd w:id="850"/>
    <w:bookmarkStart w:name="z1879"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0" w:id="852"/>
    <w:p>
      <w:pPr>
        <w:spacing w:after="0"/>
        <w:ind w:left="0"/>
        <w:jc w:val="left"/>
      </w:pPr>
      <w:r>
        <w:rPr>
          <w:rFonts w:ascii="Times New Roman"/>
          <w:b/>
          <w:i w:val="false"/>
          <w:color w:val="000000"/>
        </w:rPr>
        <w:t xml:space="preserve"> Шартты белгілер:</w:t>
      </w:r>
    </w:p>
    <w:bookmarkEnd w:id="852"/>
    <w:bookmarkStart w:name="z2387"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 міндетті</w:t>
            </w:r>
            <w:r>
              <w:br/>
            </w:r>
            <w:r>
              <w:rPr>
                <w:rFonts w:ascii="Times New Roman"/>
                <w:b w:val="false"/>
                <w:i w:val="false"/>
                <w:color w:val="000000"/>
                <w:sz w:val="20"/>
              </w:rPr>
              <w:t>гигиеналық құралдармен</w:t>
            </w:r>
            <w:r>
              <w:br/>
            </w:r>
            <w:r>
              <w:rPr>
                <w:rFonts w:ascii="Times New Roman"/>
                <w:b w:val="false"/>
                <w:i w:val="false"/>
                <w:color w:val="000000"/>
                <w:sz w:val="20"/>
              </w:rPr>
              <w:t>қамтамасыз 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2388" w:id="854"/>
    <w:p>
      <w:pPr>
        <w:spacing w:after="0"/>
        <w:ind w:left="0"/>
        <w:jc w:val="left"/>
      </w:pPr>
      <w:r>
        <w:rPr>
          <w:rFonts w:ascii="Times New Roman"/>
          <w:b/>
          <w:i w:val="false"/>
          <w:color w:val="000000"/>
        </w:rPr>
        <w:t xml:space="preserve"> Мемлекеттік корпорация арқылы "Мүгедектерді сурдо-тифлотехникалық және міндетті гигиеналық құралдармен қамтамасыз ету" мемлекеттік көрсетілетін қызметті көрсету бизнес-процестерінің анықтамалығы</w:t>
      </w:r>
    </w:p>
    <w:bookmarkEnd w:id="854"/>
    <w:bookmarkStart w:name="z2389" w:id="855"/>
    <w:p>
      <w:pPr>
        <w:spacing w:after="0"/>
        <w:ind w:left="0"/>
        <w:jc w:val="both"/>
      </w:pPr>
      <w:r>
        <w:rPr>
          <w:rFonts w:ascii="Times New Roman"/>
          <w:b w:val="false"/>
          <w:i w:val="false"/>
          <w:color w:val="ff0000"/>
          <w:sz w:val="28"/>
        </w:rPr>
        <w:t xml:space="preserve">
      Ескерту. Регламент 2 - 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855"/>
    <w:bookmarkStart w:name="z2390" w:id="856"/>
    <w:p>
      <w:pPr>
        <w:spacing w:after="0"/>
        <w:ind w:left="0"/>
        <w:jc w:val="left"/>
      </w:pPr>
    </w:p>
    <w:bookmarkEnd w:id="856"/>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162800"/>
                    </a:xfrm>
                    <a:prstGeom prst="rect">
                      <a:avLst/>
                    </a:prstGeom>
                  </pic:spPr>
                </pic:pic>
              </a:graphicData>
            </a:graphic>
          </wp:inline>
        </w:drawing>
      </w:r>
    </w:p>
    <w:p>
      <w:pPr>
        <w:spacing w:after="0"/>
        <w:ind w:left="0"/>
        <w:jc w:val="left"/>
      </w:pPr>
      <w:r>
        <w:br/>
      </w:r>
    </w:p>
    <w:bookmarkStart w:name="z2391" w:id="857"/>
    <w:p>
      <w:pPr>
        <w:spacing w:after="0"/>
        <w:ind w:left="0"/>
        <w:jc w:val="left"/>
      </w:pPr>
      <w:r>
        <w:rPr>
          <w:rFonts w:ascii="Times New Roman"/>
          <w:b/>
          <w:i w:val="false"/>
          <w:color w:val="000000"/>
        </w:rPr>
        <w:t xml:space="preserve"> Шартты белгілер: </w:t>
      </w:r>
    </w:p>
    <w:bookmarkEnd w:id="857"/>
    <w:bookmarkStart w:name="z2392"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1883" w:id="859"/>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мемлекеттік көрсетілетін қызмет регламенті</w:t>
      </w:r>
    </w:p>
    <w:bookmarkEnd w:id="859"/>
    <w:bookmarkStart w:name="z1884" w:id="860"/>
    <w:p>
      <w:pPr>
        <w:spacing w:after="0"/>
        <w:ind w:left="0"/>
        <w:jc w:val="left"/>
      </w:pPr>
      <w:r>
        <w:rPr>
          <w:rFonts w:ascii="Times New Roman"/>
          <w:b/>
          <w:i w:val="false"/>
          <w:color w:val="000000"/>
        </w:rPr>
        <w:t xml:space="preserve"> 1. Жалпы ережелер</w:t>
      </w:r>
    </w:p>
    <w:bookmarkEnd w:id="860"/>
    <w:bookmarkStart w:name="z1885" w:id="861"/>
    <w:p>
      <w:pPr>
        <w:spacing w:after="0"/>
        <w:ind w:left="0"/>
        <w:jc w:val="both"/>
      </w:pPr>
      <w:r>
        <w:rPr>
          <w:rFonts w:ascii="Times New Roman"/>
          <w:b w:val="false"/>
          <w:i w:val="false"/>
          <w:color w:val="000000"/>
          <w:sz w:val="28"/>
        </w:rPr>
        <w:t>
      1.</w:t>
      </w:r>
      <w:r>
        <w:rPr>
          <w:rFonts w:ascii="Times New Roman"/>
          <w:b w:val="false"/>
          <w:i w:val="false"/>
          <w:color w:val="000000"/>
          <w:sz w:val="28"/>
        </w:rPr>
        <w:t xml:space="preserve">"Медициналық-әлеуметтік мекемелерде (ұйымдарда) арнаулы әлеуметтік қызмет көрсетуге құжаттар ресімдеу"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86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888" w:id="862"/>
    <w:p>
      <w:pPr>
        <w:spacing w:after="0"/>
        <w:ind w:left="0"/>
        <w:jc w:val="both"/>
      </w:pPr>
      <w:r>
        <w:rPr>
          <w:rFonts w:ascii="Times New Roman"/>
          <w:b w:val="false"/>
          <w:i w:val="false"/>
          <w:color w:val="000000"/>
          <w:sz w:val="28"/>
        </w:rPr>
        <w:t xml:space="preserve">
      3. Мемлекеттік қызметті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жауап. </w:t>
      </w:r>
    </w:p>
    <w:bookmarkEnd w:id="862"/>
    <w:bookmarkStart w:name="z1889" w:id="863"/>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863"/>
    <w:bookmarkStart w:name="z1890" w:id="8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64"/>
    <w:bookmarkStart w:name="z1891" w:id="865"/>
    <w:p>
      <w:pPr>
        <w:spacing w:after="0"/>
        <w:ind w:left="0"/>
        <w:jc w:val="both"/>
      </w:pPr>
      <w:r>
        <w:rPr>
          <w:rFonts w:ascii="Times New Roman"/>
          <w:b w:val="false"/>
          <w:i w:val="false"/>
          <w:color w:val="000000"/>
          <w:sz w:val="28"/>
        </w:rPr>
        <w:t xml:space="preserve">
      5. Мемлекеттік қызметті көрсету бойынша рәсімдерді (әрекеттерді) бастау үшін көрсетілетін қызметті алушымен (немесе оның заңды өкілімен немесе медициналық ұйым қолдаухат берген кезде)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 негіз болып табылады.</w:t>
      </w:r>
    </w:p>
    <w:bookmarkEnd w:id="865"/>
    <w:bookmarkStart w:name="z1892" w:id="86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866"/>
    <w:bookmarkStart w:name="z1893" w:id="867"/>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(немесе оның заңды өкілінен немесе медициналық ұйым қолдаухат берген кезде)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867"/>
    <w:bookmarkStart w:name="z1894" w:id="868"/>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868"/>
    <w:bookmarkStart w:name="z1895" w:id="869"/>
    <w:p>
      <w:pPr>
        <w:spacing w:after="0"/>
        <w:ind w:left="0"/>
        <w:jc w:val="both"/>
      </w:pPr>
      <w:r>
        <w:rPr>
          <w:rFonts w:ascii="Times New Roman"/>
          <w:b w:val="false"/>
          <w:i w:val="false"/>
          <w:color w:val="000000"/>
          <w:sz w:val="28"/>
        </w:rPr>
        <w:t>
      3) көрсетілетін қызметті берушінің жауапты орындаушысы 13 (он үш) жұмыс күні ішінде құжаттар топтамасын қарайды және мемлекеттік қызмет көрсету туралы қағаз түрінде хабарлама жобасын немесе қызмет көрсетуден бас тарту туралы дәлелді жауап дайындайды;</w:t>
      </w:r>
    </w:p>
    <w:bookmarkEnd w:id="869"/>
    <w:bookmarkStart w:name="z1896" w:id="870"/>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 хабарлама жобасына немесе қызмет көрсетуден бас тарту туралы дәлелді жауапқа қол қояды;</w:t>
      </w:r>
    </w:p>
    <w:bookmarkEnd w:id="870"/>
    <w:bookmarkStart w:name="z1897" w:id="871"/>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(немесе оның заңды өкіліне) қағаз түрінде көрсетілетін қызмет туралы хабарламаны немесе қызмет көрсетуден бас тарту туралы дәлелді жауапты береді.</w:t>
      </w:r>
    </w:p>
    <w:bookmarkEnd w:id="871"/>
    <w:bookmarkStart w:name="z1898" w:id="872"/>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872"/>
    <w:bookmarkStart w:name="z1899" w:id="873"/>
    <w:p>
      <w:pPr>
        <w:spacing w:after="0"/>
        <w:ind w:left="0"/>
        <w:jc w:val="both"/>
      </w:pPr>
      <w:r>
        <w:rPr>
          <w:rFonts w:ascii="Times New Roman"/>
          <w:b w:val="false"/>
          <w:i w:val="false"/>
          <w:color w:val="000000"/>
          <w:sz w:val="28"/>
        </w:rPr>
        <w:t>
      1) құжаттар топтамасын қабылдау, талонды беру;</w:t>
      </w:r>
    </w:p>
    <w:bookmarkEnd w:id="873"/>
    <w:bookmarkStart w:name="z1900" w:id="874"/>
    <w:p>
      <w:pPr>
        <w:spacing w:after="0"/>
        <w:ind w:left="0"/>
        <w:jc w:val="both"/>
      </w:pPr>
      <w:r>
        <w:rPr>
          <w:rFonts w:ascii="Times New Roman"/>
          <w:b w:val="false"/>
          <w:i w:val="false"/>
          <w:color w:val="000000"/>
          <w:sz w:val="28"/>
        </w:rPr>
        <w:t>
      2) қағаз түрінде хабарлама жобасын немесе бас тарту туралы дәлелді жауапты дайындау;</w:t>
      </w:r>
    </w:p>
    <w:bookmarkEnd w:id="874"/>
    <w:bookmarkStart w:name="z1901" w:id="875"/>
    <w:p>
      <w:pPr>
        <w:spacing w:after="0"/>
        <w:ind w:left="0"/>
        <w:jc w:val="both"/>
      </w:pPr>
      <w:r>
        <w:rPr>
          <w:rFonts w:ascii="Times New Roman"/>
          <w:b w:val="false"/>
          <w:i w:val="false"/>
          <w:color w:val="000000"/>
          <w:sz w:val="28"/>
        </w:rPr>
        <w:t>
      3) қағаз түрінде хабарламаны немесе бас тарту туралы дәлелді жауапты көрсетілетін қызмет берушінің басшысына қол қоюға жолдау;</w:t>
      </w:r>
    </w:p>
    <w:bookmarkEnd w:id="875"/>
    <w:bookmarkStart w:name="z1902" w:id="876"/>
    <w:p>
      <w:pPr>
        <w:spacing w:after="0"/>
        <w:ind w:left="0"/>
        <w:jc w:val="both"/>
      </w:pPr>
      <w:r>
        <w:rPr>
          <w:rFonts w:ascii="Times New Roman"/>
          <w:b w:val="false"/>
          <w:i w:val="false"/>
          <w:color w:val="000000"/>
          <w:sz w:val="28"/>
        </w:rPr>
        <w:t>
      4) қағаз түрінде хабарламаға немесе бас тарту туралы дәлелді жауапқа көрсетілетін қызмет берушінің басшысымен қол қою;</w:t>
      </w:r>
    </w:p>
    <w:bookmarkEnd w:id="876"/>
    <w:bookmarkStart w:name="z1903" w:id="877"/>
    <w:p>
      <w:pPr>
        <w:spacing w:after="0"/>
        <w:ind w:left="0"/>
        <w:jc w:val="both"/>
      </w:pPr>
      <w:r>
        <w:rPr>
          <w:rFonts w:ascii="Times New Roman"/>
          <w:b w:val="false"/>
          <w:i w:val="false"/>
          <w:color w:val="000000"/>
          <w:sz w:val="28"/>
        </w:rPr>
        <w:t>
      5) көрсетілетін қызметті алушыға (немесе оның заңды өкіліне) қағаз түрінде медициналық-әлеуметтік мекемелерде (ұйымдарда) арнаулы әлеуметтік қызметтері ұсынылғандығы туралы хабарламаны немесе бас тарту туралы дәлелді жауапты ұсыну.</w:t>
      </w:r>
    </w:p>
    <w:bookmarkEnd w:id="877"/>
    <w:bookmarkStart w:name="z1904" w:id="87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78"/>
    <w:bookmarkStart w:name="z1905" w:id="879"/>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879"/>
    <w:bookmarkStart w:name="z1906" w:id="880"/>
    <w:p>
      <w:pPr>
        <w:spacing w:after="0"/>
        <w:ind w:left="0"/>
        <w:jc w:val="both"/>
      </w:pPr>
      <w:r>
        <w:rPr>
          <w:rFonts w:ascii="Times New Roman"/>
          <w:b w:val="false"/>
          <w:i w:val="false"/>
          <w:color w:val="000000"/>
          <w:sz w:val="28"/>
        </w:rPr>
        <w:t>
       1) қызмет берушінің қызметкері;</w:t>
      </w:r>
    </w:p>
    <w:bookmarkEnd w:id="880"/>
    <w:bookmarkStart w:name="z1907" w:id="881"/>
    <w:p>
      <w:pPr>
        <w:spacing w:after="0"/>
        <w:ind w:left="0"/>
        <w:jc w:val="both"/>
      </w:pPr>
      <w:r>
        <w:rPr>
          <w:rFonts w:ascii="Times New Roman"/>
          <w:b w:val="false"/>
          <w:i w:val="false"/>
          <w:color w:val="000000"/>
          <w:sz w:val="28"/>
        </w:rPr>
        <w:t>
       2) қызмет берушінің жауапты орындаушысы;</w:t>
      </w:r>
    </w:p>
    <w:bookmarkEnd w:id="881"/>
    <w:bookmarkStart w:name="z1908" w:id="882"/>
    <w:p>
      <w:pPr>
        <w:spacing w:after="0"/>
        <w:ind w:left="0"/>
        <w:jc w:val="both"/>
      </w:pPr>
      <w:r>
        <w:rPr>
          <w:rFonts w:ascii="Times New Roman"/>
          <w:b w:val="false"/>
          <w:i w:val="false"/>
          <w:color w:val="000000"/>
          <w:sz w:val="28"/>
        </w:rPr>
        <w:t>
       3) қызмет берушінің басшысы.</w:t>
      </w:r>
    </w:p>
    <w:bookmarkEnd w:id="882"/>
    <w:bookmarkStart w:name="z1909" w:id="883"/>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(іс-қимылдардың) реттілігін сипаттау, әрбір рәсімнің (іс-қимылдардың) ұзақтығы:</w:t>
      </w:r>
    </w:p>
    <w:bookmarkEnd w:id="883"/>
    <w:bookmarkStart w:name="z1910" w:id="884"/>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(немесе оның заңды өкілінен немесе медициналық ұйым қолдаухат берген кезде)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884"/>
    <w:bookmarkStart w:name="z1911" w:id="885"/>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885"/>
    <w:bookmarkStart w:name="z1912" w:id="886"/>
    <w:p>
      <w:pPr>
        <w:spacing w:after="0"/>
        <w:ind w:left="0"/>
        <w:jc w:val="both"/>
      </w:pPr>
      <w:r>
        <w:rPr>
          <w:rFonts w:ascii="Times New Roman"/>
          <w:b w:val="false"/>
          <w:i w:val="false"/>
          <w:color w:val="000000"/>
          <w:sz w:val="28"/>
        </w:rPr>
        <w:t>
      3) көрсетілетін қызметті берушінің жауапты орындаушысы 13 (он үш) жұмыс күні ішінде құжаттар топтамасын қарайды және мемлекеттік қызмет көрсету туралы қағаз түрінде хабарлама жобасын немесе қызмет көрсетуден бас тарту туралы дәлелді жауап дайындайды;</w:t>
      </w:r>
    </w:p>
    <w:bookmarkEnd w:id="886"/>
    <w:bookmarkStart w:name="z1913" w:id="887"/>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 хабарлама жобасына немесе қызмет көрсетуден бас тарту туралы дәлелді жауапқа қол қояды;</w:t>
      </w:r>
    </w:p>
    <w:bookmarkEnd w:id="887"/>
    <w:bookmarkStart w:name="z1914" w:id="888"/>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(немесе оның заңды өкіліне) қағаз түрінде көрсетілетін қызмет туралы хабарламаны немесе қызмет көрсетуден бас тарту туралы дәлелді жауапты береді.</w:t>
      </w:r>
    </w:p>
    <w:bookmarkEnd w:id="888"/>
    <w:bookmarkStart w:name="z1915" w:id="88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889"/>
    <w:bookmarkStart w:name="z1916" w:id="890"/>
    <w:p>
      <w:pPr>
        <w:spacing w:after="0"/>
        <w:ind w:left="0"/>
        <w:jc w:val="both"/>
      </w:pPr>
      <w:r>
        <w:rPr>
          <w:rFonts w:ascii="Times New Roman"/>
          <w:b w:val="false"/>
          <w:i w:val="false"/>
          <w:color w:val="ff0000"/>
          <w:sz w:val="28"/>
        </w:rPr>
        <w:t xml:space="preserve">
      Ескерту. 4-тараудың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890"/>
    <w:bookmarkStart w:name="z1918" w:id="891"/>
    <w:p>
      <w:pPr>
        <w:spacing w:after="0"/>
        <w:ind w:left="0"/>
        <w:jc w:val="both"/>
      </w:pPr>
      <w:r>
        <w:rPr>
          <w:rFonts w:ascii="Times New Roman"/>
          <w:b w:val="false"/>
          <w:i w:val="false"/>
          <w:color w:val="000000"/>
          <w:sz w:val="28"/>
        </w:rPr>
        <w:t>
      10.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End w:id="891"/>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p>
      <w:pPr>
        <w:spacing w:after="0"/>
        <w:ind w:left="0"/>
        <w:jc w:val="both"/>
      </w:pPr>
      <w:r>
        <w:rPr>
          <w:rFonts w:ascii="Times New Roman"/>
          <w:b w:val="false"/>
          <w:i w:val="false"/>
          <w:color w:val="000000"/>
          <w:sz w:val="28"/>
        </w:rPr>
        <w:t>
      3) көрсетілетін қызметті берушінің жауапты орындаушысы - 12 (он екі) жұмыс күні ішінде құжаттар топтамасын қарайды және мемлекеттік қызмет көрсету туралы қағаз түрінде хабарлама жобасын дайындайды;</w:t>
      </w:r>
    </w:p>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p>
      <w:pPr>
        <w:spacing w:after="0"/>
        <w:ind w:left="0"/>
        <w:jc w:val="both"/>
      </w:pPr>
      <w:r>
        <w:rPr>
          <w:rFonts w:ascii="Times New Roman"/>
          <w:b w:val="false"/>
          <w:i w:val="false"/>
          <w:color w:val="000000"/>
          <w:sz w:val="28"/>
        </w:rPr>
        <w:t>
      6) Мемлекеттік корпорацияның қызметкері көрсетілетін қызметті алушыға мемлекеттік қызмет көрсету туралы қағаз түріндегі хабарламаны - 15 (он бес) минуттың ішінде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қосымшаларына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w:t>
            </w:r>
            <w:r>
              <w:br/>
            </w:r>
            <w:r>
              <w:rPr>
                <w:rFonts w:ascii="Times New Roman"/>
                <w:b w:val="false"/>
                <w:i w:val="false"/>
                <w:color w:val="000000"/>
                <w:sz w:val="20"/>
              </w:rPr>
              <w:t>көрсетуге құжаттар ресімдеу" мемлекеттік</w:t>
            </w:r>
            <w:r>
              <w:br/>
            </w:r>
            <w:r>
              <w:rPr>
                <w:rFonts w:ascii="Times New Roman"/>
                <w:b w:val="false"/>
                <w:i w:val="false"/>
                <w:color w:val="000000"/>
                <w:sz w:val="20"/>
              </w:rPr>
              <w:t>көрсетілетін қызмет регламентіне 1- қосымша</w:t>
            </w:r>
          </w:p>
        </w:tc>
      </w:tr>
    </w:tbl>
    <w:bookmarkStart w:name="z1920" w:id="892"/>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892"/>
    <w:p>
      <w:pPr>
        <w:spacing w:after="0"/>
        <w:ind w:left="0"/>
        <w:jc w:val="left"/>
      </w:pPr>
      <w:r>
        <w:rPr>
          <w:rFonts w:ascii="Times New Roman"/>
          <w:b/>
          <w:i w:val="false"/>
          <w:color w:val="000000"/>
        </w:rPr>
        <w:t xml:space="preserve"> Мемлекеттік қызмет көрсетудің бизнес-процестерінің анықтамалығы "Медициналық-әлеуметтiк мекемелерде (ұйымдарда) әлеуметтiк қызмет көрсетуге құжаттар ресiмдеу" мемлекеттік көрсетілетін қызмет</w:t>
      </w:r>
    </w:p>
    <w:bookmarkStart w:name="z1921"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68326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8326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2" w:id="894"/>
    <w:p>
      <w:pPr>
        <w:spacing w:after="0"/>
        <w:ind w:left="0"/>
        <w:jc w:val="left"/>
      </w:pPr>
      <w:r>
        <w:rPr>
          <w:rFonts w:ascii="Times New Roman"/>
          <w:b/>
          <w:i w:val="false"/>
          <w:color w:val="000000"/>
        </w:rPr>
        <w:t xml:space="preserve"> Шартты белгілер:</w:t>
      </w:r>
    </w:p>
    <w:bookmarkEnd w:id="894"/>
    <w:bookmarkStart w:name="z1923"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394" w:id="896"/>
    <w:p>
      <w:pPr>
        <w:spacing w:after="0"/>
        <w:ind w:left="0"/>
        <w:jc w:val="left"/>
      </w:pPr>
      <w:r>
        <w:rPr>
          <w:rFonts w:ascii="Times New Roman"/>
          <w:b/>
          <w:i w:val="false"/>
          <w:color w:val="000000"/>
        </w:rPr>
        <w:t xml:space="preserve"> Мемлекеттік корпорация арқылы "Медициналық-әлеуметтік мекемелерде (ұйымдарда) арнаулы әлеуметтік қызмет көрсетуге құжаттар ресімдеу" мемлекеттік көрсетілетін қызметті көрсету бизнес-процестерінің анықтамалығы</w:t>
      </w:r>
    </w:p>
    <w:bookmarkEnd w:id="896"/>
    <w:bookmarkStart w:name="z2395" w:id="897"/>
    <w:p>
      <w:pPr>
        <w:spacing w:after="0"/>
        <w:ind w:left="0"/>
        <w:jc w:val="both"/>
      </w:pPr>
      <w:r>
        <w:rPr>
          <w:rFonts w:ascii="Times New Roman"/>
          <w:b w:val="false"/>
          <w:i w:val="false"/>
          <w:color w:val="ff0000"/>
          <w:sz w:val="28"/>
        </w:rPr>
        <w:t xml:space="preserve">
      Ескерту. Регламент 2 - 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p>
    <w:bookmarkEnd w:id="897"/>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6" w:id="898"/>
    <w:p>
      <w:pPr>
        <w:spacing w:after="0"/>
        <w:ind w:left="0"/>
        <w:jc w:val="left"/>
      </w:pPr>
      <w:r>
        <w:rPr>
          <w:rFonts w:ascii="Times New Roman"/>
          <w:b/>
          <w:i w:val="false"/>
          <w:color w:val="000000"/>
        </w:rPr>
        <w:t xml:space="preserve"> Шартты белгілер: </w:t>
      </w:r>
    </w:p>
    <w:bookmarkEnd w:id="898"/>
    <w:bookmarkStart w:name="z2397"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7086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866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br/>
            </w:r>
            <w:r>
              <w:rPr>
                <w:rFonts w:ascii="Times New Roman"/>
                <w:b w:val="false"/>
                <w:i w:val="false"/>
                <w:color w:val="000000"/>
                <w:sz w:val="20"/>
              </w:rPr>
              <w:t xml:space="preserve"> 2015 жылғы "27" шілдедегі </w:t>
            </w:r>
            <w:r>
              <w:br/>
            </w:r>
            <w:r>
              <w:rPr>
                <w:rFonts w:ascii="Times New Roman"/>
                <w:b w:val="false"/>
                <w:i w:val="false"/>
                <w:color w:val="000000"/>
                <w:sz w:val="20"/>
              </w:rPr>
              <w:t xml:space="preserve"> № 158 қаулысымен бекітілген </w:t>
            </w:r>
          </w:p>
        </w:tc>
      </w:tr>
    </w:tbl>
    <w:bookmarkStart w:name="z1925" w:id="900"/>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900"/>
    <w:bookmarkStart w:name="z1926" w:id="901"/>
    <w:p>
      <w:pPr>
        <w:spacing w:after="0"/>
        <w:ind w:left="0"/>
        <w:jc w:val="left"/>
      </w:pPr>
      <w:r>
        <w:rPr>
          <w:rFonts w:ascii="Times New Roman"/>
          <w:b/>
          <w:i w:val="false"/>
          <w:color w:val="000000"/>
        </w:rPr>
        <w:t xml:space="preserve"> 1. Жалпы ережелер</w:t>
      </w:r>
    </w:p>
    <w:bookmarkEnd w:id="901"/>
    <w:bookmarkStart w:name="z1927" w:id="90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"Үйде күтім көрсету жағдайында арнаулы әлеуметтік қызмет көрсетуге құжаттар ресімдеу"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90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2) көрсетілетін қызметті беруші арқылы жүзеге асырылады.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930" w:id="903"/>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p>
    <w:bookmarkEnd w:id="903"/>
    <w:bookmarkStart w:name="z1931" w:id="904"/>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904"/>
    <w:bookmarkStart w:name="z1932" w:id="90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05"/>
    <w:bookmarkStart w:name="z1933" w:id="906"/>
    <w:p>
      <w:pPr>
        <w:spacing w:after="0"/>
        <w:ind w:left="0"/>
        <w:jc w:val="both"/>
      </w:pPr>
      <w:r>
        <w:rPr>
          <w:rFonts w:ascii="Times New Roman"/>
          <w:b w:val="false"/>
          <w:i w:val="false"/>
          <w:color w:val="000000"/>
          <w:sz w:val="28"/>
        </w:rPr>
        <w:t xml:space="preserve">
      5. Мемлекеттік қызметті көрсету бойынша рәсімдерді (әрекеттерді) бастау үшін көрсетілетін қызметті алушымен (немесе оның заңды өкілімен немесе медициналық ұйым қолдаухат берген кезде)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 негіз болып табылады.</w:t>
      </w:r>
    </w:p>
    <w:bookmarkEnd w:id="906"/>
    <w:bookmarkStart w:name="z1934" w:id="90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907"/>
    <w:bookmarkStart w:name="z1935" w:id="908"/>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(немесе оның заңды өкілінен немесе медициналық ұйым қолдаухат берген кезде)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908"/>
    <w:bookmarkStart w:name="z1936" w:id="909"/>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909"/>
    <w:bookmarkStart w:name="z1937" w:id="910"/>
    <w:p>
      <w:pPr>
        <w:spacing w:after="0"/>
        <w:ind w:left="0"/>
        <w:jc w:val="both"/>
      </w:pPr>
      <w:r>
        <w:rPr>
          <w:rFonts w:ascii="Times New Roman"/>
          <w:b w:val="false"/>
          <w:i w:val="false"/>
          <w:color w:val="000000"/>
          <w:sz w:val="28"/>
        </w:rPr>
        <w:t>
      3) көрсетілетін қызметті берушінің жауапты орындаушысы 10 (он) жұмыс күні ішінде құжаттар топтамаын қарайды және мемлекеттік қызмет көрсету туралы қағаз түрінде хабарлама жобасын немесе қызмет көрсетуден бас тарту туралы дәлелді жауап дайындайды;</w:t>
      </w:r>
    </w:p>
    <w:bookmarkEnd w:id="910"/>
    <w:bookmarkStart w:name="z1938" w:id="911"/>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 хабарлама жобасына немесе қызмет көрсетуден бас тарту туралы дәлелді жауапқа қол қояды;</w:t>
      </w:r>
    </w:p>
    <w:bookmarkEnd w:id="911"/>
    <w:bookmarkStart w:name="z1939" w:id="912"/>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(немесе оның заңды өкіліне) қағаз түрінде көрсетілетін қызмет туралы хабарламаны немесе қызмет көрсетуден бас тарту туралы дәлелді жауапты береді.</w:t>
      </w:r>
    </w:p>
    <w:bookmarkEnd w:id="912"/>
    <w:bookmarkStart w:name="z1940" w:id="913"/>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913"/>
    <w:bookmarkStart w:name="z1941" w:id="914"/>
    <w:p>
      <w:pPr>
        <w:spacing w:after="0"/>
        <w:ind w:left="0"/>
        <w:jc w:val="both"/>
      </w:pPr>
      <w:r>
        <w:rPr>
          <w:rFonts w:ascii="Times New Roman"/>
          <w:b w:val="false"/>
          <w:i w:val="false"/>
          <w:color w:val="000000"/>
          <w:sz w:val="28"/>
        </w:rPr>
        <w:t>
      1) құжаттар топтамасын қабылдау, талонды беру;</w:t>
      </w:r>
    </w:p>
    <w:bookmarkEnd w:id="914"/>
    <w:bookmarkStart w:name="z1942" w:id="915"/>
    <w:p>
      <w:pPr>
        <w:spacing w:after="0"/>
        <w:ind w:left="0"/>
        <w:jc w:val="both"/>
      </w:pPr>
      <w:r>
        <w:rPr>
          <w:rFonts w:ascii="Times New Roman"/>
          <w:b w:val="false"/>
          <w:i w:val="false"/>
          <w:color w:val="000000"/>
          <w:sz w:val="28"/>
        </w:rPr>
        <w:t>
      2) қағаз түрінде хабарлама жобасын немесе бас тарту туралы дәлелді жауапты дайындау;</w:t>
      </w:r>
    </w:p>
    <w:bookmarkEnd w:id="915"/>
    <w:bookmarkStart w:name="z1943" w:id="916"/>
    <w:p>
      <w:pPr>
        <w:spacing w:after="0"/>
        <w:ind w:left="0"/>
        <w:jc w:val="both"/>
      </w:pPr>
      <w:r>
        <w:rPr>
          <w:rFonts w:ascii="Times New Roman"/>
          <w:b w:val="false"/>
          <w:i w:val="false"/>
          <w:color w:val="000000"/>
          <w:sz w:val="28"/>
        </w:rPr>
        <w:t>
      3) қағаз түрінде хабарламаны немесе бас тарту туралы дәлелді жауапты көрсетілетін қызмет берушінің басшысына қол қоюға жолдау;</w:t>
      </w:r>
    </w:p>
    <w:bookmarkEnd w:id="916"/>
    <w:bookmarkStart w:name="z1944" w:id="917"/>
    <w:p>
      <w:pPr>
        <w:spacing w:after="0"/>
        <w:ind w:left="0"/>
        <w:jc w:val="both"/>
      </w:pPr>
      <w:r>
        <w:rPr>
          <w:rFonts w:ascii="Times New Roman"/>
          <w:b w:val="false"/>
          <w:i w:val="false"/>
          <w:color w:val="000000"/>
          <w:sz w:val="28"/>
        </w:rPr>
        <w:t>
      4) қағаз түрінде хабарламаға немесе бас тарту туралы дәлелді жауапқа көрсетілетін қызмет берушінің басшысымен қол қою;</w:t>
      </w:r>
    </w:p>
    <w:bookmarkEnd w:id="917"/>
    <w:bookmarkStart w:name="z1945" w:id="918"/>
    <w:p>
      <w:pPr>
        <w:spacing w:after="0"/>
        <w:ind w:left="0"/>
        <w:jc w:val="both"/>
      </w:pPr>
      <w:r>
        <w:rPr>
          <w:rFonts w:ascii="Times New Roman"/>
          <w:b w:val="false"/>
          <w:i w:val="false"/>
          <w:color w:val="000000"/>
          <w:sz w:val="28"/>
        </w:rPr>
        <w:t>
      5) көрсетілетін қызметті алушыға (немесе оның заңды өкіліне) қағаз түрінде үйде күтім көрсету жағдайында қызметтері ұсынылғандығы туралы хабарламаны немесе бас тарту туралы дәлелді жауапты ұсыну.</w:t>
      </w:r>
    </w:p>
    <w:bookmarkEnd w:id="918"/>
    <w:bookmarkStart w:name="z1946" w:id="9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19"/>
    <w:bookmarkStart w:name="z1947" w:id="920"/>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920"/>
    <w:bookmarkStart w:name="z1948" w:id="921"/>
    <w:p>
      <w:pPr>
        <w:spacing w:after="0"/>
        <w:ind w:left="0"/>
        <w:jc w:val="both"/>
      </w:pPr>
      <w:r>
        <w:rPr>
          <w:rFonts w:ascii="Times New Roman"/>
          <w:b w:val="false"/>
          <w:i w:val="false"/>
          <w:color w:val="000000"/>
          <w:sz w:val="28"/>
        </w:rPr>
        <w:t>
      1) қызмет берушінің қызметкері;</w:t>
      </w:r>
    </w:p>
    <w:bookmarkEnd w:id="921"/>
    <w:bookmarkStart w:name="z1949" w:id="922"/>
    <w:p>
      <w:pPr>
        <w:spacing w:after="0"/>
        <w:ind w:left="0"/>
        <w:jc w:val="both"/>
      </w:pPr>
      <w:r>
        <w:rPr>
          <w:rFonts w:ascii="Times New Roman"/>
          <w:b w:val="false"/>
          <w:i w:val="false"/>
          <w:color w:val="000000"/>
          <w:sz w:val="28"/>
        </w:rPr>
        <w:t>
      2) қызмет берушінің жауапты орындаушысы;</w:t>
      </w:r>
    </w:p>
    <w:bookmarkEnd w:id="922"/>
    <w:bookmarkStart w:name="z1950" w:id="923"/>
    <w:p>
      <w:pPr>
        <w:spacing w:after="0"/>
        <w:ind w:left="0"/>
        <w:jc w:val="both"/>
      </w:pPr>
      <w:r>
        <w:rPr>
          <w:rFonts w:ascii="Times New Roman"/>
          <w:b w:val="false"/>
          <w:i w:val="false"/>
          <w:color w:val="000000"/>
          <w:sz w:val="28"/>
        </w:rPr>
        <w:t>
      3) қызмет берушінің басшысы.</w:t>
      </w:r>
    </w:p>
    <w:bookmarkEnd w:id="923"/>
    <w:bookmarkStart w:name="z1951" w:id="924"/>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(іс-қимылдардың) реттілігін сипаттау, әрбір рәсімнің (іс-қимылдардың) ұзақтығы:</w:t>
      </w:r>
    </w:p>
    <w:bookmarkEnd w:id="924"/>
    <w:bookmarkStart w:name="z1952" w:id="925"/>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(немесе оның заңды өкілінен немесе медициналық ұйым қолдаухат берген кезде)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925"/>
    <w:bookmarkStart w:name="z1953" w:id="926"/>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926"/>
    <w:bookmarkStart w:name="z1954" w:id="927"/>
    <w:p>
      <w:pPr>
        <w:spacing w:after="0"/>
        <w:ind w:left="0"/>
        <w:jc w:val="both"/>
      </w:pPr>
      <w:r>
        <w:rPr>
          <w:rFonts w:ascii="Times New Roman"/>
          <w:b w:val="false"/>
          <w:i w:val="false"/>
          <w:color w:val="000000"/>
          <w:sz w:val="28"/>
        </w:rPr>
        <w:t>
      3) көрсетілетін қызметті берушінің жауапты орындаушысы 10 (он) жұмыс күні ішінде құжаттар топтамасын қарайды және мемлекеттік қызмет көрсету туралы қағаз түрінде хабарлама жобасын немесе қызмет көрсетуден бас тарту туралы дәлелді жауап дайындайды;</w:t>
      </w:r>
    </w:p>
    <w:bookmarkEnd w:id="927"/>
    <w:bookmarkStart w:name="z1955" w:id="928"/>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 хабарлама жобасына немесе қызмет көрсетуден бас тарту туралы дәлелді жауапқа қол қояды;</w:t>
      </w:r>
    </w:p>
    <w:bookmarkEnd w:id="928"/>
    <w:bookmarkStart w:name="z1956" w:id="929"/>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(немесе оның заңды өкіліне) қағаз түрінде көрсетілетін қызмет туралы хабарламаны немесе қызмет көрсетуден бас тарту туралы дәлелді жауапты береді.</w:t>
      </w:r>
    </w:p>
    <w:bookmarkEnd w:id="929"/>
    <w:bookmarkStart w:name="z1957" w:id="93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930"/>
    <w:bookmarkStart w:name="z1958" w:id="931"/>
    <w:p>
      <w:pPr>
        <w:spacing w:after="0"/>
        <w:ind w:left="0"/>
        <w:jc w:val="both"/>
      </w:pPr>
      <w:r>
        <w:rPr>
          <w:rFonts w:ascii="Times New Roman"/>
          <w:b w:val="false"/>
          <w:i w:val="false"/>
          <w:color w:val="ff0000"/>
          <w:sz w:val="28"/>
        </w:rPr>
        <w:t xml:space="preserve">
      Ескерту. 4-тараудың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931"/>
    <w:p>
      <w:pPr>
        <w:spacing w:after="0"/>
        <w:ind w:left="0"/>
        <w:jc w:val="both"/>
      </w:pPr>
      <w:r>
        <w:rPr>
          <w:rFonts w:ascii="Times New Roman"/>
          <w:b w:val="false"/>
          <w:i w:val="false"/>
          <w:color w:val="000000"/>
          <w:sz w:val="28"/>
        </w:rPr>
        <w:t>
      10.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Start w:name="z2398" w:id="93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bookmarkEnd w:id="932"/>
    <w:bookmarkStart w:name="z2399" w:id="933"/>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bookmarkEnd w:id="933"/>
    <w:bookmarkStart w:name="z2400" w:id="934"/>
    <w:p>
      <w:pPr>
        <w:spacing w:after="0"/>
        <w:ind w:left="0"/>
        <w:jc w:val="both"/>
      </w:pPr>
      <w:r>
        <w:rPr>
          <w:rFonts w:ascii="Times New Roman"/>
          <w:b w:val="false"/>
          <w:i w:val="false"/>
          <w:color w:val="000000"/>
          <w:sz w:val="28"/>
        </w:rPr>
        <w:t>
      3) көрсетілетін қызметті берушінің жауапты орындаушысы - 9 (тоғыз) жұмыс күні ішінде құжаттар топтамасын қарайды және мемлекеттік қызмет көрсету туралы қағаз түрінде хабарлама жобасын дайындайды;</w:t>
      </w:r>
    </w:p>
    <w:bookmarkEnd w:id="934"/>
    <w:bookmarkStart w:name="z2401" w:id="935"/>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bookmarkEnd w:id="935"/>
    <w:bookmarkStart w:name="z2402" w:id="936"/>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bookmarkEnd w:id="936"/>
    <w:bookmarkStart w:name="z2403" w:id="937"/>
    <w:p>
      <w:pPr>
        <w:spacing w:after="0"/>
        <w:ind w:left="0"/>
        <w:jc w:val="both"/>
      </w:pPr>
      <w:r>
        <w:rPr>
          <w:rFonts w:ascii="Times New Roman"/>
          <w:b w:val="false"/>
          <w:i w:val="false"/>
          <w:color w:val="000000"/>
          <w:sz w:val="28"/>
        </w:rPr>
        <w:t>
      6) Мемлекеттік корпорацияның қызметкері көрсетілетін қызметті алушыға мемлекеттік қызмет көрсету туралы қағаз түріндегі хабарламаны - 15 (он бес) минуттың ішінде береді.</w:t>
      </w:r>
    </w:p>
    <w:bookmarkEnd w:id="937"/>
    <w:bookmarkStart w:name="z2404" w:id="93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қосымшаларына сәйкес мемлекеттік қызмет көрсетудің бизнес-процестерінің анықтамалығында көрсетіледі. </w:t>
      </w:r>
    </w:p>
    <w:bookmarkEnd w:id="938"/>
    <w:bookmarkStart w:name="z2405" w:id="939"/>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 әлеуметтік</w:t>
            </w:r>
            <w:r>
              <w:br/>
            </w:r>
            <w:r>
              <w:rPr>
                <w:rFonts w:ascii="Times New Roman"/>
                <w:b w:val="false"/>
                <w:i w:val="false"/>
                <w:color w:val="000000"/>
                <w:sz w:val="20"/>
              </w:rPr>
              <w:t>қызмет көрсетуге құжаттар</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2407" w:id="940"/>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940"/>
    <w:bookmarkStart w:name="z1961" w:id="94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"Үйде күтім көрсету жағдайында арнаулы әлеуметтік қызмет көрсетуге құжаттар ресімдеу" мемлекеттік көрсетілетін қызмет</w:t>
      </w:r>
    </w:p>
    <w:bookmarkEnd w:id="941"/>
    <w:bookmarkStart w:name="z1962"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68326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8326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3" w:id="943"/>
    <w:p>
      <w:pPr>
        <w:spacing w:after="0"/>
        <w:ind w:left="0"/>
        <w:jc w:val="left"/>
      </w:pPr>
      <w:r>
        <w:rPr>
          <w:rFonts w:ascii="Times New Roman"/>
          <w:b/>
          <w:i w:val="false"/>
          <w:color w:val="000000"/>
        </w:rPr>
        <w:t xml:space="preserve"> Шартты белгілер:</w:t>
      </w:r>
    </w:p>
    <w:bookmarkEnd w:id="943"/>
    <w:bookmarkStart w:name="z1964"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 әлеуметтік</w:t>
            </w:r>
            <w:r>
              <w:br/>
            </w:r>
            <w:r>
              <w:rPr>
                <w:rFonts w:ascii="Times New Roman"/>
                <w:b w:val="false"/>
                <w:i w:val="false"/>
                <w:color w:val="000000"/>
                <w:sz w:val="20"/>
              </w:rPr>
              <w:t>қызмет көрсетуге құжаттар</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2408" w:id="945"/>
    <w:p>
      <w:pPr>
        <w:spacing w:after="0"/>
        <w:ind w:left="0"/>
        <w:jc w:val="left"/>
      </w:pPr>
      <w:r>
        <w:rPr>
          <w:rFonts w:ascii="Times New Roman"/>
          <w:b/>
          <w:i w:val="false"/>
          <w:color w:val="000000"/>
        </w:rPr>
        <w:t xml:space="preserve"> Мемлекеттік корпорация арқылы "Үйде күтім көрсету жағдайында арнаулы әлеуметтік қызмет көрсетуге құжаттар ресімдеу" мемлекеттік көрсетілетін қызметті көрсету бизнес-процестерінің анықтамалығы</w:t>
      </w:r>
    </w:p>
    <w:bookmarkEnd w:id="945"/>
    <w:bookmarkStart w:name="z2409" w:id="946"/>
    <w:p>
      <w:pPr>
        <w:spacing w:after="0"/>
        <w:ind w:left="0"/>
        <w:jc w:val="both"/>
      </w:pPr>
      <w:r>
        <w:rPr>
          <w:rFonts w:ascii="Times New Roman"/>
          <w:b w:val="false"/>
          <w:i w:val="false"/>
          <w:color w:val="ff0000"/>
          <w:sz w:val="28"/>
        </w:rPr>
        <w:t xml:space="preserve">
      Ескерту. Регламент 2-қосымшасымен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946"/>
    <w:bookmarkStart w:name="z2410"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948"/>
    <w:p>
      <w:pPr>
        <w:spacing w:after="0"/>
        <w:ind w:left="0"/>
        <w:jc w:val="left"/>
      </w:pPr>
      <w:r>
        <w:rPr>
          <w:rFonts w:ascii="Times New Roman"/>
          <w:b/>
          <w:i w:val="false"/>
          <w:color w:val="000000"/>
        </w:rPr>
        <w:t xml:space="preserve"> Шартты белгілер: </w:t>
      </w:r>
    </w:p>
    <w:bookmarkEnd w:id="948"/>
    <w:bookmarkStart w:name="z316"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7302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302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1967" w:id="950"/>
    <w:p>
      <w:pPr>
        <w:spacing w:after="0"/>
        <w:ind w:left="0"/>
        <w:jc w:val="left"/>
      </w:pPr>
      <w:r>
        <w:rPr>
          <w:rFonts w:ascii="Times New Roman"/>
          <w:b/>
          <w:i w:val="false"/>
          <w:color w:val="000000"/>
        </w:rPr>
        <w:t xml:space="preserve"> "Мүгедектерге протездiк-ортопедиялық көмек ұсыну үшiн оларға құжаттарды ресiмдеу" мемлекеттік қызмет көрсету регламенті</w:t>
      </w:r>
    </w:p>
    <w:bookmarkEnd w:id="950"/>
    <w:bookmarkStart w:name="z1968" w:id="951"/>
    <w:p>
      <w:pPr>
        <w:spacing w:after="0"/>
        <w:ind w:left="0"/>
        <w:jc w:val="left"/>
      </w:pPr>
      <w:r>
        <w:rPr>
          <w:rFonts w:ascii="Times New Roman"/>
          <w:b/>
          <w:i w:val="false"/>
          <w:color w:val="000000"/>
        </w:rPr>
        <w:t xml:space="preserve"> 1. Жалпы ережелер</w:t>
      </w:r>
    </w:p>
    <w:bookmarkEnd w:id="951"/>
    <w:bookmarkStart w:name="z1969" w:id="95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"Мүгедектерге протездік-ортопедиялық көмек үсыну үшін оларға құжаттарды ресімдеу"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"Мүгедектерге протездік-ортопедиялық көмек үсыну үшін оларға құжаттарды ресімдеу"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әлеуметтік көмек көрсетуді жүзеге асыратын аудандардың және Тараз қаласының жергілікті атқарушы органдарымен (бұдан әрі - көрсетілетін қызметті беруші) көрсетіледі.</w:t>
      </w:r>
    </w:p>
    <w:bookmarkEnd w:id="95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 қағаз түрінде.</w:t>
      </w:r>
    </w:p>
    <w:bookmarkStart w:name="z1972" w:id="953"/>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протездік-ортопедялық көмек ұсыну мерзімдерін көрсете отырып құжаттарды ресімдеу туралы хабарлама.</w:t>
      </w:r>
    </w:p>
    <w:bookmarkEnd w:id="953"/>
    <w:bookmarkStart w:name="z1973" w:id="954"/>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954"/>
    <w:bookmarkStart w:name="z1974" w:id="95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55"/>
    <w:bookmarkStart w:name="z1975" w:id="956"/>
    <w:p>
      <w:pPr>
        <w:spacing w:after="0"/>
        <w:ind w:left="0"/>
        <w:jc w:val="both"/>
      </w:pPr>
      <w:r>
        <w:rPr>
          <w:rFonts w:ascii="Times New Roman"/>
          <w:b w:val="false"/>
          <w:i w:val="false"/>
          <w:color w:val="000000"/>
          <w:sz w:val="28"/>
        </w:rPr>
        <w:t xml:space="preserve">
      5. Мемлекеттік қызметті көрсету бойынша рәсімдерді (әрекеттерді) бастау үшін көрсетілетін қызметті алушымен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 негіз болып табылады.</w:t>
      </w:r>
    </w:p>
    <w:bookmarkEnd w:id="956"/>
    <w:bookmarkStart w:name="z1976" w:id="95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957"/>
    <w:bookmarkStart w:name="z1977" w:id="958"/>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958"/>
    <w:bookmarkStart w:name="z1978" w:id="959"/>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959"/>
    <w:bookmarkStart w:name="z1979" w:id="960"/>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960"/>
    <w:bookmarkStart w:name="z1980" w:id="961"/>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961"/>
    <w:bookmarkStart w:name="z1981" w:id="962"/>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қағаз түрінде хабарламаны ұсынады.</w:t>
      </w:r>
    </w:p>
    <w:bookmarkEnd w:id="962"/>
    <w:bookmarkStart w:name="z1982" w:id="963"/>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w:t>
      </w:r>
    </w:p>
    <w:bookmarkEnd w:id="963"/>
    <w:bookmarkStart w:name="z1983" w:id="964"/>
    <w:p>
      <w:pPr>
        <w:spacing w:after="0"/>
        <w:ind w:left="0"/>
        <w:jc w:val="both"/>
      </w:pPr>
      <w:r>
        <w:rPr>
          <w:rFonts w:ascii="Times New Roman"/>
          <w:b w:val="false"/>
          <w:i w:val="false"/>
          <w:color w:val="000000"/>
          <w:sz w:val="28"/>
        </w:rPr>
        <w:t>
      1) құжаттар топтамасын қабылдау, талонды беру;</w:t>
      </w:r>
    </w:p>
    <w:bookmarkEnd w:id="964"/>
    <w:bookmarkStart w:name="z1984" w:id="965"/>
    <w:p>
      <w:pPr>
        <w:spacing w:after="0"/>
        <w:ind w:left="0"/>
        <w:jc w:val="both"/>
      </w:pPr>
      <w:r>
        <w:rPr>
          <w:rFonts w:ascii="Times New Roman"/>
          <w:b w:val="false"/>
          <w:i w:val="false"/>
          <w:color w:val="000000"/>
          <w:sz w:val="28"/>
        </w:rPr>
        <w:t>
      2) хабарлама жобасын дайындау;</w:t>
      </w:r>
    </w:p>
    <w:bookmarkEnd w:id="965"/>
    <w:bookmarkStart w:name="z1985" w:id="966"/>
    <w:p>
      <w:pPr>
        <w:spacing w:after="0"/>
        <w:ind w:left="0"/>
        <w:jc w:val="both"/>
      </w:pPr>
      <w:r>
        <w:rPr>
          <w:rFonts w:ascii="Times New Roman"/>
          <w:b w:val="false"/>
          <w:i w:val="false"/>
          <w:color w:val="000000"/>
          <w:sz w:val="28"/>
        </w:rPr>
        <w:t>
      3) көрсетілетін қызмет берушінің басшысына хабарламаны қол қоюға жолдау;</w:t>
      </w:r>
    </w:p>
    <w:bookmarkEnd w:id="966"/>
    <w:bookmarkStart w:name="z1986" w:id="967"/>
    <w:p>
      <w:pPr>
        <w:spacing w:after="0"/>
        <w:ind w:left="0"/>
        <w:jc w:val="both"/>
      </w:pPr>
      <w:r>
        <w:rPr>
          <w:rFonts w:ascii="Times New Roman"/>
          <w:b w:val="false"/>
          <w:i w:val="false"/>
          <w:color w:val="000000"/>
          <w:sz w:val="28"/>
        </w:rPr>
        <w:t>
      4) хабарламаға басшымен қол қою;</w:t>
      </w:r>
    </w:p>
    <w:bookmarkEnd w:id="967"/>
    <w:bookmarkStart w:name="z1987" w:id="968"/>
    <w:p>
      <w:pPr>
        <w:spacing w:after="0"/>
        <w:ind w:left="0"/>
        <w:jc w:val="both"/>
      </w:pPr>
      <w:r>
        <w:rPr>
          <w:rFonts w:ascii="Times New Roman"/>
          <w:b w:val="false"/>
          <w:i w:val="false"/>
          <w:color w:val="000000"/>
          <w:sz w:val="28"/>
        </w:rPr>
        <w:t>
      5) көрсетілетін қызметті алушыға қағаз түрінде протез-ортопедиялық көмек беру мерзімі көрсетілген хабарламаны ұсыну.</w:t>
      </w:r>
    </w:p>
    <w:bookmarkEnd w:id="968"/>
    <w:bookmarkStart w:name="z1988" w:id="969"/>
    <w:p>
      <w:pPr>
        <w:spacing w:after="0"/>
        <w:ind w:left="0"/>
        <w:jc w:val="left"/>
      </w:pPr>
      <w:r>
        <w:rPr>
          <w:rFonts w:ascii="Times New Roman"/>
          <w:b/>
          <w:i w:val="false"/>
          <w:color w:val="000000"/>
        </w:rPr>
        <w:t xml:space="preserve">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69"/>
    <w:bookmarkStart w:name="z1989" w:id="970"/>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тізбесі:</w:t>
      </w:r>
    </w:p>
    <w:bookmarkEnd w:id="970"/>
    <w:bookmarkStart w:name="z1990" w:id="971"/>
    <w:p>
      <w:pPr>
        <w:spacing w:after="0"/>
        <w:ind w:left="0"/>
        <w:jc w:val="both"/>
      </w:pPr>
      <w:r>
        <w:rPr>
          <w:rFonts w:ascii="Times New Roman"/>
          <w:b w:val="false"/>
          <w:i w:val="false"/>
          <w:color w:val="000000"/>
          <w:sz w:val="28"/>
        </w:rPr>
        <w:t>
      1) қызмет берушінің қызметкері;</w:t>
      </w:r>
    </w:p>
    <w:bookmarkEnd w:id="971"/>
    <w:bookmarkStart w:name="z1991" w:id="972"/>
    <w:p>
      <w:pPr>
        <w:spacing w:after="0"/>
        <w:ind w:left="0"/>
        <w:jc w:val="both"/>
      </w:pPr>
      <w:r>
        <w:rPr>
          <w:rFonts w:ascii="Times New Roman"/>
          <w:b w:val="false"/>
          <w:i w:val="false"/>
          <w:color w:val="000000"/>
          <w:sz w:val="28"/>
        </w:rPr>
        <w:t>
      2) қызмет берушінің жауапты орындаушысы;</w:t>
      </w:r>
    </w:p>
    <w:bookmarkEnd w:id="972"/>
    <w:bookmarkStart w:name="z1992" w:id="973"/>
    <w:p>
      <w:pPr>
        <w:spacing w:after="0"/>
        <w:ind w:left="0"/>
        <w:jc w:val="both"/>
      </w:pPr>
      <w:r>
        <w:rPr>
          <w:rFonts w:ascii="Times New Roman"/>
          <w:b w:val="false"/>
          <w:i w:val="false"/>
          <w:color w:val="000000"/>
          <w:sz w:val="28"/>
        </w:rPr>
        <w:t>
      3) қызмет берушінің басшысы.</w:t>
      </w:r>
    </w:p>
    <w:bookmarkEnd w:id="973"/>
    <w:bookmarkStart w:name="z1993" w:id="974"/>
    <w:p>
      <w:pPr>
        <w:spacing w:after="0"/>
        <w:ind w:left="0"/>
        <w:jc w:val="both"/>
      </w:pPr>
      <w:r>
        <w:rPr>
          <w:rFonts w:ascii="Times New Roman"/>
          <w:b w:val="false"/>
          <w:i w:val="false"/>
          <w:color w:val="000000"/>
          <w:sz w:val="28"/>
        </w:rPr>
        <w:t>
      9. Әрбір рәсімнің (іс-қимылдардың) ұзақтығын көрсете отырып, құрылымдық бөлімшелер (қызметкерлер) арасындағы рәсімдердің (іс-қимылдардың) реттілігін сипаттау:</w:t>
      </w:r>
    </w:p>
    <w:bookmarkEnd w:id="974"/>
    <w:bookmarkStart w:name="z1994" w:id="975"/>
    <w:p>
      <w:pPr>
        <w:spacing w:after="0"/>
        <w:ind w:left="0"/>
        <w:jc w:val="both"/>
      </w:pPr>
      <w:r>
        <w:rPr>
          <w:rFonts w:ascii="Times New Roman"/>
          <w:b w:val="false"/>
          <w:i w:val="false"/>
          <w:color w:val="000000"/>
          <w:sz w:val="28"/>
        </w:rPr>
        <w:t>
      1) көрсетілетін қызметті берушінің қызметкері 30 (отыз) минуттың ішінде көрсетілетін қызметті алушыдан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p>
    <w:bookmarkEnd w:id="975"/>
    <w:bookmarkStart w:name="z1995" w:id="976"/>
    <w:p>
      <w:pPr>
        <w:spacing w:after="0"/>
        <w:ind w:left="0"/>
        <w:jc w:val="both"/>
      </w:pPr>
      <w:r>
        <w:rPr>
          <w:rFonts w:ascii="Times New Roman"/>
          <w:b w:val="false"/>
          <w:i w:val="false"/>
          <w:color w:val="000000"/>
          <w:sz w:val="28"/>
        </w:rPr>
        <w:t>
      2) көрсетілетін қызметті берушінің басшысы 1 (бір) жұмыс күні ішінде жауапты орындаушыны белгілейді, тиісті бұрыштама қояды;</w:t>
      </w:r>
    </w:p>
    <w:bookmarkEnd w:id="976"/>
    <w:bookmarkStart w:name="z1996" w:id="977"/>
    <w:p>
      <w:pPr>
        <w:spacing w:after="0"/>
        <w:ind w:left="0"/>
        <w:jc w:val="both"/>
      </w:pPr>
      <w:r>
        <w:rPr>
          <w:rFonts w:ascii="Times New Roman"/>
          <w:b w:val="false"/>
          <w:i w:val="false"/>
          <w:color w:val="000000"/>
          <w:sz w:val="28"/>
        </w:rPr>
        <w:t>
      3) көрсетілетін қызметті берушінің жауапты орындаушысы 6 (алты) жұмыс күні ішінде құжаттар топтамасын қарайды және мемлекеттік қызмет көрсету туралы қағаз түрінде хабарлама жобасын дайындайды;</w:t>
      </w:r>
    </w:p>
    <w:bookmarkEnd w:id="977"/>
    <w:bookmarkStart w:name="z1997" w:id="978"/>
    <w:p>
      <w:pPr>
        <w:spacing w:after="0"/>
        <w:ind w:left="0"/>
        <w:jc w:val="both"/>
      </w:pPr>
      <w:r>
        <w:rPr>
          <w:rFonts w:ascii="Times New Roman"/>
          <w:b w:val="false"/>
          <w:i w:val="false"/>
          <w:color w:val="000000"/>
          <w:sz w:val="28"/>
        </w:rPr>
        <w:t>
      4) көрсетілетін қызметті берушінің басшысы 2 (екі) жұмыс күні ішінде шешім қабылдайды және мемлекеттік қызмет көрсету туралы қағаз түріндегі хабарлама жобасына қол қояды;</w:t>
      </w:r>
    </w:p>
    <w:bookmarkEnd w:id="978"/>
    <w:bookmarkStart w:name="z1998" w:id="979"/>
    <w:p>
      <w:pPr>
        <w:spacing w:after="0"/>
        <w:ind w:left="0"/>
        <w:jc w:val="both"/>
      </w:pPr>
      <w:r>
        <w:rPr>
          <w:rFonts w:ascii="Times New Roman"/>
          <w:b w:val="false"/>
          <w:i w:val="false"/>
          <w:color w:val="000000"/>
          <w:sz w:val="28"/>
        </w:rPr>
        <w:t>
      5) көрсетілетін қызметті берушінің қызметкері 30 (отыз) минуттың ішінде қызметті алушыға қағаз түрінде хабарламаны ұсынады.</w:t>
      </w:r>
    </w:p>
    <w:bookmarkEnd w:id="979"/>
    <w:bookmarkStart w:name="z1999" w:id="98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bookmarkEnd w:id="980"/>
    <w:bookmarkStart w:name="z2000" w:id="981"/>
    <w:p>
      <w:pPr>
        <w:spacing w:after="0"/>
        <w:ind w:left="0"/>
        <w:jc w:val="both"/>
      </w:pPr>
      <w:r>
        <w:rPr>
          <w:rFonts w:ascii="Times New Roman"/>
          <w:b w:val="false"/>
          <w:i w:val="false"/>
          <w:color w:val="ff0000"/>
          <w:sz w:val="28"/>
        </w:rPr>
        <w:t xml:space="preserve">
      Ескерту. 4-тараудың тақырыбы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981"/>
    <w:p>
      <w:pPr>
        <w:spacing w:after="0"/>
        <w:ind w:left="0"/>
        <w:jc w:val="both"/>
      </w:pPr>
      <w:r>
        <w:rPr>
          <w:rFonts w:ascii="Times New Roman"/>
          <w:b w:val="false"/>
          <w:i w:val="false"/>
          <w:color w:val="000000"/>
          <w:sz w:val="28"/>
        </w:rPr>
        <w:t>
      10. Мемлекеттік корпорациясына және (немесе) өзге де көрсетілетін қызметті берушілерге жүгіну тәртібін, көрсетілетін қызметті алушының өтінішін өңдеу ұзақтығы:</w:t>
      </w:r>
    </w:p>
    <w:bookmarkStart w:name="z2411" w:id="98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тіркелген күні мен қызметті алу күні көрсетілген қолхат береді, көрсетілетін қызметті алушы құжаттардың толық топтамасын ұсынбаған жағдайда, құжаттарды қабылдаудан бас тарту туралы қолхат береді – 15 (он бес) минуттан аспайды;</w:t>
      </w:r>
    </w:p>
    <w:bookmarkEnd w:id="982"/>
    <w:bookmarkStart w:name="z2412" w:id="983"/>
    <w:p>
      <w:pPr>
        <w:spacing w:after="0"/>
        <w:ind w:left="0"/>
        <w:jc w:val="both"/>
      </w:pPr>
      <w:r>
        <w:rPr>
          <w:rFonts w:ascii="Times New Roman"/>
          <w:b w:val="false"/>
          <w:i w:val="false"/>
          <w:color w:val="000000"/>
          <w:sz w:val="28"/>
        </w:rPr>
        <w:t>
      2) Мемлекеттік корпорацияның қызметкері құжаттарды көрсетілетін қызметті берушіге жібереді – 1 (бір) жұмыс күні ішінде;</w:t>
      </w:r>
    </w:p>
    <w:bookmarkEnd w:id="983"/>
    <w:bookmarkStart w:name="z2413" w:id="984"/>
    <w:p>
      <w:pPr>
        <w:spacing w:after="0"/>
        <w:ind w:left="0"/>
        <w:jc w:val="both"/>
      </w:pPr>
      <w:r>
        <w:rPr>
          <w:rFonts w:ascii="Times New Roman"/>
          <w:b w:val="false"/>
          <w:i w:val="false"/>
          <w:color w:val="000000"/>
          <w:sz w:val="28"/>
        </w:rPr>
        <w:t>
      3) көрсетілетін қызметті берушінің жауапты орындаушысы - 5 (бес) жұмыс күні ішінде құжаттар топтамасын қарайды және мемлекеттік қызмет көрсету туралы қағаз түрінде хабарлама жобасын дайындайды;</w:t>
      </w:r>
    </w:p>
    <w:bookmarkEnd w:id="984"/>
    <w:bookmarkStart w:name="z2414" w:id="985"/>
    <w:p>
      <w:pPr>
        <w:spacing w:after="0"/>
        <w:ind w:left="0"/>
        <w:jc w:val="both"/>
      </w:pPr>
      <w:r>
        <w:rPr>
          <w:rFonts w:ascii="Times New Roman"/>
          <w:b w:val="false"/>
          <w:i w:val="false"/>
          <w:color w:val="000000"/>
          <w:sz w:val="28"/>
        </w:rPr>
        <w:t>
      4) көрсетілетін қызметті берушінің басшысы - 1 (бір) жұмыс күні ішінде шешім қабылдайды және мемлекеттік қызмет көрсету туралы қағаз түріндегі хабарлама жобасына қол қояды;</w:t>
      </w:r>
    </w:p>
    <w:bookmarkEnd w:id="985"/>
    <w:bookmarkStart w:name="z2415" w:id="986"/>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туралы қағаз түріндегі хабарламаны Мемлекеттік корпорацияның қызметкеріне - 1 (бір) жұмыс күні ішінде жібереді;</w:t>
      </w:r>
    </w:p>
    <w:bookmarkEnd w:id="986"/>
    <w:bookmarkStart w:name="z2416" w:id="987"/>
    <w:p>
      <w:pPr>
        <w:spacing w:after="0"/>
        <w:ind w:left="0"/>
        <w:jc w:val="both"/>
      </w:pPr>
      <w:r>
        <w:rPr>
          <w:rFonts w:ascii="Times New Roman"/>
          <w:b w:val="false"/>
          <w:i w:val="false"/>
          <w:color w:val="000000"/>
          <w:sz w:val="28"/>
        </w:rPr>
        <w:t>
      6) Мемлекеттік корпорацияның қызметкері көрсетілетін қызметті алушыға мемлекеттік қызмет көрсету туралы қағаз түріндегі хабарламаны - 15 (он бес) минуттың ішінде береді.</w:t>
      </w:r>
    </w:p>
    <w:bookmarkEnd w:id="987"/>
    <w:bookmarkStart w:name="z2417" w:id="98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1, 2- қосымшаларына сәйкес мемлекеттік қызмет көрсетудің бизнес-процестерінің анықтамалығында көрсетіледі. </w:t>
      </w:r>
    </w:p>
    <w:bookmarkEnd w:id="988"/>
    <w:bookmarkStart w:name="z2418" w:id="989"/>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 ұсыну үшін</w:t>
            </w:r>
            <w:r>
              <w:br/>
            </w:r>
            <w:r>
              <w:rPr>
                <w:rFonts w:ascii="Times New Roman"/>
                <w:b w:val="false"/>
                <w:i w:val="false"/>
                <w:color w:val="000000"/>
                <w:sz w:val="20"/>
              </w:rPr>
              <w:t>оларға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 қосымша</w:t>
            </w:r>
          </w:p>
        </w:tc>
      </w:tr>
    </w:tbl>
    <w:bookmarkStart w:name="z2420" w:id="990"/>
    <w:p>
      <w:pPr>
        <w:spacing w:after="0"/>
        <w:ind w:left="0"/>
        <w:jc w:val="both"/>
      </w:pPr>
      <w:r>
        <w:rPr>
          <w:rFonts w:ascii="Times New Roman"/>
          <w:b w:val="false"/>
          <w:i w:val="false"/>
          <w:color w:val="ff0000"/>
          <w:sz w:val="28"/>
        </w:rPr>
        <w:t xml:space="preserve">
      Ескерту. Регламенттің қосымшасының оң жақтағы жоғарғы бұрышы жаңа редакцияда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990"/>
    <w:bookmarkStart w:name="z2003" w:id="991"/>
    <w:p>
      <w:pPr>
        <w:spacing w:after="0"/>
        <w:ind w:left="0"/>
        <w:jc w:val="left"/>
      </w:pPr>
      <w:r>
        <w:rPr>
          <w:rFonts w:ascii="Times New Roman"/>
          <w:b/>
          <w:i w:val="false"/>
          <w:color w:val="000000"/>
        </w:rPr>
        <w:t xml:space="preserve"> Мемлекеттік қызмет көрсетудің бизнес-процестерінің анықтамалығы "Мүгедектерге протездiк-ортопедиялық көмек ұсыну үшiн оларға құжаттарды ресiмдеу" мемлекеттік көрсетілетін қызмет</w:t>
      </w:r>
    </w:p>
    <w:bookmarkEnd w:id="991"/>
    <w:bookmarkStart w:name="z2004"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5" w:id="993"/>
    <w:p>
      <w:pPr>
        <w:spacing w:after="0"/>
        <w:ind w:left="0"/>
        <w:jc w:val="left"/>
      </w:pPr>
      <w:r>
        <w:rPr>
          <w:rFonts w:ascii="Times New Roman"/>
          <w:b/>
          <w:i w:val="false"/>
          <w:color w:val="000000"/>
        </w:rPr>
        <w:t xml:space="preserve"> Шартты белгілер:</w:t>
      </w:r>
    </w:p>
    <w:bookmarkEnd w:id="993"/>
    <w:bookmarkStart w:name="z2421"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429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429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 ұсыну үшін</w:t>
            </w:r>
            <w:r>
              <w:br/>
            </w:r>
            <w:r>
              <w:rPr>
                <w:rFonts w:ascii="Times New Roman"/>
                <w:b w:val="false"/>
                <w:i w:val="false"/>
                <w:color w:val="000000"/>
                <w:sz w:val="20"/>
              </w:rPr>
              <w:t>оларға құжаттарды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 қосымша</w:t>
            </w:r>
          </w:p>
        </w:tc>
      </w:tr>
    </w:tbl>
    <w:bookmarkStart w:name="z2422" w:id="995"/>
    <w:p>
      <w:pPr>
        <w:spacing w:after="0"/>
        <w:ind w:left="0"/>
        <w:jc w:val="left"/>
      </w:pPr>
      <w:r>
        <w:rPr>
          <w:rFonts w:ascii="Times New Roman"/>
          <w:b/>
          <w:i w:val="false"/>
          <w:color w:val="000000"/>
        </w:rPr>
        <w:t xml:space="preserve"> Мемлекеттік корпорация арқылы "Мүгедектерге протездік-ортопедиялық көмек ұсыну үшін оларға құжаттарды ресімдеу" мемлекеттік көрсетілетін қызметті көрсету бизнес-процестерінің анықтамалығы</w:t>
      </w:r>
    </w:p>
    <w:bookmarkEnd w:id="995"/>
    <w:bookmarkStart w:name="z2423" w:id="996"/>
    <w:p>
      <w:pPr>
        <w:spacing w:after="0"/>
        <w:ind w:left="0"/>
        <w:jc w:val="both"/>
      </w:pPr>
      <w:r>
        <w:rPr>
          <w:rFonts w:ascii="Times New Roman"/>
          <w:b w:val="false"/>
          <w:i w:val="false"/>
          <w:color w:val="ff0000"/>
          <w:sz w:val="28"/>
        </w:rPr>
        <w:t xml:space="preserve">
      Ескерту. Регламент 2-қосымшасымен толықтырылды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996"/>
    <w:bookmarkStart w:name="z2424"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5" w:id="998"/>
    <w:p>
      <w:pPr>
        <w:spacing w:after="0"/>
        <w:ind w:left="0"/>
        <w:jc w:val="left"/>
      </w:pPr>
      <w:r>
        <w:rPr>
          <w:rFonts w:ascii="Times New Roman"/>
          <w:b/>
          <w:i w:val="false"/>
          <w:color w:val="000000"/>
        </w:rPr>
        <w:t xml:space="preserve"> Шартты белгілер: </w:t>
      </w:r>
    </w:p>
    <w:bookmarkEnd w:id="998"/>
    <w:bookmarkStart w:name="z2426"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7150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1501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шілдесінде</w:t>
            </w:r>
            <w:r>
              <w:br/>
            </w:r>
            <w:r>
              <w:rPr>
                <w:rFonts w:ascii="Times New Roman"/>
                <w:b w:val="false"/>
                <w:i w:val="false"/>
                <w:color w:val="000000"/>
                <w:sz w:val="20"/>
              </w:rPr>
              <w:t>№ 158 қаулысымен бекітілген</w:t>
            </w:r>
          </w:p>
        </w:tc>
      </w:tr>
    </w:tbl>
    <w:bookmarkStart w:name="z21" w:id="1000"/>
    <w:p>
      <w:pPr>
        <w:spacing w:after="0"/>
        <w:ind w:left="0"/>
        <w:jc w:val="left"/>
      </w:pPr>
      <w:r>
        <w:rPr>
          <w:rFonts w:ascii="Times New Roman"/>
          <w:b/>
          <w:i w:val="false"/>
          <w:color w:val="000000"/>
        </w:rPr>
        <w:t xml:space="preserve"> </w:t>
      </w:r>
      <w:r>
        <w:rPr>
          <w:rFonts w:ascii="Times New Roman"/>
          <w:b/>
          <w:i w:val="false"/>
          <w:color w:val="000000"/>
        </w:rPr>
        <w:t>"Оралман мәртебесін беру немесе ұзарту" мемлекеттік көрсетілетін қызмет регламенті"</w:t>
      </w:r>
    </w:p>
    <w:bookmarkEnd w:id="1000"/>
    <w:bookmarkStart w:name="z912" w:id="1001"/>
    <w:p>
      <w:pPr>
        <w:spacing w:after="0"/>
        <w:ind w:left="0"/>
        <w:jc w:val="both"/>
      </w:pPr>
      <w:r>
        <w:rPr>
          <w:rFonts w:ascii="Times New Roman"/>
          <w:b w:val="false"/>
          <w:i w:val="false"/>
          <w:color w:val="ff0000"/>
          <w:sz w:val="28"/>
        </w:rPr>
        <w:t xml:space="preserve">
      Ескерту. Тақырып жаңа редакцияда - Жамбыл облысы әкімдігінің 01.03.2019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1001"/>
    <w:p>
      <w:pPr>
        <w:spacing w:after="0"/>
        <w:ind w:left="0"/>
        <w:jc w:val="left"/>
      </w:pPr>
      <w:r>
        <w:rPr>
          <w:rFonts w:ascii="Times New Roman"/>
          <w:b/>
          <w:i w:val="false"/>
          <w:color w:val="000000"/>
        </w:rPr>
        <w:t xml:space="preserve"> 1. Жалпы ережелер</w:t>
      </w:r>
    </w:p>
    <w:bookmarkStart w:name="z917" w:id="1002"/>
    <w:p>
      <w:pPr>
        <w:spacing w:after="0"/>
        <w:ind w:left="0"/>
        <w:jc w:val="both"/>
      </w:pPr>
      <w:r>
        <w:rPr>
          <w:rFonts w:ascii="Times New Roman"/>
          <w:b w:val="false"/>
          <w:i w:val="false"/>
          <w:color w:val="000000"/>
          <w:sz w:val="28"/>
        </w:rPr>
        <w:t>
      1. "Оралман мәртебесін беру немесе ұзарту"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cәуірдегі № 279 бұйрығымен бекітілген "Оралман мәртебесін беру немесе ұзарту" мемлекеттік көрсетілетін қызмет стандартына (Нормативтік құқықтық актілерді мемлекеттік тіркеу тізілімінде № 11342 болып тіркелген) (бұдан әрі – cтандарт) сәйкес "Жамбыл облысы әкімдігінің жұмыспен қамтуды үйлестіру және әлеуметтік бағдарламалар басқармасы" коммуналдық мемлекеттік мекемесімен (бұдан әрі – көрсетілетін қызметті беруші) көрсетіледі.</w:t>
      </w:r>
    </w:p>
    <w:bookmarkEnd w:id="100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Жамбыл облысы әкімдігінің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bookmarkStart w:name="z918" w:id="1003"/>
    <w:p>
      <w:pPr>
        <w:spacing w:after="0"/>
        <w:ind w:left="0"/>
        <w:jc w:val="both"/>
      </w:pPr>
      <w:r>
        <w:rPr>
          <w:rFonts w:ascii="Times New Roman"/>
          <w:b w:val="false"/>
          <w:i w:val="false"/>
          <w:color w:val="000000"/>
          <w:sz w:val="28"/>
        </w:rPr>
        <w:t>
      3. Мемлекеттік қызметті көрсету нәтижесі: оралман мәртебесін беру кезінде – оралман куәлігін беру, оралман мәртебесін ұзарту жағдайда – жергілікті атқарушы органдардың шешімі.</w:t>
      </w:r>
    </w:p>
    <w:bookmarkEnd w:id="1003"/>
    <w:p>
      <w:pPr>
        <w:spacing w:after="0"/>
        <w:ind w:left="0"/>
        <w:jc w:val="left"/>
      </w:pPr>
      <w:r>
        <w:rPr>
          <w:rFonts w:ascii="Times New Roman"/>
          <w:b w:val="false"/>
          <w:i w:val="false"/>
          <w:color w:val="000000"/>
          <w:sz w:val="28"/>
        </w:rPr>
        <w:t>
</w:t>
      </w:r>
      <w:r>
        <w:rPr>
          <w:rFonts w:ascii="Times New Roman"/>
          <w:b w:val="false"/>
          <w:i w:val="false"/>
          <w:color w:val="ff0000"/>
          <w:sz w:val="28"/>
        </w:rPr>
        <w:t>      Ескерту. 3-тармақ жаңа редакцияда - Жамбыл облысы әкімдігінің 06.06.2019 №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19" w:id="100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004"/>
    <w:bookmarkStart w:name="z920" w:id="100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стандарттың 9, 9-1-тармақтарында көрсетілген құжаттарды ұсыну болып табылады.</w:t>
      </w:r>
    </w:p>
    <w:bookmarkEnd w:id="1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Жамбыл облысы әкімдігінің 06.06.2019 </w:t>
      </w:r>
      <w:r>
        <w:rPr>
          <w:rFonts w:ascii="Times New Roman"/>
          <w:b w:val="false"/>
          <w:i w:val="false"/>
          <w:color w:val="000000"/>
          <w:sz w:val="28"/>
        </w:rPr>
        <w:t>№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21" w:id="100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006"/>
    <w:bookmarkStart w:name="z922" w:id="1007"/>
    <w:p>
      <w:pPr>
        <w:spacing w:after="0"/>
        <w:ind w:left="0"/>
        <w:jc w:val="both"/>
      </w:pPr>
      <w:r>
        <w:rPr>
          <w:rFonts w:ascii="Times New Roman"/>
          <w:b w:val="false"/>
          <w:i w:val="false"/>
          <w:color w:val="000000"/>
          <w:sz w:val="28"/>
        </w:rPr>
        <w:t>
      1) көрсетілетін қызметті берушінің кеңсе қызметкерімен 30 (отыз) минуттың ішінде мемлекеттік қызметті көрсету үшін көрсетілетін қызметті алушымен ұсынылған құжаттарды қабылдау, тіркеу және оларды көрсетілетін қызметті берушінің басшысына (орынбасарына) жіберу;</w:t>
      </w:r>
    </w:p>
    <w:bookmarkEnd w:id="1007"/>
    <w:bookmarkStart w:name="z923" w:id="1008"/>
    <w:p>
      <w:pPr>
        <w:spacing w:after="0"/>
        <w:ind w:left="0"/>
        <w:jc w:val="both"/>
      </w:pPr>
      <w:r>
        <w:rPr>
          <w:rFonts w:ascii="Times New Roman"/>
          <w:b w:val="false"/>
          <w:i w:val="false"/>
          <w:color w:val="000000"/>
          <w:sz w:val="28"/>
        </w:rPr>
        <w:t>
      2) көрсетілетін қызметті берушінің басшысымен (орынбасарымен) - 2 (екі) сағаттың ішінде құжаттарды қарау және бөлім басшысына жіберу;</w:t>
      </w:r>
    </w:p>
    <w:bookmarkEnd w:id="1008"/>
    <w:bookmarkStart w:name="z924" w:id="1009"/>
    <w:p>
      <w:pPr>
        <w:spacing w:after="0"/>
        <w:ind w:left="0"/>
        <w:jc w:val="both"/>
      </w:pPr>
      <w:r>
        <w:rPr>
          <w:rFonts w:ascii="Times New Roman"/>
          <w:b w:val="false"/>
          <w:i w:val="false"/>
          <w:color w:val="000000"/>
          <w:sz w:val="28"/>
        </w:rPr>
        <w:t>
      3) бөлім басшысымен 2 (екі) сағаттың ішінде мемлекеттік қызметті көрсету үшін көрсетілетін қызметті алушымен ұсынылған құжаттарды қарау және бөлімнің жауапты орындаушысына жіберу;</w:t>
      </w:r>
    </w:p>
    <w:bookmarkEnd w:id="1009"/>
    <w:bookmarkStart w:name="z925" w:id="1010"/>
    <w:p>
      <w:pPr>
        <w:spacing w:after="0"/>
        <w:ind w:left="0"/>
        <w:jc w:val="both"/>
      </w:pPr>
      <w:r>
        <w:rPr>
          <w:rFonts w:ascii="Times New Roman"/>
          <w:b w:val="false"/>
          <w:i w:val="false"/>
          <w:color w:val="000000"/>
          <w:sz w:val="28"/>
        </w:rPr>
        <w:t>
      4) бөлімнің жауапты орындаушысымен мемлекеттік қызметті көрсету нәтижесін - 1 (бір) жұмыс күні ішінде дайындау және оны көрсетілетін қызметті берушінің басшысына (орынбасарына) қол қоюға жіберу;</w:t>
      </w:r>
    </w:p>
    <w:bookmarkEnd w:id="1010"/>
    <w:bookmarkStart w:name="z926" w:id="1011"/>
    <w:p>
      <w:pPr>
        <w:spacing w:after="0"/>
        <w:ind w:left="0"/>
        <w:jc w:val="both"/>
      </w:pPr>
      <w:r>
        <w:rPr>
          <w:rFonts w:ascii="Times New Roman"/>
          <w:b w:val="false"/>
          <w:i w:val="false"/>
          <w:color w:val="000000"/>
          <w:sz w:val="28"/>
        </w:rPr>
        <w:t>
      5) көрсетілетін қызметті берушінің басшысымен (орынбасарымен) - 2 (екі) сағаттың ішінде мемлекеттік қызметті көрсету нәтижесіне қол қою және оны көрсетілетін қызметті берушінің кеңсе қызметкеріне тіркеуге жіберу;</w:t>
      </w:r>
    </w:p>
    <w:bookmarkEnd w:id="1011"/>
    <w:bookmarkStart w:name="z927" w:id="1012"/>
    <w:p>
      <w:pPr>
        <w:spacing w:after="0"/>
        <w:ind w:left="0"/>
        <w:jc w:val="both"/>
      </w:pPr>
      <w:r>
        <w:rPr>
          <w:rFonts w:ascii="Times New Roman"/>
          <w:b w:val="false"/>
          <w:i w:val="false"/>
          <w:color w:val="000000"/>
          <w:sz w:val="28"/>
        </w:rPr>
        <w:t>
      6) көрсетілетін қызметті берушінің кеңсе қызметкерімен 10 (он) минуттың ішінде мемлекеттік қызметті көрсету нәтижесін тіркеу және оны көрсетілетін қызметті алушыға беруге бөлім басшысына жіберу;</w:t>
      </w:r>
    </w:p>
    <w:bookmarkEnd w:id="1012"/>
    <w:bookmarkStart w:name="z928" w:id="1013"/>
    <w:p>
      <w:pPr>
        <w:spacing w:after="0"/>
        <w:ind w:left="0"/>
        <w:jc w:val="both"/>
      </w:pPr>
      <w:r>
        <w:rPr>
          <w:rFonts w:ascii="Times New Roman"/>
          <w:b w:val="false"/>
          <w:i w:val="false"/>
          <w:color w:val="000000"/>
          <w:sz w:val="28"/>
        </w:rPr>
        <w:t>
      7). бөлім басшысымен – 10 (он) минуттың ішінде мемлекеттік қызметті көрсету нәтижесін көрсетілетін қызметті алушыға береді.</w:t>
      </w:r>
    </w:p>
    <w:bookmarkEnd w:id="1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929" w:id="101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1014"/>
    <w:bookmarkStart w:name="z930" w:id="1015"/>
    <w:p>
      <w:pPr>
        <w:spacing w:after="0"/>
        <w:ind w:left="0"/>
        <w:jc w:val="both"/>
      </w:pPr>
      <w:r>
        <w:rPr>
          <w:rFonts w:ascii="Times New Roman"/>
          <w:b w:val="false"/>
          <w:i w:val="false"/>
          <w:color w:val="000000"/>
          <w:sz w:val="28"/>
        </w:rPr>
        <w:t>
      1) көрсетілетін қызметті алушымен ұсынылған құжаттарды көрсетілетін қызметті берушінің кеңсе қызметкерімен қабылдау және тіркеу;</w:t>
      </w:r>
    </w:p>
    <w:bookmarkEnd w:id="1015"/>
    <w:bookmarkStart w:name="z931" w:id="1016"/>
    <w:p>
      <w:pPr>
        <w:spacing w:after="0"/>
        <w:ind w:left="0"/>
        <w:jc w:val="both"/>
      </w:pPr>
      <w:r>
        <w:rPr>
          <w:rFonts w:ascii="Times New Roman"/>
          <w:b w:val="false"/>
          <w:i w:val="false"/>
          <w:color w:val="000000"/>
          <w:sz w:val="28"/>
        </w:rPr>
        <w:t>
      2) көрсетілетін қызметті берушінің басшысының (орынбасарының) бұрыштамасы;</w:t>
      </w:r>
    </w:p>
    <w:bookmarkEnd w:id="1016"/>
    <w:bookmarkStart w:name="z932" w:id="1017"/>
    <w:p>
      <w:pPr>
        <w:spacing w:after="0"/>
        <w:ind w:left="0"/>
        <w:jc w:val="both"/>
      </w:pPr>
      <w:r>
        <w:rPr>
          <w:rFonts w:ascii="Times New Roman"/>
          <w:b w:val="false"/>
          <w:i w:val="false"/>
          <w:color w:val="000000"/>
          <w:sz w:val="28"/>
        </w:rPr>
        <w:t>
      3) бөлім басшысының бұрыштамасы;</w:t>
      </w:r>
    </w:p>
    <w:bookmarkEnd w:id="1017"/>
    <w:bookmarkStart w:name="z933" w:id="1018"/>
    <w:p>
      <w:pPr>
        <w:spacing w:after="0"/>
        <w:ind w:left="0"/>
        <w:jc w:val="both"/>
      </w:pPr>
      <w:r>
        <w:rPr>
          <w:rFonts w:ascii="Times New Roman"/>
          <w:b w:val="false"/>
          <w:i w:val="false"/>
          <w:color w:val="000000"/>
          <w:sz w:val="28"/>
        </w:rPr>
        <w:t>
      4) бөлімнің жауапты орындаушысымен мемлекеттік қызметті көрсету нәтижесін ресімдеу;</w:t>
      </w:r>
    </w:p>
    <w:bookmarkEnd w:id="1018"/>
    <w:bookmarkStart w:name="z934" w:id="1019"/>
    <w:p>
      <w:pPr>
        <w:spacing w:after="0"/>
        <w:ind w:left="0"/>
        <w:jc w:val="both"/>
      </w:pPr>
      <w:r>
        <w:rPr>
          <w:rFonts w:ascii="Times New Roman"/>
          <w:b w:val="false"/>
          <w:i w:val="false"/>
          <w:color w:val="000000"/>
          <w:sz w:val="28"/>
        </w:rPr>
        <w:t xml:space="preserve">
      5) көрсетілетін қызметті берушінің басшысымен (орынбасарымен) мемлекеттік қызметті көрсету нәтижесіне қол қою; </w:t>
      </w:r>
    </w:p>
    <w:bookmarkEnd w:id="1019"/>
    <w:bookmarkStart w:name="z935" w:id="1020"/>
    <w:p>
      <w:pPr>
        <w:spacing w:after="0"/>
        <w:ind w:left="0"/>
        <w:jc w:val="both"/>
      </w:pPr>
      <w:r>
        <w:rPr>
          <w:rFonts w:ascii="Times New Roman"/>
          <w:b w:val="false"/>
          <w:i w:val="false"/>
          <w:color w:val="000000"/>
          <w:sz w:val="28"/>
        </w:rPr>
        <w:t>
      6) көрсетілетін қызметті берушінің кеңсе қызметкерімен мемлекеттік қызметті көрсету нәтижесін тіркеу;</w:t>
      </w:r>
    </w:p>
    <w:bookmarkEnd w:id="1020"/>
    <w:bookmarkStart w:name="z936" w:id="1021"/>
    <w:p>
      <w:pPr>
        <w:spacing w:after="0"/>
        <w:ind w:left="0"/>
        <w:jc w:val="both"/>
      </w:pPr>
      <w:r>
        <w:rPr>
          <w:rFonts w:ascii="Times New Roman"/>
          <w:b w:val="false"/>
          <w:i w:val="false"/>
          <w:color w:val="000000"/>
          <w:sz w:val="28"/>
        </w:rPr>
        <w:t>
      7) бөлім басшысымен мемлекеттік қызметті көрсету нәтижесін көрсетілетін қызметті алушыға береді.</w:t>
      </w:r>
    </w:p>
    <w:bookmarkEnd w:id="1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937" w:id="10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22"/>
    <w:bookmarkStart w:name="z938" w:id="102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023"/>
    <w:bookmarkStart w:name="z939" w:id="1024"/>
    <w:p>
      <w:pPr>
        <w:spacing w:after="0"/>
        <w:ind w:left="0"/>
        <w:jc w:val="both"/>
      </w:pPr>
      <w:r>
        <w:rPr>
          <w:rFonts w:ascii="Times New Roman"/>
          <w:b w:val="false"/>
          <w:i w:val="false"/>
          <w:color w:val="000000"/>
          <w:sz w:val="28"/>
        </w:rPr>
        <w:t>
      1) көрсетілетін қызметті берушінің кеңсе қызметкері;</w:t>
      </w:r>
    </w:p>
    <w:bookmarkEnd w:id="1024"/>
    <w:bookmarkStart w:name="z940" w:id="1025"/>
    <w:p>
      <w:pPr>
        <w:spacing w:after="0"/>
        <w:ind w:left="0"/>
        <w:jc w:val="both"/>
      </w:pPr>
      <w:r>
        <w:rPr>
          <w:rFonts w:ascii="Times New Roman"/>
          <w:b w:val="false"/>
          <w:i w:val="false"/>
          <w:color w:val="000000"/>
          <w:sz w:val="28"/>
        </w:rPr>
        <w:t>
      2) көрсетілетін қызметті берушінің басшысы (орынбасары);</w:t>
      </w:r>
    </w:p>
    <w:bookmarkEnd w:id="1025"/>
    <w:bookmarkStart w:name="z941" w:id="1026"/>
    <w:p>
      <w:pPr>
        <w:spacing w:after="0"/>
        <w:ind w:left="0"/>
        <w:jc w:val="both"/>
      </w:pPr>
      <w:r>
        <w:rPr>
          <w:rFonts w:ascii="Times New Roman"/>
          <w:b w:val="false"/>
          <w:i w:val="false"/>
          <w:color w:val="000000"/>
          <w:sz w:val="28"/>
        </w:rPr>
        <w:t>
      3) бөлім басшысы;</w:t>
      </w:r>
    </w:p>
    <w:bookmarkEnd w:id="1026"/>
    <w:bookmarkStart w:name="z942" w:id="1027"/>
    <w:p>
      <w:pPr>
        <w:spacing w:after="0"/>
        <w:ind w:left="0"/>
        <w:jc w:val="both"/>
      </w:pPr>
      <w:r>
        <w:rPr>
          <w:rFonts w:ascii="Times New Roman"/>
          <w:b w:val="false"/>
          <w:i w:val="false"/>
          <w:color w:val="000000"/>
          <w:sz w:val="28"/>
        </w:rPr>
        <w:t>
      4) бөлімнің жауапты орындаушысы.</w:t>
      </w:r>
    </w:p>
    <w:bookmarkEnd w:id="1027"/>
    <w:bookmarkStart w:name="z943" w:id="102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өзара рәсімдердің (іс-қимылдардың) реттілігін сипаттау:</w:t>
      </w:r>
    </w:p>
    <w:bookmarkEnd w:id="1028"/>
    <w:bookmarkStart w:name="z944" w:id="1029"/>
    <w:p>
      <w:pPr>
        <w:spacing w:after="0"/>
        <w:ind w:left="0"/>
        <w:jc w:val="both"/>
      </w:pPr>
      <w:r>
        <w:rPr>
          <w:rFonts w:ascii="Times New Roman"/>
          <w:b w:val="false"/>
          <w:i w:val="false"/>
          <w:color w:val="000000"/>
          <w:sz w:val="28"/>
        </w:rPr>
        <w:t>
      1) көрсетілетін қызметті берушінің кеңсе қызметкері 30 (отыз) минуттың ішінде мемлекеттік қызметті көрсету үшін көрсетілетін қызметті алушымен ұсынылған құжаттарды қабылдайды, тіркейді және оларды көрсетілетін қызметті берушінің басшысына (орынбасарына) жібереді;</w:t>
      </w:r>
    </w:p>
    <w:bookmarkEnd w:id="1029"/>
    <w:bookmarkStart w:name="z945" w:id="1030"/>
    <w:p>
      <w:pPr>
        <w:spacing w:after="0"/>
        <w:ind w:left="0"/>
        <w:jc w:val="both"/>
      </w:pPr>
      <w:r>
        <w:rPr>
          <w:rFonts w:ascii="Times New Roman"/>
          <w:b w:val="false"/>
          <w:i w:val="false"/>
          <w:color w:val="000000"/>
          <w:sz w:val="28"/>
        </w:rPr>
        <w:t>
      2) көрсетілетін қызметті берушінің басшысымен (орынбасарымен) - 2 (екі) сағаттың ішінде құжаттарды қарау және бөлім басшысына жіберу;</w:t>
      </w:r>
    </w:p>
    <w:bookmarkEnd w:id="1030"/>
    <w:bookmarkStart w:name="z946" w:id="1031"/>
    <w:p>
      <w:pPr>
        <w:spacing w:after="0"/>
        <w:ind w:left="0"/>
        <w:jc w:val="both"/>
      </w:pPr>
      <w:r>
        <w:rPr>
          <w:rFonts w:ascii="Times New Roman"/>
          <w:b w:val="false"/>
          <w:i w:val="false"/>
          <w:color w:val="000000"/>
          <w:sz w:val="28"/>
        </w:rPr>
        <w:t>
      3) бөлім басшысы 2 (екі) сағаттың ішінде мемлекеттік қызметті көрсету үшін көрсетілетін қызметті алушымен ұсынылған құжаттарды қарайды және оларды бөлімнің жауапты орындаушысына жібереді;</w:t>
      </w:r>
    </w:p>
    <w:bookmarkEnd w:id="1031"/>
    <w:bookmarkStart w:name="z947" w:id="1032"/>
    <w:p>
      <w:pPr>
        <w:spacing w:after="0"/>
        <w:ind w:left="0"/>
        <w:jc w:val="both"/>
      </w:pPr>
      <w:r>
        <w:rPr>
          <w:rFonts w:ascii="Times New Roman"/>
          <w:b w:val="false"/>
          <w:i w:val="false"/>
          <w:color w:val="000000"/>
          <w:sz w:val="28"/>
        </w:rPr>
        <w:t>
      4) бөлімнің жауапты орындаушысы мемлекеттік қызметті көрсету нәтижесін - 1 (бір) жұмыс күні ішінде дайындайды және оны көрсетілетін қызметті берушінің басшысына (орынбасарына) қол қоюға жібереді;</w:t>
      </w:r>
    </w:p>
    <w:bookmarkEnd w:id="1032"/>
    <w:bookmarkStart w:name="z948" w:id="1033"/>
    <w:p>
      <w:pPr>
        <w:spacing w:after="0"/>
        <w:ind w:left="0"/>
        <w:jc w:val="both"/>
      </w:pPr>
      <w:r>
        <w:rPr>
          <w:rFonts w:ascii="Times New Roman"/>
          <w:b w:val="false"/>
          <w:i w:val="false"/>
          <w:color w:val="000000"/>
          <w:sz w:val="28"/>
        </w:rPr>
        <w:t>
      5) көрсетілетін қызметті берушінің басшысымен (орынбасарымен) - 2 (екі) сағаттың ішінде мемлекеттік қызметті көрсету нәтижесіне қол қою және оны көрсетілетін қызметті берушінің кеңсе қызметкеріне тіркеуге жіберу;</w:t>
      </w:r>
    </w:p>
    <w:bookmarkEnd w:id="1033"/>
    <w:bookmarkStart w:name="z949" w:id="1034"/>
    <w:p>
      <w:pPr>
        <w:spacing w:after="0"/>
        <w:ind w:left="0"/>
        <w:jc w:val="both"/>
      </w:pPr>
      <w:r>
        <w:rPr>
          <w:rFonts w:ascii="Times New Roman"/>
          <w:b w:val="false"/>
          <w:i w:val="false"/>
          <w:color w:val="000000"/>
          <w:sz w:val="28"/>
        </w:rPr>
        <w:t>
      6) көрсетілетін қызметті берушінің кеңсе қызметкері - 10 (он) минуттың ішінде мемлекеттік қызметті көрсету нәтижесін тіркеу;</w:t>
      </w:r>
    </w:p>
    <w:bookmarkEnd w:id="1034"/>
    <w:p>
      <w:pPr>
        <w:spacing w:after="0"/>
        <w:ind w:left="0"/>
        <w:jc w:val="both"/>
      </w:pPr>
      <w:r>
        <w:rPr>
          <w:rFonts w:ascii="Times New Roman"/>
          <w:b w:val="false"/>
          <w:i w:val="false"/>
          <w:color w:val="000000"/>
          <w:sz w:val="28"/>
        </w:rPr>
        <w:t>
      7) бөлім басшысымен – 10 (он) минуттың ішінде мемлекеттік қызметті көрсету нәтижесін көрсетілетін қызметті алушыға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 әкімдігінің 25.01.2018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950" w:id="1035"/>
    <w:p>
      <w:pPr>
        <w:spacing w:after="0"/>
        <w:ind w:left="0"/>
        <w:jc w:val="left"/>
      </w:pPr>
      <w:r>
        <w:rPr>
          <w:rFonts w:ascii="Times New Roman"/>
          <w:b/>
          <w:i w:val="false"/>
          <w:color w:val="000000"/>
        </w:rPr>
        <w:t xml:space="preserve"> "Азаматтарға арналған үкімет" мемлекеттік корпорациямен және (немесе) өзге де көрсетілетін қызметті берушілермен өзара іс-қимыл тәртібін сипаттау</w:t>
      </w:r>
    </w:p>
    <w:bookmarkEnd w:id="1035"/>
    <w:bookmarkStart w:name="z951" w:id="1036"/>
    <w:p>
      <w:pPr>
        <w:spacing w:after="0"/>
        <w:ind w:left="0"/>
        <w:jc w:val="both"/>
      </w:pPr>
      <w:r>
        <w:rPr>
          <w:rFonts w:ascii="Times New Roman"/>
          <w:b w:val="false"/>
          <w:i w:val="false"/>
          <w:color w:val="000000"/>
          <w:sz w:val="28"/>
        </w:rPr>
        <w:t>
      9. Мемлекеттік корпорацияда және (немесе) өзге де көрсетілетін қызметті берушілерге жүгіну тәртібін, көрсетілетін қызметті алушының өтінішін өңдеу ұзақтығын сипаттау:</w:t>
      </w:r>
    </w:p>
    <w:bookmarkEnd w:id="1036"/>
    <w:bookmarkStart w:name="z952" w:id="1037"/>
    <w:p>
      <w:pPr>
        <w:spacing w:after="0"/>
        <w:ind w:left="0"/>
        <w:jc w:val="both"/>
      </w:pPr>
      <w:r>
        <w:rPr>
          <w:rFonts w:ascii="Times New Roman"/>
          <w:b w:val="false"/>
          <w:i w:val="false"/>
          <w:color w:val="000000"/>
          <w:sz w:val="28"/>
        </w:rPr>
        <w:t>
      Көрсетілетін қызметті алушы жүгінген күні сол жерде көрсетілетін мемлекеттік қызметті алғанға дейін күтудің рұқсат етілген ең ұзақ уақыты – 15 (он бес) минуттан аспайды;</w:t>
      </w:r>
    </w:p>
    <w:bookmarkEnd w:id="1037"/>
    <w:p>
      <w:pPr>
        <w:spacing w:after="0"/>
        <w:ind w:left="0"/>
        <w:jc w:val="both"/>
      </w:pPr>
      <w:r>
        <w:rPr>
          <w:rFonts w:ascii="Times New Roman"/>
          <w:b w:val="false"/>
          <w:i w:val="false"/>
          <w:color w:val="000000"/>
          <w:sz w:val="28"/>
        </w:rPr>
        <w:t>
      1) Мемлекеттік корпорация операторы 20 (жиырма) минут ішінде көрсетілетін қызметті алушы ұсынған өтінімнің дұрыс толтырылуын және құжаттардың толықтығын тексеріп қабылдайды;</w:t>
      </w:r>
    </w:p>
    <w:p>
      <w:pPr>
        <w:spacing w:after="0"/>
        <w:ind w:left="0"/>
        <w:jc w:val="both"/>
      </w:pPr>
      <w:r>
        <w:rPr>
          <w:rFonts w:ascii="Times New Roman"/>
          <w:b w:val="false"/>
          <w:i w:val="false"/>
          <w:color w:val="000000"/>
          <w:sz w:val="28"/>
        </w:rPr>
        <w:t>
      көрсетілетін қызметті алушы стандарттың 9, 9-1-тармақтарында көзделген тізбеге сәйкес құжаттардың толық топтамасын ұсынбаған жағдайда, Мемлекеттік корпорация операторы құжаттарды қабылдаудан бас тарту туралы қолхат береді – 15 (он бес) минуттан аспайды;</w:t>
      </w:r>
    </w:p>
    <w:bookmarkStart w:name="z955" w:id="1038"/>
    <w:p>
      <w:pPr>
        <w:spacing w:after="0"/>
        <w:ind w:left="0"/>
        <w:jc w:val="both"/>
      </w:pPr>
      <w:r>
        <w:rPr>
          <w:rFonts w:ascii="Times New Roman"/>
          <w:b w:val="false"/>
          <w:i w:val="false"/>
          <w:color w:val="000000"/>
          <w:sz w:val="28"/>
        </w:rPr>
        <w:t>
      2) Мемлекеттік корпорация операторы келіп түскен құжаттарды халыққа қызмет көрсету орталығының қызметкеріне көрсетілетін қызметті берушіге ұсынуға жолдайды – 15 (он бес) минут ішінде;</w:t>
      </w:r>
    </w:p>
    <w:bookmarkEnd w:id="1038"/>
    <w:bookmarkStart w:name="z956" w:id="1039"/>
    <w:p>
      <w:pPr>
        <w:spacing w:after="0"/>
        <w:ind w:left="0"/>
        <w:jc w:val="both"/>
      </w:pPr>
      <w:r>
        <w:rPr>
          <w:rFonts w:ascii="Times New Roman"/>
          <w:b w:val="false"/>
          <w:i w:val="false"/>
          <w:color w:val="000000"/>
          <w:sz w:val="28"/>
        </w:rPr>
        <w:t>
      3) Мемлекеттік корпорация қызметкері келіп түскен құжаттарды көрсетілетін қызметті берушіге жолдайды – 1 (бір) жұмыс күні ішінде;</w:t>
      </w:r>
    </w:p>
    <w:bookmarkEnd w:id="1039"/>
    <w:bookmarkStart w:name="z957" w:id="1040"/>
    <w:p>
      <w:pPr>
        <w:spacing w:after="0"/>
        <w:ind w:left="0"/>
        <w:jc w:val="both"/>
      </w:pPr>
      <w:r>
        <w:rPr>
          <w:rFonts w:ascii="Times New Roman"/>
          <w:b w:val="false"/>
          <w:i w:val="false"/>
          <w:color w:val="000000"/>
          <w:sz w:val="28"/>
        </w:rPr>
        <w:t>
      4) көрсетілетін қызметті беруші көрсетілетін қызметті алушының құжаттарын қабылдайды және мемлекеттік қызметті көрсету нәтижесін дайындап, мемлекеттік корпорация қызметкеріне қағаз түрінде мемлекеттік қызметті көрсету нәтижесін жолдайды – 2 (екі) жұмыс күні ішінде;</w:t>
      </w:r>
    </w:p>
    <w:bookmarkEnd w:id="1040"/>
    <w:bookmarkStart w:name="z958" w:id="1041"/>
    <w:p>
      <w:pPr>
        <w:spacing w:after="0"/>
        <w:ind w:left="0"/>
        <w:jc w:val="both"/>
      </w:pPr>
      <w:r>
        <w:rPr>
          <w:rFonts w:ascii="Times New Roman"/>
          <w:b w:val="false"/>
          <w:i w:val="false"/>
          <w:color w:val="000000"/>
          <w:sz w:val="28"/>
        </w:rPr>
        <w:t>
      5) Мемлекеттік корпорация операторы көрсетілетін қызметті алушыға қол қойылған қағаз түрінде мемлекеттік қызметті көрсету нәтижесін ұсынады – 15 (он бес) минуттан аспайды.</w:t>
      </w:r>
    </w:p>
    <w:bookmarkEnd w:id="1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өзгерсітер енгізілді - Жамбыл облысы әкімдігінің 06.06.2019 </w:t>
      </w:r>
      <w:r>
        <w:rPr>
          <w:rFonts w:ascii="Times New Roman"/>
          <w:b w:val="false"/>
          <w:i w:val="false"/>
          <w:color w:val="000000"/>
          <w:sz w:val="28"/>
        </w:rPr>
        <w:t>№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59" w:id="1042"/>
    <w:p>
      <w:pPr>
        <w:spacing w:after="0"/>
        <w:ind w:left="0"/>
        <w:jc w:val="both"/>
      </w:pPr>
      <w:r>
        <w:rPr>
          <w:rFonts w:ascii="Times New Roman"/>
          <w:b w:val="false"/>
          <w:i w:val="false"/>
          <w:color w:val="000000"/>
          <w:sz w:val="28"/>
        </w:rPr>
        <w:t>
      10.</w:t>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 3-қосымшаларына сәйкес мемлекеттік қызмет көрсетудің бизнес-процестерінің анықтамалығында көрсетіледі.</w:t>
      </w:r>
    </w:p>
    <w:bookmarkEnd w:id="1042"/>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(http://ukzsp.zhambyl.gov.kz) және Жамбыл облысы әкімдігінің (http://zhambyl.gov.kz) интернет-ресурсында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Жамбыл облысы әкімдігінің 06.06.2019 </w:t>
      </w:r>
      <w:r>
        <w:rPr>
          <w:rFonts w:ascii="Times New Roman"/>
          <w:b w:val="false"/>
          <w:i w:val="false"/>
          <w:color w:val="000000"/>
          <w:sz w:val="28"/>
        </w:rPr>
        <w:t>№ 128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қызметіне 1-қосымша</w:t>
            </w:r>
          </w:p>
        </w:tc>
      </w:tr>
    </w:tbl>
    <w:bookmarkStart w:name="z963" w:id="1043"/>
    <w:p>
      <w:pPr>
        <w:spacing w:after="0"/>
        <w:ind w:left="0"/>
        <w:jc w:val="left"/>
      </w:pPr>
      <w:r>
        <w:rPr>
          <w:rFonts w:ascii="Times New Roman"/>
          <w:b/>
          <w:i w:val="false"/>
          <w:color w:val="000000"/>
        </w:rPr>
        <w:t xml:space="preserve"> Көрсетілетін қызметті беруші арқылы "Оралман мәртебесін беру" мемлекеттік көрсетілетін қызметті көрсетудің </w:t>
      </w:r>
      <w:r>
        <w:rPr>
          <w:rFonts w:ascii="Times New Roman"/>
          <w:b/>
          <w:i w:val="false"/>
          <w:color w:val="000000"/>
        </w:rPr>
        <w:t>бизнес-процестерінің анықтамалығы</w:t>
      </w:r>
    </w:p>
    <w:bookmarkEnd w:id="1043"/>
    <w:p>
      <w:pPr>
        <w:spacing w:after="0"/>
        <w:ind w:left="0"/>
        <w:jc w:val="both"/>
      </w:pPr>
      <w:r>
        <w:rPr>
          <w:rFonts w:ascii="Times New Roman"/>
          <w:b w:val="false"/>
          <w:i w:val="false"/>
          <w:color w:val="ff0000"/>
          <w:sz w:val="28"/>
        </w:rPr>
        <w:t xml:space="preserve">
      Ескерту. 1-қосымша алынып тасталды - Жамбыл облысы әкімдігінің 25.01.2018 </w:t>
      </w:r>
      <w:r>
        <w:rPr>
          <w:rFonts w:ascii="Times New Roman"/>
          <w:b w:val="false"/>
          <w:i w:val="false"/>
          <w:color w:val="ff0000"/>
          <w:sz w:val="28"/>
        </w:rPr>
        <w:t>№ 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немесе 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both"/>
      </w:pPr>
      <w:r>
        <w:rPr>
          <w:rFonts w:ascii="Times New Roman"/>
          <w:b w:val="false"/>
          <w:i w:val="false"/>
          <w:color w:val="ff0000"/>
          <w:sz w:val="28"/>
        </w:rPr>
        <w:t xml:space="preserve">
      Ескерту. Регламенттің 2-қосымшасының оң жақтағы жоғарғы бұрышы жаңа редакцияда - Жамбыл облысы әкімдігінің 01.03.2019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970" w:id="1044"/>
    <w:p>
      <w:pPr>
        <w:spacing w:after="0"/>
        <w:ind w:left="0"/>
        <w:jc w:val="left"/>
      </w:pPr>
      <w:r>
        <w:rPr>
          <w:rFonts w:ascii="Times New Roman"/>
          <w:b/>
          <w:i w:val="false"/>
          <w:color w:val="000000"/>
        </w:rPr>
        <w:t xml:space="preserve"> "Оралман мәртебесін беру немесе ұзарту" мемлекеттік көрсетілетін қызметті көрсетудің Мемлекеттік корпорация арқылы мемлекеттік қызметті көрсету бизнес-процестерінің анықтамалығы</w:t>
      </w:r>
    </w:p>
    <w:bookmarkEnd w:id="1044"/>
    <w:bookmarkStart w:name="z972" w:id="1045"/>
    <w:p>
      <w:pPr>
        <w:spacing w:after="0"/>
        <w:ind w:left="0"/>
        <w:jc w:val="left"/>
      </w:pPr>
    </w:p>
    <w:bookmarkEnd w:id="104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394200"/>
                    </a:xfrm>
                    <a:prstGeom prst="rect">
                      <a:avLst/>
                    </a:prstGeom>
                  </pic:spPr>
                </pic:pic>
              </a:graphicData>
            </a:graphic>
          </wp:inline>
        </w:drawing>
      </w:r>
    </w:p>
    <w:p>
      <w:pPr>
        <w:spacing w:after="0"/>
        <w:ind w:left="0"/>
        <w:jc w:val="left"/>
      </w:pPr>
      <w:r>
        <w:rPr>
          <w:rFonts w:ascii="Times New Roman"/>
          <w:b/>
          <w:i w:val="false"/>
          <w:color w:val="000000"/>
          <w:sz w:val="28"/>
        </w:rPr>
        <w:t xml:space="preserve"> Шартты белгілер:</w:t>
      </w:r>
      <w:r>
        <w:br/>
      </w:r>
    </w:p>
    <w:bookmarkStart w:name="z973" w:id="1046"/>
    <w:p>
      <w:pPr>
        <w:spacing w:after="0"/>
        <w:ind w:left="0"/>
        <w:jc w:val="both"/>
      </w:pPr>
      <w:r>
        <w:rPr>
          <w:rFonts w:ascii="Times New Roman"/>
          <w:b w:val="false"/>
          <w:i w:val="false"/>
          <w:color w:val="000000"/>
          <w:sz w:val="28"/>
        </w:rPr>
        <w:t xml:space="preserve">
      </w:t>
      </w:r>
    </w:p>
    <w:bookmarkEnd w:id="1046"/>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немесе</w:t>
            </w:r>
            <w:r>
              <w:br/>
            </w:r>
            <w:r>
              <w:rPr>
                <w:rFonts w:ascii="Times New Roman"/>
                <w:b w:val="false"/>
                <w:i w:val="false"/>
                <w:color w:val="000000"/>
                <w:sz w:val="20"/>
              </w:rPr>
              <w:t>ұзарту"</w:t>
            </w:r>
            <w:r>
              <w:rPr>
                <w:rFonts w:ascii="Times New Roman"/>
                <w:b w:val="false"/>
                <w:i w:val="false"/>
                <w:color w:val="000000"/>
                <w:sz w:val="20"/>
              </w:rPr>
              <w:t xml:space="preserve">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p>
      <w:pPr>
        <w:spacing w:after="0"/>
        <w:ind w:left="0"/>
        <w:jc w:val="both"/>
      </w:pPr>
      <w:r>
        <w:rPr>
          <w:rFonts w:ascii="Times New Roman"/>
          <w:b w:val="false"/>
          <w:i w:val="false"/>
          <w:color w:val="ff0000"/>
          <w:sz w:val="28"/>
        </w:rPr>
        <w:t xml:space="preserve">
      Ескерту. Регламент 3-қосымшамен толықтырылды - Жамбыл облысы әкімдігінің 01.03.2019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Көрсетілетін қызметті беруші арқылы "Оралман мәртебесін беру немесе ұзарту"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845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8453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2427" w:id="1047"/>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047"/>
    <w:bookmarkStart w:name="z2428" w:id="1048"/>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107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048"/>
    <w:bookmarkStart w:name="z2429" w:id="1049"/>
    <w:p>
      <w:pPr>
        <w:spacing w:after="0"/>
        <w:ind w:left="0"/>
        <w:jc w:val="left"/>
      </w:pPr>
      <w:r>
        <w:rPr>
          <w:rFonts w:ascii="Times New Roman"/>
          <w:b/>
          <w:i w:val="false"/>
          <w:color w:val="000000"/>
        </w:rPr>
        <w:t xml:space="preserve"> 1. Жалпы ережелер</w:t>
      </w:r>
    </w:p>
    <w:bookmarkEnd w:id="1049"/>
    <w:bookmarkStart w:name="z2430" w:id="1050"/>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сәйкес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әлеуметтік көмек көрсетуді жүзеге асыратын Тараз қаласының және аудандардың жергілікті бюджеттен қаржыландырылатын атқарушы органдары (бұдан әрі - көрсетілетін қызметті беруші) көрсетіледі. </w:t>
      </w:r>
    </w:p>
    <w:bookmarkEnd w:id="1050"/>
    <w:bookmarkStart w:name="z2431" w:id="105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051"/>
    <w:bookmarkStart w:name="z2432" w:id="1052"/>
    <w:p>
      <w:pPr>
        <w:spacing w:after="0"/>
        <w:ind w:left="0"/>
        <w:jc w:val="both"/>
      </w:pPr>
      <w:r>
        <w:rPr>
          <w:rFonts w:ascii="Times New Roman"/>
          <w:b w:val="false"/>
          <w:i w:val="false"/>
          <w:color w:val="000000"/>
          <w:sz w:val="28"/>
        </w:rPr>
        <w:t>
      1) көрсетілетін қызметті беруші;</w:t>
      </w:r>
    </w:p>
    <w:bookmarkEnd w:id="1052"/>
    <w:bookmarkStart w:name="z2433" w:id="1053"/>
    <w:p>
      <w:pPr>
        <w:spacing w:after="0"/>
        <w:ind w:left="0"/>
        <w:jc w:val="both"/>
      </w:pPr>
      <w:r>
        <w:rPr>
          <w:rFonts w:ascii="Times New Roman"/>
          <w:b w:val="false"/>
          <w:i w:val="false"/>
          <w:color w:val="000000"/>
          <w:sz w:val="28"/>
        </w:rPr>
        <w:t xml:space="preserve">
      2) кент, ауыл, ауылдық округ әкімі (бұдан әрі – ауылдық округ әкімі); </w:t>
      </w:r>
    </w:p>
    <w:bookmarkEnd w:id="1053"/>
    <w:bookmarkStart w:name="z2434" w:id="1054"/>
    <w:p>
      <w:pPr>
        <w:spacing w:after="0"/>
        <w:ind w:left="0"/>
        <w:jc w:val="both"/>
      </w:pPr>
      <w:r>
        <w:rPr>
          <w:rFonts w:ascii="Times New Roman"/>
          <w:b w:val="false"/>
          <w:i w:val="false"/>
          <w:color w:val="000000"/>
          <w:sz w:val="28"/>
        </w:rPr>
        <w:t>
      3) мүгедектер мен әлеуметтік маңызды аурулары бар адамдар – www.egov.kz "электрондық үкімет" веб-порталы (бұдан әрі – портал) арқылы жүзеге асырылады.</w:t>
      </w:r>
    </w:p>
    <w:bookmarkEnd w:id="1054"/>
    <w:bookmarkStart w:name="z2435" w:id="105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055"/>
    <w:bookmarkStart w:name="z2436" w:id="1056"/>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1056"/>
    <w:bookmarkStart w:name="z2437" w:id="1057"/>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1057"/>
    <w:bookmarkStart w:name="z2438" w:id="105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58"/>
    <w:bookmarkStart w:name="z2439" w:id="1059"/>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ұсынуы негіз болып табылады.</w:t>
      </w:r>
    </w:p>
    <w:bookmarkEnd w:id="1059"/>
    <w:bookmarkStart w:name="z2440" w:id="1060"/>
    <w:p>
      <w:pPr>
        <w:spacing w:after="0"/>
        <w:ind w:left="0"/>
        <w:jc w:val="both"/>
      </w:pPr>
      <w:r>
        <w:rPr>
          <w:rFonts w:ascii="Times New Roman"/>
          <w:b w:val="false"/>
          <w:i w:val="false"/>
          <w:color w:val="000000"/>
          <w:sz w:val="28"/>
        </w:rPr>
        <w:t>
      5.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p>
    <w:bookmarkEnd w:id="1060"/>
    <w:bookmarkStart w:name="z2441" w:id="1061"/>
    <w:p>
      <w:pPr>
        <w:spacing w:after="0"/>
        <w:ind w:left="0"/>
        <w:jc w:val="both"/>
      </w:pPr>
      <w:r>
        <w:rPr>
          <w:rFonts w:ascii="Times New Roman"/>
          <w:b w:val="false"/>
          <w:i w:val="false"/>
          <w:color w:val="000000"/>
          <w:sz w:val="28"/>
        </w:rPr>
        <w:t>
      1) көрсетілетін қызметті берушінің қызметкері құжаттарды қабылдайды және тіркелген күні мен мемлекеттік қызметті алатын күні көрсетілген талон береді – 30 (отыз) минуттан аспайды;</w:t>
      </w:r>
    </w:p>
    <w:bookmarkEnd w:id="1061"/>
    <w:bookmarkStart w:name="z2442" w:id="1062"/>
    <w:p>
      <w:pPr>
        <w:spacing w:after="0"/>
        <w:ind w:left="0"/>
        <w:jc w:val="both"/>
      </w:pPr>
      <w:r>
        <w:rPr>
          <w:rFonts w:ascii="Times New Roman"/>
          <w:b w:val="false"/>
          <w:i w:val="false"/>
          <w:color w:val="000000"/>
          <w:sz w:val="28"/>
        </w:rPr>
        <w:t xml:space="preserve">
      2) көрсетілетін қызметті берушінің жауапты орындаушысы өтініш берушінің құжаттарын тұлғаның (отбасының) материалдық жағдайына тексеру жүргізу үшін учаскелік комиссияға 1 (бір) жұмыс күні ішінде жібереді; </w:t>
      </w:r>
    </w:p>
    <w:bookmarkEnd w:id="1062"/>
    <w:bookmarkStart w:name="z2443" w:id="1063"/>
    <w:p>
      <w:pPr>
        <w:spacing w:after="0"/>
        <w:ind w:left="0"/>
        <w:jc w:val="both"/>
      </w:pPr>
      <w:r>
        <w:rPr>
          <w:rFonts w:ascii="Times New Roman"/>
          <w:b w:val="false"/>
          <w:i w:val="false"/>
          <w:color w:val="000000"/>
          <w:sz w:val="28"/>
        </w:rPr>
        <w:t>
      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жұмыс күні ішінде жібереді;</w:t>
      </w:r>
    </w:p>
    <w:bookmarkEnd w:id="1063"/>
    <w:bookmarkStart w:name="z2444" w:id="1064"/>
    <w:p>
      <w:pPr>
        <w:spacing w:after="0"/>
        <w:ind w:left="0"/>
        <w:jc w:val="both"/>
      </w:pPr>
      <w:r>
        <w:rPr>
          <w:rFonts w:ascii="Times New Roman"/>
          <w:b w:val="false"/>
          <w:i w:val="false"/>
          <w:color w:val="000000"/>
          <w:sz w:val="28"/>
        </w:rPr>
        <w:t>
      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1064"/>
    <w:bookmarkStart w:name="z2445" w:id="1065"/>
    <w:p>
      <w:pPr>
        <w:spacing w:after="0"/>
        <w:ind w:left="0"/>
        <w:jc w:val="both"/>
      </w:pPr>
      <w:r>
        <w:rPr>
          <w:rFonts w:ascii="Times New Roman"/>
          <w:b w:val="false"/>
          <w:i w:val="false"/>
          <w:color w:val="000000"/>
          <w:sz w:val="28"/>
        </w:rPr>
        <w:t>
      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2 (екі) жұмыс күні ішінде жібереді;</w:t>
      </w:r>
    </w:p>
    <w:bookmarkEnd w:id="1065"/>
    <w:bookmarkStart w:name="z2446" w:id="1066"/>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әлеуметтік көмек көрсету туралы хабарламаны 1 (бір) жұмыс күні ішінде береді. </w:t>
      </w:r>
    </w:p>
    <w:bookmarkEnd w:id="1066"/>
    <w:bookmarkStart w:name="z2447" w:id="1067"/>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1067"/>
    <w:bookmarkStart w:name="z2448" w:id="1068"/>
    <w:p>
      <w:pPr>
        <w:spacing w:after="0"/>
        <w:ind w:left="0"/>
        <w:jc w:val="both"/>
      </w:pPr>
      <w:r>
        <w:rPr>
          <w:rFonts w:ascii="Times New Roman"/>
          <w:b w:val="false"/>
          <w:i w:val="false"/>
          <w:color w:val="000000"/>
          <w:sz w:val="28"/>
        </w:rPr>
        <w:t>
      6.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p>
    <w:bookmarkEnd w:id="1068"/>
    <w:bookmarkStart w:name="z2449" w:id="1069"/>
    <w:p>
      <w:pPr>
        <w:spacing w:after="0"/>
        <w:ind w:left="0"/>
        <w:jc w:val="both"/>
      </w:pPr>
      <w:r>
        <w:rPr>
          <w:rFonts w:ascii="Times New Roman"/>
          <w:b w:val="false"/>
          <w:i w:val="false"/>
          <w:color w:val="000000"/>
          <w:sz w:val="28"/>
        </w:rPr>
        <w:t>
      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10 (он) минуттан аспайды;</w:t>
      </w:r>
    </w:p>
    <w:bookmarkEnd w:id="1069"/>
    <w:bookmarkStart w:name="z2450" w:id="1070"/>
    <w:p>
      <w:pPr>
        <w:spacing w:after="0"/>
        <w:ind w:left="0"/>
        <w:jc w:val="both"/>
      </w:pPr>
      <w:r>
        <w:rPr>
          <w:rFonts w:ascii="Times New Roman"/>
          <w:b w:val="false"/>
          <w:i w:val="false"/>
          <w:color w:val="000000"/>
          <w:sz w:val="28"/>
        </w:rPr>
        <w:t>
      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2 жұмыс күні ішінде жібереді;</w:t>
      </w:r>
    </w:p>
    <w:bookmarkEnd w:id="1070"/>
    <w:bookmarkStart w:name="z2451" w:id="1071"/>
    <w:p>
      <w:pPr>
        <w:spacing w:after="0"/>
        <w:ind w:left="0"/>
        <w:jc w:val="both"/>
      </w:pPr>
      <w:r>
        <w:rPr>
          <w:rFonts w:ascii="Times New Roman"/>
          <w:b w:val="false"/>
          <w:i w:val="false"/>
          <w:color w:val="000000"/>
          <w:sz w:val="28"/>
        </w:rPr>
        <w:t xml:space="preserve">
      3) ауылдық округ әкімі аппаратының маманы көрсетілетін қызметті берушінің жауапты орындаушысына тұлғаның (отбасының) әлеуметтік көмекке мұқтаждығы туралы қорытындыны жібереді - 10 (он) минуттан аспайды; </w:t>
      </w:r>
    </w:p>
    <w:bookmarkEnd w:id="1071"/>
    <w:bookmarkStart w:name="z2452" w:id="1072"/>
    <w:p>
      <w:pPr>
        <w:spacing w:after="0"/>
        <w:ind w:left="0"/>
        <w:jc w:val="both"/>
      </w:pPr>
      <w:r>
        <w:rPr>
          <w:rFonts w:ascii="Times New Roman"/>
          <w:b w:val="false"/>
          <w:i w:val="false"/>
          <w:color w:val="000000"/>
          <w:sz w:val="28"/>
        </w:rPr>
        <w:t xml:space="preserve">
      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2 (екі) жұмыс ішінде береді; </w:t>
      </w:r>
    </w:p>
    <w:bookmarkEnd w:id="1072"/>
    <w:bookmarkStart w:name="z2453" w:id="1073"/>
    <w:p>
      <w:pPr>
        <w:spacing w:after="0"/>
        <w:ind w:left="0"/>
        <w:jc w:val="both"/>
      </w:pPr>
      <w:r>
        <w:rPr>
          <w:rFonts w:ascii="Times New Roman"/>
          <w:b w:val="false"/>
          <w:i w:val="false"/>
          <w:color w:val="000000"/>
          <w:sz w:val="28"/>
        </w:rPr>
        <w:t>
      5) арнайы комиссия әлеуметтік көмек көрсетуге мұқтаждығы туралы қорытынды шығарады және қызмет берушінің басшысына қол қоюға 2 (екі) жұмыс күні ішінде жібереді;</w:t>
      </w:r>
    </w:p>
    <w:bookmarkEnd w:id="1073"/>
    <w:bookmarkStart w:name="z2454" w:id="1074"/>
    <w:p>
      <w:pPr>
        <w:spacing w:after="0"/>
        <w:ind w:left="0"/>
        <w:jc w:val="both"/>
      </w:pPr>
      <w:r>
        <w:rPr>
          <w:rFonts w:ascii="Times New Roman"/>
          <w:b w:val="false"/>
          <w:i w:val="false"/>
          <w:color w:val="000000"/>
          <w:sz w:val="28"/>
        </w:rPr>
        <w:t>
      6) қызмет берушінің басшысы электрондық немесе қағаз түрінде хабарламаға қол қояды және қызмет берушінің жауапты орындаушысына 1 (бір) жұмыс күні ішінде жібереді;</w:t>
      </w:r>
    </w:p>
    <w:bookmarkEnd w:id="1074"/>
    <w:bookmarkStart w:name="z2455" w:id="1075"/>
    <w:p>
      <w:pPr>
        <w:spacing w:after="0"/>
        <w:ind w:left="0"/>
        <w:jc w:val="both"/>
      </w:pPr>
      <w:r>
        <w:rPr>
          <w:rFonts w:ascii="Times New Roman"/>
          <w:b w:val="false"/>
          <w:i w:val="false"/>
          <w:color w:val="000000"/>
          <w:sz w:val="28"/>
        </w:rPr>
        <w:t>
      7) көрсетілетін қызметті берушінің жауапты орындаушысы қабылданған шешім туралы қағаз түрінде хабарламаны ауылдық округ әкімі аппаратының маманына 1 (бір) жұмыс күні ішінде жібереді;</w:t>
      </w:r>
    </w:p>
    <w:bookmarkEnd w:id="1075"/>
    <w:bookmarkStart w:name="z2456" w:id="1076"/>
    <w:p>
      <w:pPr>
        <w:spacing w:after="0"/>
        <w:ind w:left="0"/>
        <w:jc w:val="both"/>
      </w:pPr>
      <w:r>
        <w:rPr>
          <w:rFonts w:ascii="Times New Roman"/>
          <w:b w:val="false"/>
          <w:i w:val="false"/>
          <w:color w:val="000000"/>
          <w:sz w:val="28"/>
        </w:rPr>
        <w:t>
      8) ауылдық округ әкімі аппаратының маманы әлеуметтік көмек көрсету туралы қағаз түрінде хабарламаны береді - 10 (он) минуттан аспайды.</w:t>
      </w:r>
    </w:p>
    <w:bookmarkEnd w:id="1076"/>
    <w:bookmarkStart w:name="z2457" w:id="1077"/>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1077"/>
    <w:bookmarkStart w:name="z2458" w:id="1078"/>
    <w:p>
      <w:pPr>
        <w:spacing w:after="0"/>
        <w:ind w:left="0"/>
        <w:jc w:val="both"/>
      </w:pPr>
      <w:r>
        <w:rPr>
          <w:rFonts w:ascii="Times New Roman"/>
          <w:b w:val="false"/>
          <w:i w:val="false"/>
          <w:color w:val="000000"/>
          <w:sz w:val="28"/>
        </w:rPr>
        <w:t>
      7. Келесі рәсімді (іс-қимылды) орындауды бастауға негіз болатын мемлекеттік қызмет көрсету рәсімінің (іс-қимылдың) нәтижесі көрсетілетін қызметті беруші арқылы:</w:t>
      </w:r>
    </w:p>
    <w:bookmarkEnd w:id="1078"/>
    <w:bookmarkStart w:name="z2459" w:id="1079"/>
    <w:p>
      <w:pPr>
        <w:spacing w:after="0"/>
        <w:ind w:left="0"/>
        <w:jc w:val="both"/>
      </w:pPr>
      <w:r>
        <w:rPr>
          <w:rFonts w:ascii="Times New Roman"/>
          <w:b w:val="false"/>
          <w:i w:val="false"/>
          <w:color w:val="000000"/>
          <w:sz w:val="28"/>
        </w:rPr>
        <w:t>
      1) құжаттарды қабылдау және талон беру;</w:t>
      </w:r>
    </w:p>
    <w:bookmarkEnd w:id="1079"/>
    <w:bookmarkStart w:name="z2460" w:id="1080"/>
    <w:p>
      <w:pPr>
        <w:spacing w:after="0"/>
        <w:ind w:left="0"/>
        <w:jc w:val="both"/>
      </w:pPr>
      <w:r>
        <w:rPr>
          <w:rFonts w:ascii="Times New Roman"/>
          <w:b w:val="false"/>
          <w:i w:val="false"/>
          <w:color w:val="000000"/>
          <w:sz w:val="28"/>
        </w:rPr>
        <w:t>
      2) тұлғаның (отбасының) материалдық жағдайына тексеру жүргізу үшін учаскелік комиссияға құжаттарды жіберу;</w:t>
      </w:r>
    </w:p>
    <w:bookmarkEnd w:id="1080"/>
    <w:bookmarkStart w:name="z2461" w:id="1081"/>
    <w:p>
      <w:pPr>
        <w:spacing w:after="0"/>
        <w:ind w:left="0"/>
        <w:jc w:val="both"/>
      </w:pPr>
      <w:r>
        <w:rPr>
          <w:rFonts w:ascii="Times New Roman"/>
          <w:b w:val="false"/>
          <w:i w:val="false"/>
          <w:color w:val="000000"/>
          <w:sz w:val="28"/>
        </w:rPr>
        <w:t>
      3) тұлғаның (отбасының) әлеуметтік көмекке мұқтаждығы туралы қорытындыны дайындау және оларды көрсетілетін қызметті берушіге жіберу;</w:t>
      </w:r>
    </w:p>
    <w:bookmarkEnd w:id="1081"/>
    <w:bookmarkStart w:name="z2462" w:id="1082"/>
    <w:p>
      <w:pPr>
        <w:spacing w:after="0"/>
        <w:ind w:left="0"/>
        <w:jc w:val="both"/>
      </w:pPr>
      <w:r>
        <w:rPr>
          <w:rFonts w:ascii="Times New Roman"/>
          <w:b w:val="false"/>
          <w:i w:val="false"/>
          <w:color w:val="000000"/>
          <w:sz w:val="28"/>
        </w:rPr>
        <w:t>
      4) тұлғаның (отбасының) жан басына шаққандағы орташа табысын есептеу және құжаттарды арнайы комиссия қарауына жіберу;</w:t>
      </w:r>
    </w:p>
    <w:bookmarkEnd w:id="1082"/>
    <w:bookmarkStart w:name="z2463" w:id="1083"/>
    <w:p>
      <w:pPr>
        <w:spacing w:after="0"/>
        <w:ind w:left="0"/>
        <w:jc w:val="both"/>
      </w:pPr>
      <w:r>
        <w:rPr>
          <w:rFonts w:ascii="Times New Roman"/>
          <w:b w:val="false"/>
          <w:i w:val="false"/>
          <w:color w:val="000000"/>
          <w:sz w:val="28"/>
        </w:rPr>
        <w:t>
      5) әлеуметтік көмек көрсетуде мұқтаждығы туралы қорытындыны шығару және алатын әлеуметтік көмек мөлшерін көрсету;</w:t>
      </w:r>
    </w:p>
    <w:bookmarkEnd w:id="1083"/>
    <w:bookmarkStart w:name="z2464" w:id="1084"/>
    <w:p>
      <w:pPr>
        <w:spacing w:after="0"/>
        <w:ind w:left="0"/>
        <w:jc w:val="both"/>
      </w:pPr>
      <w:r>
        <w:rPr>
          <w:rFonts w:ascii="Times New Roman"/>
          <w:b w:val="false"/>
          <w:i w:val="false"/>
          <w:color w:val="000000"/>
          <w:sz w:val="28"/>
        </w:rPr>
        <w:t xml:space="preserve">
      6) әлеуметтік көмек тағайындау туралы хабарламаны беру. </w:t>
      </w:r>
    </w:p>
    <w:bookmarkEnd w:id="1084"/>
    <w:bookmarkStart w:name="z2465" w:id="1085"/>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p>
    <w:bookmarkEnd w:id="1085"/>
    <w:bookmarkStart w:name="z2466" w:id="1086"/>
    <w:p>
      <w:pPr>
        <w:spacing w:after="0"/>
        <w:ind w:left="0"/>
        <w:jc w:val="both"/>
      </w:pPr>
      <w:r>
        <w:rPr>
          <w:rFonts w:ascii="Times New Roman"/>
          <w:b w:val="false"/>
          <w:i w:val="false"/>
          <w:color w:val="000000"/>
          <w:sz w:val="28"/>
        </w:rPr>
        <w:t>
      1) құжаттарды қабылдау және тұлғаның (отбасының) материалдық жағдайына тексеру жүргізу үшін учаскелік комиссияға құжаттарды жіберу;</w:t>
      </w:r>
    </w:p>
    <w:bookmarkEnd w:id="1086"/>
    <w:bookmarkStart w:name="z2467" w:id="1087"/>
    <w:p>
      <w:pPr>
        <w:spacing w:after="0"/>
        <w:ind w:left="0"/>
        <w:jc w:val="both"/>
      </w:pPr>
      <w:r>
        <w:rPr>
          <w:rFonts w:ascii="Times New Roman"/>
          <w:b w:val="false"/>
          <w:i w:val="false"/>
          <w:color w:val="000000"/>
          <w:sz w:val="28"/>
        </w:rPr>
        <w:t>
      2) тұлғаның (отбасының) әлеуметтік көмекке мұқтаждығы туралы қорытындыны дайындау және көрсетілетін қызметті берушіге жіберу;</w:t>
      </w:r>
    </w:p>
    <w:bookmarkEnd w:id="1087"/>
    <w:bookmarkStart w:name="z2468" w:id="1088"/>
    <w:p>
      <w:pPr>
        <w:spacing w:after="0"/>
        <w:ind w:left="0"/>
        <w:jc w:val="both"/>
      </w:pPr>
      <w:r>
        <w:rPr>
          <w:rFonts w:ascii="Times New Roman"/>
          <w:b w:val="false"/>
          <w:i w:val="false"/>
          <w:color w:val="000000"/>
          <w:sz w:val="28"/>
        </w:rPr>
        <w:t>
      3) тұлғаның (отбасының) әлеуметтік көмекке мұқтаждығы туралы қорытындыны көрсетілетін қызметті берушіге жіберу;</w:t>
      </w:r>
    </w:p>
    <w:bookmarkEnd w:id="1088"/>
    <w:bookmarkStart w:name="z2469" w:id="1089"/>
    <w:p>
      <w:pPr>
        <w:spacing w:after="0"/>
        <w:ind w:left="0"/>
        <w:jc w:val="both"/>
      </w:pPr>
      <w:r>
        <w:rPr>
          <w:rFonts w:ascii="Times New Roman"/>
          <w:b w:val="false"/>
          <w:i w:val="false"/>
          <w:color w:val="000000"/>
          <w:sz w:val="28"/>
        </w:rPr>
        <w:t>
      4) тұлғаның (отбасының) жан басына шаққандағы орташа табысын есептеу және құжаттарды арнайы комиссияның қарауына жіберу;</w:t>
      </w:r>
    </w:p>
    <w:bookmarkEnd w:id="1089"/>
    <w:bookmarkStart w:name="z2470" w:id="1090"/>
    <w:p>
      <w:pPr>
        <w:spacing w:after="0"/>
        <w:ind w:left="0"/>
        <w:jc w:val="both"/>
      </w:pPr>
      <w:r>
        <w:rPr>
          <w:rFonts w:ascii="Times New Roman"/>
          <w:b w:val="false"/>
          <w:i w:val="false"/>
          <w:color w:val="000000"/>
          <w:sz w:val="28"/>
        </w:rPr>
        <w:t>
      5) әлеуметтік көмек көрсетуде мұқтаждығы туралы қорытындыны шығару және көрсетілетін қызметті берушінің басшысына қол қоюға беру;</w:t>
      </w:r>
    </w:p>
    <w:bookmarkEnd w:id="1090"/>
    <w:bookmarkStart w:name="z2471" w:id="1091"/>
    <w:p>
      <w:pPr>
        <w:spacing w:after="0"/>
        <w:ind w:left="0"/>
        <w:jc w:val="both"/>
      </w:pPr>
      <w:r>
        <w:rPr>
          <w:rFonts w:ascii="Times New Roman"/>
          <w:b w:val="false"/>
          <w:i w:val="false"/>
          <w:color w:val="000000"/>
          <w:sz w:val="28"/>
        </w:rPr>
        <w:t>
      6) хабарламаға қол қою және көрсетілетін қызметті берушінің жауапты орындаушысына жіберу;</w:t>
      </w:r>
    </w:p>
    <w:bookmarkEnd w:id="1091"/>
    <w:bookmarkStart w:name="z2472" w:id="1092"/>
    <w:p>
      <w:pPr>
        <w:spacing w:after="0"/>
        <w:ind w:left="0"/>
        <w:jc w:val="both"/>
      </w:pPr>
      <w:r>
        <w:rPr>
          <w:rFonts w:ascii="Times New Roman"/>
          <w:b w:val="false"/>
          <w:i w:val="false"/>
          <w:color w:val="000000"/>
          <w:sz w:val="28"/>
        </w:rPr>
        <w:t>
      7) хабарламаны ауылдық округ әкімі аппаратына жіберу;</w:t>
      </w:r>
    </w:p>
    <w:bookmarkEnd w:id="1092"/>
    <w:bookmarkStart w:name="z2473" w:id="1093"/>
    <w:p>
      <w:pPr>
        <w:spacing w:after="0"/>
        <w:ind w:left="0"/>
        <w:jc w:val="both"/>
      </w:pPr>
      <w:r>
        <w:rPr>
          <w:rFonts w:ascii="Times New Roman"/>
          <w:b w:val="false"/>
          <w:i w:val="false"/>
          <w:color w:val="000000"/>
          <w:sz w:val="28"/>
        </w:rPr>
        <w:t>
      8) әлеуметтік көмек тағайындау туралы хабарламаны беру.</w:t>
      </w:r>
    </w:p>
    <w:bookmarkEnd w:id="1093"/>
    <w:bookmarkStart w:name="z2474" w:id="10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94"/>
    <w:bookmarkStart w:name="z2475" w:id="1095"/>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берушілердің, құрылымдық бөлімшелерінің (қызметкерлерінің) тізбесі:</w:t>
      </w:r>
    </w:p>
    <w:bookmarkEnd w:id="1095"/>
    <w:bookmarkStart w:name="z2476" w:id="1096"/>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096"/>
    <w:bookmarkStart w:name="z2477" w:id="1097"/>
    <w:p>
      <w:pPr>
        <w:spacing w:after="0"/>
        <w:ind w:left="0"/>
        <w:jc w:val="both"/>
      </w:pPr>
      <w:r>
        <w:rPr>
          <w:rFonts w:ascii="Times New Roman"/>
          <w:b w:val="false"/>
          <w:i w:val="false"/>
          <w:color w:val="000000"/>
          <w:sz w:val="28"/>
        </w:rPr>
        <w:t>
      2) учаскелік комиссия;</w:t>
      </w:r>
    </w:p>
    <w:bookmarkEnd w:id="1097"/>
    <w:bookmarkStart w:name="z2478" w:id="1098"/>
    <w:p>
      <w:pPr>
        <w:spacing w:after="0"/>
        <w:ind w:left="0"/>
        <w:jc w:val="both"/>
      </w:pPr>
      <w:r>
        <w:rPr>
          <w:rFonts w:ascii="Times New Roman"/>
          <w:b w:val="false"/>
          <w:i w:val="false"/>
          <w:color w:val="000000"/>
          <w:sz w:val="28"/>
        </w:rPr>
        <w:t>
      3) арнайы комиссия.</w:t>
      </w:r>
    </w:p>
    <w:bookmarkEnd w:id="1098"/>
    <w:bookmarkStart w:name="z2479" w:id="1099"/>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p>
    <w:bookmarkEnd w:id="1099"/>
    <w:bookmarkStart w:name="z2480" w:id="1100"/>
    <w:p>
      <w:pPr>
        <w:spacing w:after="0"/>
        <w:ind w:left="0"/>
        <w:jc w:val="both"/>
      </w:pPr>
      <w:r>
        <w:rPr>
          <w:rFonts w:ascii="Times New Roman"/>
          <w:b w:val="false"/>
          <w:i w:val="false"/>
          <w:color w:val="000000"/>
          <w:sz w:val="28"/>
        </w:rPr>
        <w:t>
      1) көрсетілетін қызметті берушінің қызметкері құжаттарды қабылдайды және тіркелген күні мен мемлекеттік қызметті алатын күні көрсетілген талон береді – 30 (отыз) минуттан аспайды;</w:t>
      </w:r>
    </w:p>
    <w:bookmarkEnd w:id="1100"/>
    <w:bookmarkStart w:name="z2481" w:id="1101"/>
    <w:p>
      <w:pPr>
        <w:spacing w:after="0"/>
        <w:ind w:left="0"/>
        <w:jc w:val="both"/>
      </w:pPr>
      <w:r>
        <w:rPr>
          <w:rFonts w:ascii="Times New Roman"/>
          <w:b w:val="false"/>
          <w:i w:val="false"/>
          <w:color w:val="000000"/>
          <w:sz w:val="28"/>
        </w:rPr>
        <w:t xml:space="preserve">
      2) көрсетілетін қызметті берушінің жауапты орындаушысы өтініш берушінің құжаттарын тұлғаның (отбасының) материалдық жағдайына тексеру жүргізу үшін учаскелік комиссияға 1 (бір) жұмыс күні ішінде жібереді; </w:t>
      </w:r>
    </w:p>
    <w:bookmarkEnd w:id="1101"/>
    <w:bookmarkStart w:name="z2482" w:id="1102"/>
    <w:p>
      <w:pPr>
        <w:spacing w:after="0"/>
        <w:ind w:left="0"/>
        <w:jc w:val="both"/>
      </w:pPr>
      <w:r>
        <w:rPr>
          <w:rFonts w:ascii="Times New Roman"/>
          <w:b w:val="false"/>
          <w:i w:val="false"/>
          <w:color w:val="000000"/>
          <w:sz w:val="28"/>
        </w:rPr>
        <w:t>
      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2 жұмыс күні ішінде жібереді;</w:t>
      </w:r>
    </w:p>
    <w:bookmarkEnd w:id="1102"/>
    <w:bookmarkStart w:name="z2483" w:id="1103"/>
    <w:p>
      <w:pPr>
        <w:spacing w:after="0"/>
        <w:ind w:left="0"/>
        <w:jc w:val="both"/>
      </w:pPr>
      <w:r>
        <w:rPr>
          <w:rFonts w:ascii="Times New Roman"/>
          <w:b w:val="false"/>
          <w:i w:val="false"/>
          <w:color w:val="000000"/>
          <w:sz w:val="28"/>
        </w:rPr>
        <w:t>
      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1 (бір) жұмыс күні ішінде береді;</w:t>
      </w:r>
    </w:p>
    <w:bookmarkEnd w:id="1103"/>
    <w:bookmarkStart w:name="z2484" w:id="1104"/>
    <w:p>
      <w:pPr>
        <w:spacing w:after="0"/>
        <w:ind w:left="0"/>
        <w:jc w:val="both"/>
      </w:pPr>
      <w:r>
        <w:rPr>
          <w:rFonts w:ascii="Times New Roman"/>
          <w:b w:val="false"/>
          <w:i w:val="false"/>
          <w:color w:val="000000"/>
          <w:sz w:val="28"/>
        </w:rPr>
        <w:t>
      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2 (екі) жұмыс күні ішінде жібереді;</w:t>
      </w:r>
    </w:p>
    <w:bookmarkEnd w:id="1104"/>
    <w:bookmarkStart w:name="z2485" w:id="1105"/>
    <w:p>
      <w:pPr>
        <w:spacing w:after="0"/>
        <w:ind w:left="0"/>
        <w:jc w:val="both"/>
      </w:pPr>
      <w:r>
        <w:rPr>
          <w:rFonts w:ascii="Times New Roman"/>
          <w:b w:val="false"/>
          <w:i w:val="false"/>
          <w:color w:val="000000"/>
          <w:sz w:val="28"/>
        </w:rPr>
        <w:t xml:space="preserve">
      6) көрсетілетін қызметті берушінің жауапты орындаушысы электрондық немесе қағаз түрінде әлеуметтік көмек көрсету туралы хабарламаны 1 (бір) жұмыс күні ішінде береді. </w:t>
      </w:r>
    </w:p>
    <w:bookmarkEnd w:id="1105"/>
    <w:bookmarkStart w:name="z2486" w:id="1106"/>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1106"/>
    <w:bookmarkStart w:name="z2487" w:id="1107"/>
    <w:p>
      <w:pPr>
        <w:spacing w:after="0"/>
        <w:ind w:left="0"/>
        <w:jc w:val="both"/>
      </w:pPr>
      <w:r>
        <w:rPr>
          <w:rFonts w:ascii="Times New Roman"/>
          <w:b w:val="false"/>
          <w:i w:val="false"/>
          <w:color w:val="000000"/>
          <w:sz w:val="28"/>
        </w:rPr>
        <w:t>
      11.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p>
    <w:bookmarkEnd w:id="1107"/>
    <w:bookmarkStart w:name="z2488" w:id="1108"/>
    <w:p>
      <w:pPr>
        <w:spacing w:after="0"/>
        <w:ind w:left="0"/>
        <w:jc w:val="both"/>
      </w:pPr>
      <w:r>
        <w:rPr>
          <w:rFonts w:ascii="Times New Roman"/>
          <w:b w:val="false"/>
          <w:i w:val="false"/>
          <w:color w:val="000000"/>
          <w:sz w:val="28"/>
        </w:rPr>
        <w:t>
      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10 (он) минуттан аспайды;</w:t>
      </w:r>
    </w:p>
    <w:bookmarkEnd w:id="1108"/>
    <w:bookmarkStart w:name="z2489" w:id="1109"/>
    <w:p>
      <w:pPr>
        <w:spacing w:after="0"/>
        <w:ind w:left="0"/>
        <w:jc w:val="both"/>
      </w:pPr>
      <w:r>
        <w:rPr>
          <w:rFonts w:ascii="Times New Roman"/>
          <w:b w:val="false"/>
          <w:i w:val="false"/>
          <w:color w:val="000000"/>
          <w:sz w:val="28"/>
        </w:rPr>
        <w:t>
      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2 жұмыс күні ішінде жібереді;</w:t>
      </w:r>
    </w:p>
    <w:bookmarkEnd w:id="1109"/>
    <w:bookmarkStart w:name="z2490" w:id="1110"/>
    <w:p>
      <w:pPr>
        <w:spacing w:after="0"/>
        <w:ind w:left="0"/>
        <w:jc w:val="both"/>
      </w:pPr>
      <w:r>
        <w:rPr>
          <w:rFonts w:ascii="Times New Roman"/>
          <w:b w:val="false"/>
          <w:i w:val="false"/>
          <w:color w:val="000000"/>
          <w:sz w:val="28"/>
        </w:rPr>
        <w:t xml:space="preserve">
      3) ауылдық округ әкімі аппаратының маманы көрсетілетін қызметті берушінің жауапты орындаушысына тұлғаның (отбасының) әлеуметтік көмекке мұқтаждығы туралы қорытындыны жібереді - 10 (он) минуттан аспайды; </w:t>
      </w:r>
    </w:p>
    <w:bookmarkEnd w:id="1110"/>
    <w:bookmarkStart w:name="z2491" w:id="1111"/>
    <w:p>
      <w:pPr>
        <w:spacing w:after="0"/>
        <w:ind w:left="0"/>
        <w:jc w:val="both"/>
      </w:pPr>
      <w:r>
        <w:rPr>
          <w:rFonts w:ascii="Times New Roman"/>
          <w:b w:val="false"/>
          <w:i w:val="false"/>
          <w:color w:val="000000"/>
          <w:sz w:val="28"/>
        </w:rPr>
        <w:t xml:space="preserve">
      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2 (екі) жұмыс ішінде береді; </w:t>
      </w:r>
    </w:p>
    <w:bookmarkEnd w:id="1111"/>
    <w:bookmarkStart w:name="z2492" w:id="1112"/>
    <w:p>
      <w:pPr>
        <w:spacing w:after="0"/>
        <w:ind w:left="0"/>
        <w:jc w:val="both"/>
      </w:pPr>
      <w:r>
        <w:rPr>
          <w:rFonts w:ascii="Times New Roman"/>
          <w:b w:val="false"/>
          <w:i w:val="false"/>
          <w:color w:val="000000"/>
          <w:sz w:val="28"/>
        </w:rPr>
        <w:t>
      5) арнайы комиссия әлеуметтік көмек көрсетуге мұқтаждығы туралы қорытынды шығарады және қызмет берушінің басшысына қол қоюға 2 (екі) жұмыс күні ішінде жібереді;</w:t>
      </w:r>
    </w:p>
    <w:bookmarkEnd w:id="1112"/>
    <w:bookmarkStart w:name="z2493" w:id="1113"/>
    <w:p>
      <w:pPr>
        <w:spacing w:after="0"/>
        <w:ind w:left="0"/>
        <w:jc w:val="both"/>
      </w:pPr>
      <w:r>
        <w:rPr>
          <w:rFonts w:ascii="Times New Roman"/>
          <w:b w:val="false"/>
          <w:i w:val="false"/>
          <w:color w:val="000000"/>
          <w:sz w:val="28"/>
        </w:rPr>
        <w:t>
      6) қызмет берушінің басшысы электрондық немесе қағаз түрінде хабарламаға қол қояды және қызмет берушінің жауапты орындаушысына 1 (бір) жұмыс күні ішінде жібереді;</w:t>
      </w:r>
    </w:p>
    <w:bookmarkEnd w:id="1113"/>
    <w:bookmarkStart w:name="z2494" w:id="1114"/>
    <w:p>
      <w:pPr>
        <w:spacing w:after="0"/>
        <w:ind w:left="0"/>
        <w:jc w:val="both"/>
      </w:pPr>
      <w:r>
        <w:rPr>
          <w:rFonts w:ascii="Times New Roman"/>
          <w:b w:val="false"/>
          <w:i w:val="false"/>
          <w:color w:val="000000"/>
          <w:sz w:val="28"/>
        </w:rPr>
        <w:t>
      7) көрсетілетін қызметті берушінің жауапты орындаушысы қабылданған шешім туралы қағаз түрінде хабарламаны ауылдық округ әкімі аппаратының маманына 1 (бір) жұмыс күні ішінде жібереді;</w:t>
      </w:r>
    </w:p>
    <w:bookmarkEnd w:id="1114"/>
    <w:bookmarkStart w:name="z2495" w:id="1115"/>
    <w:p>
      <w:pPr>
        <w:spacing w:after="0"/>
        <w:ind w:left="0"/>
        <w:jc w:val="both"/>
      </w:pPr>
      <w:r>
        <w:rPr>
          <w:rFonts w:ascii="Times New Roman"/>
          <w:b w:val="false"/>
          <w:i w:val="false"/>
          <w:color w:val="000000"/>
          <w:sz w:val="28"/>
        </w:rPr>
        <w:t>
      8) ауылдық округ әкімі аппаратының маманы әлеуметтік көмек көрсету туралы қағаз түрінде хабарламаны береді - 10 (он) минуттан аспайды.</w:t>
      </w:r>
    </w:p>
    <w:bookmarkEnd w:id="1115"/>
    <w:bookmarkStart w:name="z2496" w:id="1116"/>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w:t>
      </w:r>
    </w:p>
    <w:bookmarkEnd w:id="1116"/>
    <w:bookmarkStart w:name="z2497" w:id="1117"/>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17"/>
    <w:bookmarkStart w:name="z2498" w:id="1118"/>
    <w:p>
      <w:pPr>
        <w:spacing w:after="0"/>
        <w:ind w:left="0"/>
        <w:jc w:val="both"/>
      </w:pPr>
      <w:r>
        <w:rPr>
          <w:rFonts w:ascii="Times New Roman"/>
          <w:b w:val="false"/>
          <w:i w:val="false"/>
          <w:color w:val="000000"/>
          <w:sz w:val="28"/>
        </w:rPr>
        <w:t>
      12. "Электрондық үкімет" веб-порталы арқылы мемлекеттік қызмет көрсету кезінде көрсетілген қызметті беруші мен көрсетілетін қызметті алушының жүгіну және рәсімдерінің (іс-қимылдарының) реттілігі тәртібін сипаттау:</w:t>
      </w:r>
    </w:p>
    <w:bookmarkEnd w:id="1118"/>
    <w:bookmarkStart w:name="z2499" w:id="1119"/>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1119"/>
    <w:bookmarkStart w:name="z2500" w:id="1120"/>
    <w:p>
      <w:pPr>
        <w:spacing w:after="0"/>
        <w:ind w:left="0"/>
        <w:jc w:val="both"/>
      </w:pPr>
      <w:r>
        <w:rPr>
          <w:rFonts w:ascii="Times New Roman"/>
          <w:b w:val="false"/>
          <w:i w:val="false"/>
          <w:color w:val="000000"/>
          <w:sz w:val="28"/>
        </w:rPr>
        <w:t>
      2) 1 үдеріс – көрсетілетін қызметті алушының мемлекеттік қызметті алу үшін жеке сәйкестендіру нөмірі мен парольді енгізу үдерісі (авторизациялау үдерісі);</w:t>
      </w:r>
    </w:p>
    <w:bookmarkEnd w:id="1120"/>
    <w:bookmarkStart w:name="z2501" w:id="1121"/>
    <w:p>
      <w:pPr>
        <w:spacing w:after="0"/>
        <w:ind w:left="0"/>
        <w:jc w:val="both"/>
      </w:pPr>
      <w:r>
        <w:rPr>
          <w:rFonts w:ascii="Times New Roman"/>
          <w:b w:val="false"/>
          <w:i w:val="false"/>
          <w:color w:val="000000"/>
          <w:sz w:val="28"/>
        </w:rPr>
        <w:t>
      3) 1 шарт – жеке сәйкестендіру нөмірі мен пароль арқылы порталда тіркелген көрсетілетін қызметті алушы жайлы мәлеметтердің түпнұсқалығын тексеру;</w:t>
      </w:r>
    </w:p>
    <w:bookmarkEnd w:id="1121"/>
    <w:bookmarkStart w:name="z2502" w:id="1122"/>
    <w:p>
      <w:pPr>
        <w:spacing w:after="0"/>
        <w:ind w:left="0"/>
        <w:jc w:val="both"/>
      </w:pPr>
      <w:r>
        <w:rPr>
          <w:rFonts w:ascii="Times New Roman"/>
          <w:b w:val="false"/>
          <w:i w:val="false"/>
          <w:color w:val="000000"/>
          <w:sz w:val="28"/>
        </w:rPr>
        <w:t>
      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1122"/>
    <w:bookmarkStart w:name="z2503" w:id="1123"/>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1123"/>
    <w:bookmarkStart w:name="z2504" w:id="1124"/>
    <w:p>
      <w:pPr>
        <w:spacing w:after="0"/>
        <w:ind w:left="0"/>
        <w:jc w:val="both"/>
      </w:pPr>
      <w:r>
        <w:rPr>
          <w:rFonts w:ascii="Times New Roman"/>
          <w:b w:val="false"/>
          <w:i w:val="false"/>
          <w:color w:val="000000"/>
          <w:sz w:val="28"/>
        </w:rPr>
        <w:t>
      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1124"/>
    <w:bookmarkStart w:name="z2505" w:id="1125"/>
    <w:p>
      <w:pPr>
        <w:spacing w:after="0"/>
        <w:ind w:left="0"/>
        <w:jc w:val="both"/>
      </w:pPr>
      <w:r>
        <w:rPr>
          <w:rFonts w:ascii="Times New Roman"/>
          <w:b w:val="false"/>
          <w:i w:val="false"/>
          <w:color w:val="000000"/>
          <w:sz w:val="28"/>
        </w:rPr>
        <w:t>
      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p>
    <w:bookmarkEnd w:id="1125"/>
    <w:bookmarkStart w:name="z2506" w:id="1126"/>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1126"/>
    <w:bookmarkStart w:name="z2507" w:id="1127"/>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 көрсетілетін қызметті берушінің жауапты орындаушысымен мемлекеттік қызметті өндеу;</w:t>
      </w:r>
    </w:p>
    <w:bookmarkEnd w:id="1127"/>
    <w:bookmarkStart w:name="z2508" w:id="1128"/>
    <w:p>
      <w:pPr>
        <w:spacing w:after="0"/>
        <w:ind w:left="0"/>
        <w:jc w:val="both"/>
      </w:pPr>
      <w:r>
        <w:rPr>
          <w:rFonts w:ascii="Times New Roman"/>
          <w:b w:val="false"/>
          <w:i w:val="false"/>
          <w:color w:val="000000"/>
          <w:sz w:val="28"/>
        </w:rPr>
        <w:t>
      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p>
    <w:bookmarkEnd w:id="1128"/>
    <w:bookmarkStart w:name="z2509" w:id="1129"/>
    <w:p>
      <w:pPr>
        <w:spacing w:after="0"/>
        <w:ind w:left="0"/>
        <w:jc w:val="both"/>
      </w:pPr>
      <w:r>
        <w:rPr>
          <w:rFonts w:ascii="Times New Roman"/>
          <w:b w:val="false"/>
          <w:i w:val="false"/>
          <w:color w:val="000000"/>
          <w:sz w:val="28"/>
        </w:rPr>
        <w:t xml:space="preserve">
      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сипатталған.</w:t>
      </w:r>
    </w:p>
    <w:bookmarkEnd w:id="1129"/>
    <w:bookmarkStart w:name="z2510" w:id="1130"/>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1130"/>
    <w:bookmarkStart w:name="z2511" w:id="1131"/>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1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2512" w:id="1132"/>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1132"/>
    <w:bookmarkStart w:name="z2513"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2514" w:id="1134"/>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"Жергілікті өкілді органдардың шешімдері бойынша мұқтаж азаматтардың жекелеген санаттарына әлеуметтік көмек тағайындау" көрсетілетін қызметті беруші арқылы</w:t>
      </w:r>
    </w:p>
    <w:bookmarkEnd w:id="1134"/>
    <w:bookmarkStart w:name="z2515" w:id="1135"/>
    <w:p>
      <w:pPr>
        <w:spacing w:after="0"/>
        <w:ind w:left="0"/>
        <w:jc w:val="both"/>
      </w:pPr>
      <w:r>
        <w:rPr>
          <w:rFonts w:ascii="Times New Roman"/>
          <w:b w:val="false"/>
          <w:i w:val="false"/>
          <w:color w:val="000000"/>
          <w:sz w:val="28"/>
        </w:rPr>
        <w:t xml:space="preserve">
      </w:t>
      </w:r>
    </w:p>
    <w:bookmarkEnd w:id="1135"/>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6" w:id="1136"/>
    <w:p>
      <w:pPr>
        <w:spacing w:after="0"/>
        <w:ind w:left="0"/>
        <w:jc w:val="left"/>
      </w:pPr>
      <w:r>
        <w:rPr>
          <w:rFonts w:ascii="Times New Roman"/>
          <w:b/>
          <w:i w:val="false"/>
          <w:color w:val="000000"/>
        </w:rPr>
        <w:t xml:space="preserve"> Шартты белгілер:</w:t>
      </w:r>
    </w:p>
    <w:bookmarkEnd w:id="1136"/>
    <w:bookmarkStart w:name="z2517" w:id="1137"/>
    <w:p>
      <w:pPr>
        <w:spacing w:after="0"/>
        <w:ind w:left="0"/>
        <w:jc w:val="both"/>
      </w:pPr>
      <w:r>
        <w:rPr>
          <w:rFonts w:ascii="Times New Roman"/>
          <w:b w:val="false"/>
          <w:i w:val="false"/>
          <w:color w:val="000000"/>
          <w:sz w:val="28"/>
        </w:rPr>
        <w:t xml:space="preserve">
      </w:t>
      </w:r>
    </w:p>
    <w:bookmarkEnd w:id="1137"/>
    <w:p>
      <w:pPr>
        <w:spacing w:after="0"/>
        <w:ind w:left="0"/>
        <w:jc w:val="both"/>
      </w:pPr>
      <w:r>
        <w:drawing>
          <wp:inline distT="0" distB="0" distL="0" distR="0">
            <wp:extent cx="5930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9309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2518" w:id="1138"/>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"Жергілікті өкілді органдардың шешімдері бойынша мұқтаж азаматтардың жекелеген санаттарына әлеуметтік көмек тағайындау" ауылдық округ әкімі арқылы</w:t>
      </w:r>
    </w:p>
    <w:bookmarkEnd w:id="1138"/>
    <w:bookmarkStart w:name="z2519"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0" w:id="1140"/>
    <w:p>
      <w:pPr>
        <w:spacing w:after="0"/>
        <w:ind w:left="0"/>
        <w:jc w:val="left"/>
      </w:pPr>
      <w:r>
        <w:rPr>
          <w:rFonts w:ascii="Times New Roman"/>
          <w:b/>
          <w:i w:val="false"/>
          <w:color w:val="000000"/>
        </w:rPr>
        <w:t xml:space="preserve"> Шартты белгілер: </w:t>
      </w:r>
    </w:p>
    <w:bookmarkEnd w:id="1140"/>
    <w:bookmarkStart w:name="z2521"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58801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8801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4-қосымша</w:t>
            </w:r>
          </w:p>
        </w:tc>
      </w:tr>
    </w:tbl>
    <w:bookmarkStart w:name="z2522" w:id="114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"Жергілікті өкілді органдардың шешімдері бойынша мұқтаж азаматтардың жекелеген санаттарына әлеуметтік көмек тағайындау" портал арқылы</w:t>
      </w:r>
    </w:p>
    <w:bookmarkEnd w:id="1142"/>
    <w:bookmarkStart w:name="z2523"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4" w:id="1144"/>
    <w:p>
      <w:pPr>
        <w:spacing w:after="0"/>
        <w:ind w:left="0"/>
        <w:jc w:val="left"/>
      </w:pPr>
      <w:r>
        <w:rPr>
          <w:rFonts w:ascii="Times New Roman"/>
          <w:b/>
          <w:i w:val="false"/>
          <w:color w:val="000000"/>
        </w:rPr>
        <w:t xml:space="preserve"> Шартты белгілер:</w:t>
      </w:r>
    </w:p>
    <w:bookmarkEnd w:id="1144"/>
    <w:bookmarkStart w:name="z2525"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5753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753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bookmarkStart w:name="z2008" w:id="1146"/>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1146"/>
    <w:bookmarkStart w:name="z2009" w:id="1147"/>
    <w:p>
      <w:pPr>
        <w:spacing w:after="0"/>
        <w:ind w:left="0"/>
        <w:jc w:val="both"/>
      </w:pPr>
      <w:r>
        <w:rPr>
          <w:rFonts w:ascii="Times New Roman"/>
          <w:b w:val="false"/>
          <w:i w:val="false"/>
          <w:color w:val="ff0000"/>
          <w:sz w:val="28"/>
        </w:rPr>
        <w:t xml:space="preserve">
      Ескерту. Қаулы регламентпен толықтырылды - Жамбыл облысы әкімдігінің 26.10.2017 </w:t>
      </w:r>
      <w:r>
        <w:rPr>
          <w:rFonts w:ascii="Times New Roman"/>
          <w:b w:val="false"/>
          <w:i w:val="false"/>
          <w:color w:val="ff0000"/>
          <w:sz w:val="28"/>
        </w:rPr>
        <w:t>№ 231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End w:id="1147"/>
    <w:bookmarkStart w:name="z2010" w:id="1148"/>
    <w:p>
      <w:pPr>
        <w:spacing w:after="0"/>
        <w:ind w:left="0"/>
        <w:jc w:val="left"/>
      </w:pPr>
      <w:r>
        <w:rPr>
          <w:rFonts w:ascii="Times New Roman"/>
          <w:b/>
          <w:i w:val="false"/>
          <w:color w:val="000000"/>
        </w:rPr>
        <w:t xml:space="preserve"> 1. Жалпы ережелер</w:t>
      </w:r>
    </w:p>
    <w:bookmarkEnd w:id="1148"/>
    <w:bookmarkStart w:name="z2011" w:id="1149"/>
    <w:p>
      <w:pPr>
        <w:spacing w:after="0"/>
        <w:ind w:left="0"/>
        <w:jc w:val="both"/>
      </w:pPr>
      <w:r>
        <w:rPr>
          <w:rFonts w:ascii="Times New Roman"/>
          <w:b w:val="false"/>
          <w:i w:val="false"/>
          <w:color w:val="000000"/>
          <w:sz w:val="28"/>
        </w:rPr>
        <w:t xml:space="preserve">
      1. "Жұмыс іздеп жүрген адамдарды тіркеу" мемлекеттік көрсетілетін қызмет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 іздеп жүрген адамдарды тіркеу"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аудандардың және Тараз қаласы әкімдіктерінің "Халықты жұмыспен қамту орталықтарымен" (бұдан әрі - көрсетілетін қызметті беруші) көрсетіледі.</w:t>
      </w:r>
    </w:p>
    <w:bookmarkEnd w:id="1149"/>
    <w:bookmarkStart w:name="z2012" w:id="1150"/>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1150"/>
    <w:bookmarkStart w:name="z2013" w:id="1151"/>
    <w:p>
      <w:pPr>
        <w:spacing w:after="0"/>
        <w:ind w:left="0"/>
        <w:jc w:val="both"/>
      </w:pPr>
      <w:r>
        <w:rPr>
          <w:rFonts w:ascii="Times New Roman"/>
          <w:b w:val="false"/>
          <w:i w:val="false"/>
          <w:color w:val="000000"/>
          <w:sz w:val="28"/>
        </w:rPr>
        <w:t>
      1) көрсетілетін қызметті берушінің кеңсесі;</w:t>
      </w:r>
    </w:p>
    <w:bookmarkEnd w:id="1151"/>
    <w:bookmarkStart w:name="z2014" w:id="1152"/>
    <w:p>
      <w:pPr>
        <w:spacing w:after="0"/>
        <w:ind w:left="0"/>
        <w:jc w:val="both"/>
      </w:pPr>
      <w:r>
        <w:rPr>
          <w:rFonts w:ascii="Times New Roman"/>
          <w:b w:val="false"/>
          <w:i w:val="false"/>
          <w:color w:val="000000"/>
          <w:sz w:val="28"/>
        </w:rPr>
        <w:t xml:space="preserve">
      2) www.egov.kz "электрондық үкіметтің" веб-порталы (бұдан әрі – портал) арқылы жүзеге асырылады. </w:t>
      </w:r>
    </w:p>
    <w:bookmarkEnd w:id="1152"/>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қоғамындағы көрсетілетін қызметті беруші (бұдан әрі - Мемлекеттік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15" w:id="115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153"/>
    <w:bookmarkStart w:name="z2016" w:id="1154"/>
    <w:p>
      <w:pPr>
        <w:spacing w:after="0"/>
        <w:ind w:left="0"/>
        <w:jc w:val="both"/>
      </w:pPr>
      <w:r>
        <w:rPr>
          <w:rFonts w:ascii="Times New Roman"/>
          <w:b w:val="false"/>
          <w:i w:val="false"/>
          <w:color w:val="000000"/>
          <w:sz w:val="28"/>
        </w:rPr>
        <w:t>
      3. Мемлекеттік қызметті көрсету нәтижесі – стандартқа 1- қосымшаға сәйкес жұмыс іздеп жүрген адам ретінде тіркеу туралы қағаз немесе электрондық түрдегі хабарлама не мемлекеттік көрсетілетін қызмет стандартының 10-тармағында көзделген негіздер бойынша стандартқа 2- қосымшаға сәйкес жұмыс іздеп жүрген адам ретінде тіркеуден бас тарту туралы қағаз немесе электрондық түрдегі хабарлама.</w:t>
      </w:r>
    </w:p>
    <w:bookmarkEnd w:id="1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01.03.2019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17" w:id="115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155"/>
    <w:bookmarkStart w:name="z2018" w:id="1156"/>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 топтамасын ұсынуы негіз болып табылады.</w:t>
      </w:r>
    </w:p>
    <w:bookmarkEnd w:id="1156"/>
    <w:bookmarkStart w:name="z2019" w:id="115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157"/>
    <w:bookmarkStart w:name="z2020" w:id="1158"/>
    <w:p>
      <w:pPr>
        <w:spacing w:after="0"/>
        <w:ind w:left="0"/>
        <w:jc w:val="both"/>
      </w:pPr>
      <w:r>
        <w:rPr>
          <w:rFonts w:ascii="Times New Roman"/>
          <w:b w:val="false"/>
          <w:i w:val="false"/>
          <w:color w:val="000000"/>
          <w:sz w:val="28"/>
        </w:rPr>
        <w:t>
      1) көрсетілетін қызметті берушінің кеңсесі қызметкері көрсетілетін қызметті алушының құжаттарын қабылдайды, оларды кіріс хат-хабарларында тіркейді және көрсетілетін қызметті берушінің басшысының қарауына береді – 20 (жиырма) минуттан аспайды;</w:t>
      </w:r>
    </w:p>
    <w:bookmarkEnd w:id="1158"/>
    <w:bookmarkStart w:name="z2021" w:id="1159"/>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берушінің жауапты қызметкеріне орындауға жолдайды – 20 (жиырма) минуттан аспайды;</w:t>
      </w:r>
    </w:p>
    <w:bookmarkEnd w:id="1159"/>
    <w:bookmarkStart w:name="z2022" w:id="1160"/>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алушының құжаттарын қарайды және "Жұмыспен қамту" автоматтандырылған ақпараттық жүйесіне тіркейді, қағаз немесе электрондық түрдегі хабарлама не мемлекеттік қызметті көрсетуден бас тарту туралы дәлелді жауап жобасын дайындап, көрсетілетін қызметті берушінің басшысына қол қоюға жолдайды – 2 (екі) сағат ішінде;</w:t>
      </w:r>
    </w:p>
    <w:bookmarkEnd w:id="1160"/>
    <w:bookmarkStart w:name="z2023" w:id="1161"/>
    <w:p>
      <w:pPr>
        <w:spacing w:after="0"/>
        <w:ind w:left="0"/>
        <w:jc w:val="both"/>
      </w:pPr>
      <w:r>
        <w:rPr>
          <w:rFonts w:ascii="Times New Roman"/>
          <w:b w:val="false"/>
          <w:i w:val="false"/>
          <w:color w:val="000000"/>
          <w:sz w:val="28"/>
        </w:rPr>
        <w:t>
      4) көрсетілетін қызметті берушінің басшысы қағаз немесе электрондық түрдегі хабарламаға не мемлекеттік қызметті көрсетуден бас тарту туралы дәлелді жауапқа қол қойып, көрсетілетін қызметті берушінің кеңсесі қызметкеріне жолдайды – 3 (үш) сағат ішінде;</w:t>
      </w:r>
    </w:p>
    <w:bookmarkEnd w:id="1161"/>
    <w:bookmarkStart w:name="z2024" w:id="1162"/>
    <w:p>
      <w:pPr>
        <w:spacing w:after="0"/>
        <w:ind w:left="0"/>
        <w:jc w:val="both"/>
      </w:pPr>
      <w:r>
        <w:rPr>
          <w:rFonts w:ascii="Times New Roman"/>
          <w:b w:val="false"/>
          <w:i w:val="false"/>
          <w:color w:val="000000"/>
          <w:sz w:val="28"/>
        </w:rPr>
        <w:t>
      5) көрсетілетін қызметті берушінің кеңсесі қызметкері көрсетілетін қызметті алушыға қағаз немесе электрондық түрдегі хабарламаны не мемлекеттік қызметті көрсетуден бас тарту туралы дәлелді жауапты ұсынады – 10 (он) минуттан аспайды.</w:t>
      </w:r>
    </w:p>
    <w:bookmarkEnd w:id="1162"/>
    <w:bookmarkStart w:name="z2025" w:id="1163"/>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(іс-қимылдардың) нәтижесі:</w:t>
      </w:r>
    </w:p>
    <w:bookmarkEnd w:id="1163"/>
    <w:bookmarkStart w:name="z2026" w:id="1164"/>
    <w:p>
      <w:pPr>
        <w:spacing w:after="0"/>
        <w:ind w:left="0"/>
        <w:jc w:val="both"/>
      </w:pPr>
      <w:r>
        <w:rPr>
          <w:rFonts w:ascii="Times New Roman"/>
          <w:b w:val="false"/>
          <w:i w:val="false"/>
          <w:color w:val="000000"/>
          <w:sz w:val="28"/>
        </w:rPr>
        <w:t>
       1) көрсетілетін қызметті алушының мемлекеттік қызметті көрсету үшін қажетті құжаттарын көрсетілетін қызметті берушінің кеңсесінде қабылдау және көрсетілетін қызметті берушінің басшысына беру;</w:t>
      </w:r>
    </w:p>
    <w:bookmarkEnd w:id="1164"/>
    <w:bookmarkStart w:name="z2027" w:id="1165"/>
    <w:p>
      <w:pPr>
        <w:spacing w:after="0"/>
        <w:ind w:left="0"/>
        <w:jc w:val="both"/>
      </w:pPr>
      <w:r>
        <w:rPr>
          <w:rFonts w:ascii="Times New Roman"/>
          <w:b w:val="false"/>
          <w:i w:val="false"/>
          <w:color w:val="000000"/>
          <w:sz w:val="28"/>
        </w:rPr>
        <w:t xml:space="preserve">
      2) көрсетілетін қызметті берушінің басшысының бұрыштамасы; </w:t>
      </w:r>
    </w:p>
    <w:bookmarkEnd w:id="1165"/>
    <w:bookmarkStart w:name="z2028" w:id="1166"/>
    <w:p>
      <w:pPr>
        <w:spacing w:after="0"/>
        <w:ind w:left="0"/>
        <w:jc w:val="both"/>
      </w:pPr>
      <w:r>
        <w:rPr>
          <w:rFonts w:ascii="Times New Roman"/>
          <w:b w:val="false"/>
          <w:i w:val="false"/>
          <w:color w:val="000000"/>
          <w:sz w:val="28"/>
        </w:rPr>
        <w:t xml:space="preserve">
      3) көрсетілетін қызметті алушының құжаттарын қарап және "Жұмыспен қамту" автоматтандырылған ақпараттық жүйесіне тіркеу, қағаз немесе электрондық түрдегі хабарлама не мемлекеттік қызметті көрсетуден бас тарту туралы дәлелді жауап жобасын дайындап, көрсетілетін қызметті берушінің басшысына қол қоюға жолдау; </w:t>
      </w:r>
    </w:p>
    <w:bookmarkEnd w:id="1166"/>
    <w:bookmarkStart w:name="z2029" w:id="1167"/>
    <w:p>
      <w:pPr>
        <w:spacing w:after="0"/>
        <w:ind w:left="0"/>
        <w:jc w:val="both"/>
      </w:pPr>
      <w:r>
        <w:rPr>
          <w:rFonts w:ascii="Times New Roman"/>
          <w:b w:val="false"/>
          <w:i w:val="false"/>
          <w:color w:val="000000"/>
          <w:sz w:val="28"/>
        </w:rPr>
        <w:t>
      4) көрсетілетін қызметті берушінің басшысымен қағаз немесе электрондық түрдегі хабарламаға не мемлекеттік қызметті көрсетуден бас тарту туралы дәлелді жауапқа қол қою;</w:t>
      </w:r>
    </w:p>
    <w:bookmarkEnd w:id="1167"/>
    <w:bookmarkStart w:name="z2030" w:id="1168"/>
    <w:p>
      <w:pPr>
        <w:spacing w:after="0"/>
        <w:ind w:left="0"/>
        <w:jc w:val="both"/>
      </w:pPr>
      <w:r>
        <w:rPr>
          <w:rFonts w:ascii="Times New Roman"/>
          <w:b w:val="false"/>
          <w:i w:val="false"/>
          <w:color w:val="000000"/>
          <w:sz w:val="28"/>
        </w:rPr>
        <w:t xml:space="preserve">
      5) көрсетілетін қызметті алушыға қағаз немесе электрондық түрдегі хабарламаны не мемлекеттік қызметті көрсетуден бас тарту туралы дәлелді жауапты ұсыну. </w:t>
      </w:r>
    </w:p>
    <w:bookmarkEnd w:id="1168"/>
    <w:bookmarkStart w:name="z2031" w:id="116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169"/>
    <w:bookmarkStart w:name="z2032" w:id="11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1170"/>
    <w:bookmarkStart w:name="z2033" w:id="1171"/>
    <w:p>
      <w:pPr>
        <w:spacing w:after="0"/>
        <w:ind w:left="0"/>
        <w:jc w:val="both"/>
      </w:pPr>
      <w:r>
        <w:rPr>
          <w:rFonts w:ascii="Times New Roman"/>
          <w:b w:val="false"/>
          <w:i w:val="false"/>
          <w:color w:val="000000"/>
          <w:sz w:val="28"/>
        </w:rPr>
        <w:t xml:space="preserve">
      1) көрсетілетін қызметті берушінің кеңсесі қызметкері; </w:t>
      </w:r>
    </w:p>
    <w:bookmarkEnd w:id="1171"/>
    <w:bookmarkStart w:name="z2034" w:id="1172"/>
    <w:p>
      <w:pPr>
        <w:spacing w:after="0"/>
        <w:ind w:left="0"/>
        <w:jc w:val="both"/>
      </w:pPr>
      <w:r>
        <w:rPr>
          <w:rFonts w:ascii="Times New Roman"/>
          <w:b w:val="false"/>
          <w:i w:val="false"/>
          <w:color w:val="000000"/>
          <w:sz w:val="28"/>
        </w:rPr>
        <w:t>
      2) көрсетілетін қызметті берушінің басшысы;</w:t>
      </w:r>
    </w:p>
    <w:bookmarkEnd w:id="1172"/>
    <w:bookmarkStart w:name="z2035" w:id="1173"/>
    <w:p>
      <w:pPr>
        <w:spacing w:after="0"/>
        <w:ind w:left="0"/>
        <w:jc w:val="both"/>
      </w:pPr>
      <w:r>
        <w:rPr>
          <w:rFonts w:ascii="Times New Roman"/>
          <w:b w:val="false"/>
          <w:i w:val="false"/>
          <w:color w:val="000000"/>
          <w:sz w:val="28"/>
        </w:rPr>
        <w:t>
      3) көрсетілетін қызметті берушінің жауапты қызметкері.</w:t>
      </w:r>
    </w:p>
    <w:bookmarkEnd w:id="1173"/>
    <w:bookmarkStart w:name="z2036" w:id="117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174"/>
    <w:bookmarkStart w:name="z2037" w:id="1175"/>
    <w:p>
      <w:pPr>
        <w:spacing w:after="0"/>
        <w:ind w:left="0"/>
        <w:jc w:val="both"/>
      </w:pPr>
      <w:r>
        <w:rPr>
          <w:rFonts w:ascii="Times New Roman"/>
          <w:b w:val="false"/>
          <w:i w:val="false"/>
          <w:color w:val="000000"/>
          <w:sz w:val="28"/>
        </w:rPr>
        <w:t>
      1) көрсетілетін қызметті берушінің кеңсесі қызметкері көрсетілетін қызметті алушының құжаттарын қабылдайды, оларды кіріс хат-хабарларында тіркейді және көрсетілетін қызметті берушінің басшысының қарауына береді – 20 (жиырма) минуттан аспайды;</w:t>
      </w:r>
    </w:p>
    <w:bookmarkEnd w:id="1175"/>
    <w:bookmarkStart w:name="z2038" w:id="1176"/>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берушінің жауапты қызметкеріне орындауға жолдайды – 20 (жиырма) минуттан аспайды;</w:t>
      </w:r>
    </w:p>
    <w:bookmarkEnd w:id="1176"/>
    <w:bookmarkStart w:name="z2039" w:id="1177"/>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алушының құжаттарын қарайды және "Жұмыспен қамту" автоматтандырылған ақпараттық жүйесіне тіркейді, қағаз немесе электрондық түрдегі хабарлама не мемлекеттік қызметті көрсетуден бас тарту туралы дәлелді жауап жобасын дайындап, көрсетілетін қызметті берушінің басшысына қол қоюға жолдайды – 2 (екі) сағат ішінде;</w:t>
      </w:r>
    </w:p>
    <w:bookmarkEnd w:id="1177"/>
    <w:bookmarkStart w:name="z134" w:id="1178"/>
    <w:p>
      <w:pPr>
        <w:spacing w:after="0"/>
        <w:ind w:left="0"/>
        <w:jc w:val="both"/>
      </w:pPr>
      <w:r>
        <w:rPr>
          <w:rFonts w:ascii="Times New Roman"/>
          <w:b w:val="false"/>
          <w:i w:val="false"/>
          <w:color w:val="000000"/>
          <w:sz w:val="28"/>
        </w:rPr>
        <w:t>
      4) көрсетілетін қызметті берушінің басшысы қағаз немесе электрондық түрдегі хабарламаға не мемлекеттік қызметті көрсетуден бас тарту туралы дәлелді жауапқа қол қойып, көрсетілетін қызметті берушінің кеңсесі қызметкеріне жолдайды – 3 (үш) сағат ішінде;</w:t>
      </w:r>
    </w:p>
    <w:bookmarkEnd w:id="1178"/>
    <w:bookmarkStart w:name="z135" w:id="1179"/>
    <w:p>
      <w:pPr>
        <w:spacing w:after="0"/>
        <w:ind w:left="0"/>
        <w:jc w:val="both"/>
      </w:pPr>
      <w:r>
        <w:rPr>
          <w:rFonts w:ascii="Times New Roman"/>
          <w:b w:val="false"/>
          <w:i w:val="false"/>
          <w:color w:val="000000"/>
          <w:sz w:val="28"/>
        </w:rPr>
        <w:t>
      5) көрсетілетін қызметті берушінің кеңсесі қызметкері көрсетілетін қызметті алушыға қағаз немесе электрондық түрдегі хабарламаны не мемлекеттік қызметті көрсетуден бас тарту туралы дәлелді жауапты ұсынады – 10 (он) минуттан аспайды.</w:t>
      </w:r>
    </w:p>
    <w:bookmarkEnd w:id="1179"/>
    <w:bookmarkStart w:name="z136" w:id="1180"/>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80"/>
    <w:bookmarkStart w:name="z137" w:id="1181"/>
    <w:p>
      <w:pPr>
        <w:spacing w:after="0"/>
        <w:ind w:left="0"/>
        <w:jc w:val="both"/>
      </w:pPr>
      <w:r>
        <w:rPr>
          <w:rFonts w:ascii="Times New Roman"/>
          <w:b w:val="false"/>
          <w:i w:val="false"/>
          <w:color w:val="000000"/>
          <w:sz w:val="28"/>
        </w:rPr>
        <w:t>
      9.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1181"/>
    <w:bookmarkStart w:name="z2040" w:id="1182"/>
    <w:p>
      <w:pPr>
        <w:spacing w:after="0"/>
        <w:ind w:left="0"/>
        <w:jc w:val="both"/>
      </w:pPr>
      <w:r>
        <w:rPr>
          <w:rFonts w:ascii="Times New Roman"/>
          <w:b w:val="false"/>
          <w:i w:val="false"/>
          <w:color w:val="000000"/>
          <w:sz w:val="28"/>
        </w:rPr>
        <w:t>
      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p>
    <w:bookmarkEnd w:id="1182"/>
    <w:bookmarkStart w:name="z2041" w:id="1183"/>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жеке сәйкестендіру нөмірі мен парольді енгізу үдерісі (авторизациялау процесі);</w:t>
      </w:r>
    </w:p>
    <w:bookmarkEnd w:id="1183"/>
    <w:bookmarkStart w:name="z2042" w:id="1184"/>
    <w:p>
      <w:pPr>
        <w:spacing w:after="0"/>
        <w:ind w:left="0"/>
        <w:jc w:val="both"/>
      </w:pPr>
      <w:r>
        <w:rPr>
          <w:rFonts w:ascii="Times New Roman"/>
          <w:b w:val="false"/>
          <w:i w:val="false"/>
          <w:color w:val="000000"/>
          <w:sz w:val="28"/>
        </w:rPr>
        <w:t>
      3) 1-шарт – жеке сәйкестендіру нөмірі мен пароль арқылы порталда тіркелген көрсетілетін қызметті алушы жайлы мәліметтердің түпнұсқалығын тексеру;</w:t>
      </w:r>
    </w:p>
    <w:bookmarkEnd w:id="1184"/>
    <w:bookmarkStart w:name="z2043" w:id="1185"/>
    <w:p>
      <w:pPr>
        <w:spacing w:after="0"/>
        <w:ind w:left="0"/>
        <w:jc w:val="both"/>
      </w:pPr>
      <w:r>
        <w:rPr>
          <w:rFonts w:ascii="Times New Roman"/>
          <w:b w:val="false"/>
          <w:i w:val="false"/>
          <w:color w:val="000000"/>
          <w:sz w:val="28"/>
        </w:rPr>
        <w:t>
      4) 2-процесс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p>
    <w:bookmarkEnd w:id="1185"/>
    <w:bookmarkStart w:name="z2044" w:id="118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p>
    <w:bookmarkEnd w:id="1186"/>
    <w:bookmarkStart w:name="z2045" w:id="1187"/>
    <w:p>
      <w:pPr>
        <w:spacing w:after="0"/>
        <w:ind w:left="0"/>
        <w:jc w:val="both"/>
      </w:pPr>
      <w:r>
        <w:rPr>
          <w:rFonts w:ascii="Times New Roman"/>
          <w:b w:val="false"/>
          <w:i w:val="false"/>
          <w:color w:val="000000"/>
          <w:sz w:val="28"/>
        </w:rPr>
        <w:t>
      6) 4-процесс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p>
    <w:bookmarkEnd w:id="1187"/>
    <w:bookmarkStart w:name="z2046" w:id="1188"/>
    <w:p>
      <w:pPr>
        <w:spacing w:after="0"/>
        <w:ind w:left="0"/>
        <w:jc w:val="both"/>
      </w:pPr>
      <w:r>
        <w:rPr>
          <w:rFonts w:ascii="Times New Roman"/>
          <w:b w:val="false"/>
          <w:i w:val="false"/>
          <w:color w:val="000000"/>
          <w:sz w:val="28"/>
        </w:rPr>
        <w:t xml:space="preserve">
      7) 2-шарт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w:t>
      </w:r>
    </w:p>
    <w:bookmarkEnd w:id="1188"/>
    <w:bookmarkStart w:name="z2047" w:id="1189"/>
    <w:p>
      <w:pPr>
        <w:spacing w:after="0"/>
        <w:ind w:left="0"/>
        <w:jc w:val="both"/>
      </w:pPr>
      <w:r>
        <w:rPr>
          <w:rFonts w:ascii="Times New Roman"/>
          <w:b w:val="false"/>
          <w:i w:val="false"/>
          <w:color w:val="000000"/>
          <w:sz w:val="28"/>
        </w:rPr>
        <w:t>
      нөмірі мен электрондық цифрлық қолтаңбаның тіркеу куәлігінде көрсетілген жеке сәйкестендіру нөмірі арасында) тексеру;</w:t>
      </w:r>
    </w:p>
    <w:bookmarkEnd w:id="1189"/>
    <w:bookmarkStart w:name="z2048" w:id="1190"/>
    <w:p>
      <w:pPr>
        <w:spacing w:after="0"/>
        <w:ind w:left="0"/>
        <w:jc w:val="both"/>
      </w:pPr>
      <w:r>
        <w:rPr>
          <w:rFonts w:ascii="Times New Roman"/>
          <w:b w:val="false"/>
          <w:i w:val="false"/>
          <w:color w:val="000000"/>
          <w:sz w:val="28"/>
        </w:rPr>
        <w:t>
      8) 5-процесс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p>
    <w:bookmarkEnd w:id="1190"/>
    <w:bookmarkStart w:name="z2049" w:id="1191"/>
    <w:p>
      <w:pPr>
        <w:spacing w:after="0"/>
        <w:ind w:left="0"/>
        <w:jc w:val="both"/>
      </w:pPr>
      <w:r>
        <w:rPr>
          <w:rFonts w:ascii="Times New Roman"/>
          <w:b w:val="false"/>
          <w:i w:val="false"/>
          <w:color w:val="000000"/>
          <w:sz w:val="28"/>
        </w:rPr>
        <w:t>
      9) 6-процесс – көрсетілетін қызметті алушының электрондық цифрлық қолтаңбасы арқылы мемлекеттік қызмет көрсету үшін тапсырысты куәландыруы (қол қою) және көрсетілетін қызметті берушімен өңдеу үшін "электрондық үкімет" шлюзі арқылы аймақтық "электрондық үкімет" шлюзіндегі автоматтандырылған жұмыс орнына электронды құжатты (көрсетілетін қызметті алушының тапсырысын) жіберу және көрсетілетін қызметті берушінің жауапты қызыметкерімен мемлекеттік қызметті өңдеу;</w:t>
      </w:r>
    </w:p>
    <w:bookmarkEnd w:id="1191"/>
    <w:bookmarkStart w:name="z2050" w:id="1192"/>
    <w:p>
      <w:pPr>
        <w:spacing w:after="0"/>
        <w:ind w:left="0"/>
        <w:jc w:val="both"/>
      </w:pPr>
      <w:r>
        <w:rPr>
          <w:rFonts w:ascii="Times New Roman"/>
          <w:b w:val="false"/>
          <w:i w:val="false"/>
          <w:color w:val="000000"/>
          <w:sz w:val="28"/>
        </w:rPr>
        <w:t>
      10) 7-процесс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қызметкерінің электрондық цифрлық қолтаңбасымен куәландырылған электрондық құжат нысаны жолданады.</w:t>
      </w:r>
    </w:p>
    <w:bookmarkEnd w:id="1192"/>
    <w:bookmarkStart w:name="z2051" w:id="1193"/>
    <w:p>
      <w:pPr>
        <w:spacing w:after="0"/>
        <w:ind w:left="0"/>
        <w:jc w:val="both"/>
      </w:pPr>
      <w:r>
        <w:rPr>
          <w:rFonts w:ascii="Times New Roman"/>
          <w:b w:val="false"/>
          <w:i w:val="false"/>
          <w:color w:val="000000"/>
          <w:sz w:val="28"/>
        </w:rPr>
        <w:t>
      Мемлекеттік қызметті көрсету барысында портал арқылы жүгінуі ақпараттық жүйелердің функционалдық өзара іс-қимыл диаграммасы осы регламенттің 1- қосымшасына сәйкес сипатталған.</w:t>
      </w:r>
    </w:p>
    <w:bookmarkEnd w:id="1193"/>
    <w:bookmarkStart w:name="z2052" w:id="1194"/>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2, 3- қосымшаларына сәйкес мемлекеттік қызмет көрсетудің бизнес-процестерінің анықтамалығында көрсетіледі. </w:t>
      </w:r>
    </w:p>
    <w:bookmarkEnd w:id="1194"/>
    <w:bookmarkStart w:name="z2053" w:id="1195"/>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(http://sobes.zhambyl.kz) және Жамбыл облысы әкімдігінің (http://zhambyl.gov.kz) интернет-ресурсында орналастырылады.</w:t>
      </w:r>
    </w:p>
    <w:bookmarkEnd w:id="1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2055" w:id="1196"/>
    <w:p>
      <w:pPr>
        <w:spacing w:after="0"/>
        <w:ind w:left="0"/>
        <w:jc w:val="left"/>
      </w:pPr>
      <w:r>
        <w:rPr>
          <w:rFonts w:ascii="Times New Roman"/>
          <w:b/>
          <w:i w:val="false"/>
          <w:color w:val="000000"/>
        </w:rPr>
        <w:t xml:space="preserve"> "Электрондық үкімет" веб-порталы арқылы "Жұмыс іздеп жүрген адамдарды тіркеу" мемлекеттік көрсетілетін қызметті көрсету кезінде іске қосылатын ақпараттық жүйелердің өзара функционалдық іс-қимылдар диаграммасы</w:t>
      </w:r>
    </w:p>
    <w:bookmarkEnd w:id="1196"/>
    <w:bookmarkStart w:name="z2056" w:id="1197"/>
    <w:p>
      <w:pPr>
        <w:spacing w:after="0"/>
        <w:ind w:left="0"/>
        <w:jc w:val="both"/>
      </w:pPr>
      <w:r>
        <w:rPr>
          <w:rFonts w:ascii="Times New Roman"/>
          <w:b w:val="false"/>
          <w:i w:val="false"/>
          <w:color w:val="000000"/>
          <w:sz w:val="28"/>
        </w:rPr>
        <w:t xml:space="preserve">
      </w:t>
      </w:r>
    </w:p>
    <w:bookmarkEnd w:id="1197"/>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7" w:id="1198"/>
    <w:p>
      <w:pPr>
        <w:spacing w:after="0"/>
        <w:ind w:left="0"/>
        <w:jc w:val="left"/>
      </w:pPr>
      <w:r>
        <w:rPr>
          <w:rFonts w:ascii="Times New Roman"/>
          <w:b/>
          <w:i w:val="false"/>
          <w:color w:val="000000"/>
        </w:rPr>
        <w:t xml:space="preserve"> Шартты белгілер:</w:t>
      </w:r>
    </w:p>
    <w:bookmarkEnd w:id="1198"/>
    <w:bookmarkStart w:name="z2058" w:id="1199"/>
    <w:p>
      <w:pPr>
        <w:spacing w:after="0"/>
        <w:ind w:left="0"/>
        <w:jc w:val="both"/>
      </w:pPr>
      <w:r>
        <w:rPr>
          <w:rFonts w:ascii="Times New Roman"/>
          <w:b w:val="false"/>
          <w:i w:val="false"/>
          <w:color w:val="000000"/>
          <w:sz w:val="28"/>
        </w:rPr>
        <w:t xml:space="preserve">
      </w:t>
      </w:r>
    </w:p>
    <w:bookmarkEnd w:id="1199"/>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60" w:id="1200"/>
    <w:p>
      <w:pPr>
        <w:spacing w:after="0"/>
        <w:ind w:left="0"/>
        <w:jc w:val="left"/>
      </w:pPr>
      <w:r>
        <w:rPr>
          <w:rFonts w:ascii="Times New Roman"/>
          <w:b/>
          <w:i w:val="false"/>
          <w:color w:val="000000"/>
        </w:rPr>
        <w:t xml:space="preserve"> Көрсетілетін қызметті берушінің кеңсесі арқылы "Жұмыс іздеп жүрген адамдарды тіркеу" мемлекеттік көрсетілетін қызметті көрсету бизнес-процестерінің анықтамалығы</w:t>
      </w:r>
    </w:p>
    <w:bookmarkEnd w:id="1200"/>
    <w:bookmarkStart w:name="z2061" w:id="1201"/>
    <w:p>
      <w:pPr>
        <w:spacing w:after="0"/>
        <w:ind w:left="0"/>
        <w:jc w:val="both"/>
      </w:pPr>
      <w:r>
        <w:rPr>
          <w:rFonts w:ascii="Times New Roman"/>
          <w:b w:val="false"/>
          <w:i w:val="false"/>
          <w:color w:val="000000"/>
          <w:sz w:val="28"/>
        </w:rPr>
        <w:t xml:space="preserve">
      </w:t>
      </w:r>
    </w:p>
    <w:bookmarkEnd w:id="1201"/>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2" w:id="1202"/>
    <w:p>
      <w:pPr>
        <w:spacing w:after="0"/>
        <w:ind w:left="0"/>
        <w:jc w:val="left"/>
      </w:pPr>
      <w:r>
        <w:rPr>
          <w:rFonts w:ascii="Times New Roman"/>
          <w:b/>
          <w:i w:val="false"/>
          <w:color w:val="000000"/>
        </w:rPr>
        <w:t xml:space="preserve"> Шартты белгілер:</w:t>
      </w:r>
    </w:p>
    <w:bookmarkEnd w:id="1202"/>
    <w:bookmarkStart w:name="z2063" w:id="1203"/>
    <w:p>
      <w:pPr>
        <w:spacing w:after="0"/>
        <w:ind w:left="0"/>
        <w:jc w:val="both"/>
      </w:pPr>
      <w:r>
        <w:rPr>
          <w:rFonts w:ascii="Times New Roman"/>
          <w:b w:val="false"/>
          <w:i w:val="false"/>
          <w:color w:val="000000"/>
          <w:sz w:val="28"/>
        </w:rPr>
        <w:t xml:space="preserve">
      </w:t>
      </w:r>
    </w:p>
    <w:bookmarkEnd w:id="1203"/>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3-қосымша</w:t>
            </w:r>
          </w:p>
        </w:tc>
      </w:tr>
    </w:tbl>
    <w:bookmarkStart w:name="z2065" w:id="1204"/>
    <w:p>
      <w:pPr>
        <w:spacing w:after="0"/>
        <w:ind w:left="0"/>
        <w:jc w:val="left"/>
      </w:pPr>
      <w:r>
        <w:rPr>
          <w:rFonts w:ascii="Times New Roman"/>
          <w:b/>
          <w:i w:val="false"/>
          <w:color w:val="000000"/>
        </w:rPr>
        <w:t xml:space="preserve"> "Электрондық үкімет" веб-порталы арқылы "Жұмыс іздеп жүрген адамдарды тіркеу" мемлекеттік көрсетілетін қызметті көрсету бизнес-процестерінің анықтамалығы</w:t>
      </w:r>
    </w:p>
    <w:bookmarkEnd w:id="1204"/>
    <w:bookmarkStart w:name="z2066"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7" w:id="1206"/>
    <w:p>
      <w:pPr>
        <w:spacing w:after="0"/>
        <w:ind w:left="0"/>
        <w:jc w:val="left"/>
      </w:pPr>
      <w:r>
        <w:rPr>
          <w:rFonts w:ascii="Times New Roman"/>
          <w:b/>
          <w:i w:val="false"/>
          <w:color w:val="000000"/>
        </w:rPr>
        <w:t xml:space="preserve"> Шартты белгілер: </w:t>
      </w:r>
    </w:p>
    <w:bookmarkEnd w:id="1206"/>
    <w:bookmarkStart w:name="z2068" w:id="1207"/>
    <w:p>
      <w:pPr>
        <w:spacing w:after="0"/>
        <w:ind w:left="0"/>
        <w:jc w:val="both"/>
      </w:pPr>
      <w:r>
        <w:rPr>
          <w:rFonts w:ascii="Times New Roman"/>
          <w:b w:val="false"/>
          <w:i w:val="false"/>
          <w:color w:val="000000"/>
          <w:sz w:val="28"/>
        </w:rPr>
        <w:t xml:space="preserve">
      </w:t>
      </w:r>
    </w:p>
    <w:bookmarkEnd w:id="1207"/>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p>
      <w:pPr>
        <w:spacing w:after="0"/>
        <w:ind w:left="0"/>
        <w:jc w:val="left"/>
      </w:pPr>
      <w:r>
        <w:rPr>
          <w:rFonts w:ascii="Times New Roman"/>
          <w:b/>
          <w:i w:val="false"/>
          <w:color w:val="000000"/>
        </w:rPr>
        <w:t xml:space="preserve"> "Жұмыссыздар ретінде жұмыс іздеп жүрген адамдарды тіркеу"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01.03.2019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71" w:id="1208"/>
    <w:p>
      <w:pPr>
        <w:spacing w:after="0"/>
        <w:ind w:left="0"/>
        <w:jc w:val="both"/>
      </w:pPr>
      <w:r>
        <w:rPr>
          <w:rFonts w:ascii="Times New Roman"/>
          <w:b w:val="false"/>
          <w:i w:val="false"/>
          <w:color w:val="000000"/>
          <w:sz w:val="28"/>
        </w:rPr>
        <w:t xml:space="preserve">
      1. "Жұмыссыздар ретінде жұмыс іздеп жүрген адамдарды тіркеу"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"Жұмыссыздар ретінде жұмыс іздеп жүрген адамдарды тіркеу" мемлекеттік көрсетілетін қызмет стандартына сәйкес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Тараз қаласы және аудан әкімдіктерінің жұмыспен қамту және әлеуметтік бағдарламалар бөлімі (бұдан әрі - көрсетілетін қызметті беруші) көрсетеді.</w:t>
      </w:r>
    </w:p>
    <w:bookmarkEnd w:id="1208"/>
    <w:bookmarkStart w:name="z72" w:id="1209"/>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Халықты жұмыспен қамту орталығы (бұдан әрі - Орталық) арқылы жүзеге асырылады</w:t>
      </w:r>
    </w:p>
    <w:bookmarkEnd w:id="1209"/>
    <w:bookmarkStart w:name="z73" w:id="1210"/>
    <w:p>
      <w:pPr>
        <w:spacing w:after="0"/>
        <w:ind w:left="0"/>
        <w:jc w:val="both"/>
      </w:pPr>
      <w:r>
        <w:rPr>
          <w:rFonts w:ascii="Times New Roman"/>
          <w:b w:val="false"/>
          <w:i w:val="false"/>
          <w:color w:val="000000"/>
          <w:sz w:val="28"/>
        </w:rPr>
        <w:t>
      2. Мемлекеттік қызметті көрсету нысаны: қағаз түрінде.</w:t>
      </w:r>
    </w:p>
    <w:bookmarkEnd w:id="1210"/>
    <w:bookmarkStart w:name="z74" w:id="1211"/>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қызметті алушыны жұмыспен қамту орталығының ақпараттық-коммуникациялық технологиялар және (немесе) ұялы байланыс желісінің абоненттік құрылғысы арқылы жұмыссыз ретінде тіркеу күні туралы хабарландыруы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стандартқа 1-қосымшаға сәйкес немесе ақпараттық-коммуникациялық технологиялар және (немесе) ұялы байланыс желісінің абоненттік құрылғысы арқылы жұмыссыз ретінде жұмыс іздеп жүрген адамды тіркеуден бас тарту туралы хабарлама.</w:t>
      </w:r>
    </w:p>
    <w:bookmarkEnd w:id="1211"/>
    <w:bookmarkStart w:name="z75" w:id="121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2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құжаттарды ұсынуы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Start w:name="z79" w:id="1213"/>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15 (он бес) минут ішінде;</w:t>
      </w:r>
    </w:p>
    <w:bookmarkEnd w:id="1213"/>
    <w:bookmarkStart w:name="z80" w:id="1214"/>
    <w:p>
      <w:pPr>
        <w:spacing w:after="0"/>
        <w:ind w:left="0"/>
        <w:jc w:val="both"/>
      </w:pPr>
      <w:r>
        <w:rPr>
          <w:rFonts w:ascii="Times New Roman"/>
          <w:b w:val="false"/>
          <w:i w:val="false"/>
          <w:color w:val="000000"/>
          <w:sz w:val="28"/>
        </w:rPr>
        <w:t>
      2) көрсетілетін қызметті берушінің жауапты орындаушысы көрсетілетін қызметті алушының құжаттарын қарайды және автоматтандырылған ақпараттық жүйесіне тіркейді, қағаз түрдегі жұмыссыз ретінде тіркеу күні туралы хабарландырунемесетіркеуден бас тарту туралы дәлелді жауап жобасын дайындап, көрсетілетін қызметті берушінің басшысына қол қоюға жолдайды – 3 (үш) сағат ішінде;</w:t>
      </w:r>
    </w:p>
    <w:bookmarkEnd w:id="1214"/>
    <w:bookmarkStart w:name="z81" w:id="1215"/>
    <w:p>
      <w:pPr>
        <w:spacing w:after="0"/>
        <w:ind w:left="0"/>
        <w:jc w:val="both"/>
      </w:pPr>
      <w:r>
        <w:rPr>
          <w:rFonts w:ascii="Times New Roman"/>
          <w:b w:val="false"/>
          <w:i w:val="false"/>
          <w:color w:val="000000"/>
          <w:sz w:val="28"/>
        </w:rPr>
        <w:t>
      3) көрсетілетін қызметті берушінің басшысы қағаз түрдегіхабарландырунемесе тіркеуден бас тарту туралы хабарламаға қол қойып, көрсетілетін қызметті берушінің жауапты орындаушысына жолдайды – 2 (екі) сағат ішінде;</w:t>
      </w:r>
    </w:p>
    <w:bookmarkEnd w:id="1215"/>
    <w:bookmarkStart w:name="z82" w:id="1216"/>
    <w:p>
      <w:pPr>
        <w:spacing w:after="0"/>
        <w:ind w:left="0"/>
        <w:jc w:val="both"/>
      </w:pPr>
      <w:r>
        <w:rPr>
          <w:rFonts w:ascii="Times New Roman"/>
          <w:b w:val="false"/>
          <w:i w:val="false"/>
          <w:color w:val="000000"/>
          <w:sz w:val="28"/>
        </w:rPr>
        <w:t>
      4) көрсетілетін қызметті берушінің жауапты орындаушысы қағаз түрдегі хабарландыруды немесе хабарламаны Орталық қызметкеріне жолдайды – 1 (бір) сағат ішінде.</w:t>
      </w:r>
    </w:p>
    <w:bookmarkEnd w:id="1216"/>
    <w:bookmarkStart w:name="z83" w:id="121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1217"/>
    <w:bookmarkStart w:name="z84" w:id="1218"/>
    <w:p>
      <w:pPr>
        <w:spacing w:after="0"/>
        <w:ind w:left="0"/>
        <w:jc w:val="both"/>
      </w:pPr>
      <w:r>
        <w:rPr>
          <w:rFonts w:ascii="Times New Roman"/>
          <w:b w:val="false"/>
          <w:i w:val="false"/>
          <w:color w:val="000000"/>
          <w:sz w:val="28"/>
        </w:rPr>
        <w:t>
      1) құжаттарды қабылдау;</w:t>
      </w:r>
    </w:p>
    <w:bookmarkEnd w:id="1218"/>
    <w:bookmarkStart w:name="z85" w:id="1219"/>
    <w:p>
      <w:pPr>
        <w:spacing w:after="0"/>
        <w:ind w:left="0"/>
        <w:jc w:val="both"/>
      </w:pPr>
      <w:r>
        <w:rPr>
          <w:rFonts w:ascii="Times New Roman"/>
          <w:b w:val="false"/>
          <w:i w:val="false"/>
          <w:color w:val="000000"/>
          <w:sz w:val="28"/>
        </w:rPr>
        <w:t>
      2) қағаз түрдегі хабарландыруды немесе хабарламаны дайындап және көрсетілетін қызметті берушінің басшысына қол коюға жолдау;</w:t>
      </w:r>
    </w:p>
    <w:bookmarkEnd w:id="1219"/>
    <w:p>
      <w:pPr>
        <w:spacing w:after="0"/>
        <w:ind w:left="0"/>
        <w:jc w:val="both"/>
      </w:pPr>
      <w:r>
        <w:rPr>
          <w:rFonts w:ascii="Times New Roman"/>
          <w:b w:val="false"/>
          <w:i w:val="false"/>
          <w:color w:val="000000"/>
          <w:sz w:val="28"/>
        </w:rPr>
        <w:t>
      3) басшымен қағаз түріндегі хабарландыруға немесе хабарламаға қол қою;</w:t>
      </w:r>
    </w:p>
    <w:p>
      <w:pPr>
        <w:spacing w:after="0"/>
        <w:ind w:left="0"/>
        <w:jc w:val="both"/>
      </w:pPr>
      <w:r>
        <w:rPr>
          <w:rFonts w:ascii="Times New Roman"/>
          <w:b w:val="false"/>
          <w:i w:val="false"/>
          <w:color w:val="000000"/>
          <w:sz w:val="28"/>
        </w:rPr>
        <w:t>
      4) Орталық қызметкеріне басшының қолы қойылған қағаз түрдегі хабарландыруды немесе хабарламаны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өзара іс-қимылдың реттілігін сипаттау:</w:t>
      </w:r>
    </w:p>
    <w:p>
      <w:pPr>
        <w:spacing w:after="0"/>
        <w:ind w:left="0"/>
        <w:jc w:val="both"/>
      </w:pPr>
      <w:r>
        <w:rPr>
          <w:rFonts w:ascii="Times New Roman"/>
          <w:b w:val="false"/>
          <w:i w:val="false"/>
          <w:color w:val="000000"/>
          <w:sz w:val="28"/>
        </w:rPr>
        <w:t>
      1) көрсетілетін қызметті берушінің жауапты орындаушысы құжаттарды қабылдайды – 15 (он бес) минут ішінде;</w:t>
      </w:r>
    </w:p>
    <w:p>
      <w:pPr>
        <w:spacing w:after="0"/>
        <w:ind w:left="0"/>
        <w:jc w:val="both"/>
      </w:pPr>
      <w:r>
        <w:rPr>
          <w:rFonts w:ascii="Times New Roman"/>
          <w:b w:val="false"/>
          <w:i w:val="false"/>
          <w:color w:val="000000"/>
          <w:sz w:val="28"/>
        </w:rPr>
        <w:t>
      2) көрсетілетін қызметті берушінің жауапты орындаушысы көрсетілетін қызметті алушының құжаттарын қарайды және автоматтандырылған ақпараттық жүйесіне тіркейді, қағаз түрдегі жұмыссыз ретінде тіркеу күні туралы хабарландыру немесе тіркеуден бас тарту туралы дәлелді жауап жобасын дайындап, көрсетілетін қызметті берушінің басшысына қол қоюға жолдайды – 3 (үш) сағат ішінде;</w:t>
      </w:r>
    </w:p>
    <w:p>
      <w:pPr>
        <w:spacing w:after="0"/>
        <w:ind w:left="0"/>
        <w:jc w:val="both"/>
      </w:pPr>
      <w:r>
        <w:rPr>
          <w:rFonts w:ascii="Times New Roman"/>
          <w:b w:val="false"/>
          <w:i w:val="false"/>
          <w:color w:val="000000"/>
          <w:sz w:val="28"/>
        </w:rPr>
        <w:t>
      3) көрсетілетін қызметті берушінің басшысы қағаз түрдегі хабарландыру немесе тіркеуден бас тарту туралы хабарламаға қол қойып, көрсетілетін қызметті берушінің жауапты орындаушысына жолдайды – 2 (екі) сағат ішінде;</w:t>
      </w:r>
    </w:p>
    <w:p>
      <w:pPr>
        <w:spacing w:after="0"/>
        <w:ind w:left="0"/>
        <w:jc w:val="both"/>
      </w:pPr>
      <w:r>
        <w:rPr>
          <w:rFonts w:ascii="Times New Roman"/>
          <w:b w:val="false"/>
          <w:i w:val="false"/>
          <w:color w:val="000000"/>
          <w:sz w:val="28"/>
        </w:rPr>
        <w:t>
      4) көрсетілетін қызметті берушінің жауапты орындаушысы қағаз түрдегі хабарландыруды немесе хабарламаны Орталық қызметкеріне жолдайды – 1 (бір) сағат ішінде.</w:t>
      </w:r>
    </w:p>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Халықты жұмыспен қамту орталығына және (немесе) өзге де көрсетілетін қызметті берушілерге жүгіну тәртібін, көрсетілетін қызметті алушының өтінішін өңдеу ұзақтығы:</w:t>
      </w:r>
    </w:p>
    <w:p>
      <w:pPr>
        <w:spacing w:after="0"/>
        <w:ind w:left="0"/>
        <w:jc w:val="both"/>
      </w:pPr>
      <w:r>
        <w:rPr>
          <w:rFonts w:ascii="Times New Roman"/>
          <w:b w:val="false"/>
          <w:i w:val="false"/>
          <w:color w:val="000000"/>
          <w:sz w:val="28"/>
        </w:rPr>
        <w:t>
      1) Орталық қызметкері көрсетілетін қызметті алушының құжаттарын қабылдайды – 20 (жирма) минут ішінде;</w:t>
      </w:r>
    </w:p>
    <w:p>
      <w:pPr>
        <w:spacing w:after="0"/>
        <w:ind w:left="0"/>
        <w:jc w:val="both"/>
      </w:pPr>
      <w:r>
        <w:rPr>
          <w:rFonts w:ascii="Times New Roman"/>
          <w:b w:val="false"/>
          <w:i w:val="false"/>
          <w:color w:val="000000"/>
          <w:sz w:val="28"/>
        </w:rPr>
        <w:t>
      2) Орталық қызметкері құжаттарды көрсетілетін қызметті берушіге жолдайды – 3 (үш) сағат ішінде;</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қарайды және автоматтандырылған ақпараттық жүйесіне тіркейді, қағаз түрдегі жұмыссыз ретінде тіркеу күні туралы хабарландыру немесе тіркеуден бас тарту туралы дәлелді жауап жобасын дайындап, көрсетілетін қызметті берушінің басшысына қол қоюға жолдайды – 3 (үш) сағат ішінде;</w:t>
      </w:r>
    </w:p>
    <w:p>
      <w:pPr>
        <w:spacing w:after="0"/>
        <w:ind w:left="0"/>
        <w:jc w:val="both"/>
      </w:pPr>
      <w:r>
        <w:rPr>
          <w:rFonts w:ascii="Times New Roman"/>
          <w:b w:val="false"/>
          <w:i w:val="false"/>
          <w:color w:val="000000"/>
          <w:sz w:val="28"/>
        </w:rPr>
        <w:t>
      4) көрсетілетін қызметті берушінің басшысы қағаз түрдегі хабарландыру немесе тіркеуден бас тарту туралы хабарламаға қол қойып, көрсетілетін қызметті берушінің жауапты орындаушысына жолдайды – 2 (екі) сағат ішінде;</w:t>
      </w:r>
    </w:p>
    <w:p>
      <w:pPr>
        <w:spacing w:after="0"/>
        <w:ind w:left="0"/>
        <w:jc w:val="both"/>
      </w:pPr>
      <w:r>
        <w:rPr>
          <w:rFonts w:ascii="Times New Roman"/>
          <w:b w:val="false"/>
          <w:i w:val="false"/>
          <w:color w:val="000000"/>
          <w:sz w:val="28"/>
        </w:rPr>
        <w:t>
      5) көрсетілетін қызметті берушінің жауапты орындаушысы қағаз түрдегі хабарландыруды немесе хабарламаны Орталық қызметкеріне жолдайды – 1 (бір) сағат ішінде.</w:t>
      </w:r>
    </w:p>
    <w:p>
      <w:pPr>
        <w:spacing w:after="0"/>
        <w:ind w:left="0"/>
        <w:jc w:val="both"/>
      </w:pPr>
      <w:r>
        <w:rPr>
          <w:rFonts w:ascii="Times New Roman"/>
          <w:b w:val="false"/>
          <w:i w:val="false"/>
          <w:color w:val="000000"/>
          <w:sz w:val="28"/>
        </w:rPr>
        <w:t>
      6) Орталық қызметкері көрсетілетін қызметті алушыға қағаз түріндегі хабарландыруды немесе хабарламаны береді - 20 (жирма) минут ішінде.</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және Мемлекеттік корпорациясымен өзара іс-қимыл тәртібінің сипаттамасы осы регламенттің қосымшасына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(http://ukzsp.zhambyl.gov.kz) және Жамбыл облысы әкімдігінің (http://zhambyl.gov.kz)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"Жұмыссыздар ретінде жұмыс</w:t>
            </w:r>
            <w:r>
              <w:br/>
            </w:r>
            <w:r>
              <w:rPr>
                <w:rFonts w:ascii="Times New Roman"/>
                <w:b w:val="false"/>
                <w:i w:val="false"/>
                <w:color w:val="000000"/>
                <w:sz w:val="20"/>
              </w:rPr>
              <w:t>іздеп жүрген</w:t>
            </w:r>
            <w:r>
              <w:rPr>
                <w:rFonts w:ascii="Times New Roman"/>
                <w:b w:val="false"/>
                <w:i w:val="false"/>
                <w:color w:val="000000"/>
                <w:sz w:val="20"/>
              </w:rPr>
              <w:t xml:space="preserve"> 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Халықты жұмыспен қамту орталығы арқылы "Жұмыссыздар ретінде жұмыс іздеп жүрген адамдарды тіркеу"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bookmarkStart w:name="z113" w:id="1220"/>
    <w:p>
      <w:pPr>
        <w:spacing w:after="0"/>
        <w:ind w:left="0"/>
        <w:jc w:val="both"/>
      </w:pPr>
      <w:r>
        <w:rPr>
          <w:rFonts w:ascii="Times New Roman"/>
          <w:b w:val="false"/>
          <w:i w:val="false"/>
          <w:color w:val="000000"/>
          <w:sz w:val="28"/>
        </w:rPr>
        <w:t xml:space="preserve">
      </w:t>
      </w:r>
    </w:p>
    <w:bookmarkEnd w:id="1220"/>
    <w:p>
      <w:pPr>
        <w:spacing w:after="0"/>
        <w:ind w:left="0"/>
        <w:jc w:val="both"/>
      </w:pPr>
      <w:r>
        <w:drawing>
          <wp:inline distT="0" distB="0" distL="0" distR="0">
            <wp:extent cx="73279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3279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 қаулысымен бекітілген</w:t>
            </w:r>
          </w:p>
        </w:tc>
      </w:tr>
    </w:tbl>
    <w:p>
      <w:pPr>
        <w:spacing w:after="0"/>
        <w:ind w:left="0"/>
        <w:jc w:val="left"/>
      </w:pPr>
      <w:r>
        <w:rPr>
          <w:rFonts w:ascii="Times New Roman"/>
          <w:b/>
          <w:i w:val="false"/>
          <w:color w:val="000000"/>
        </w:rPr>
        <w:t xml:space="preserve"> "Жұмыссыз ретінде тіркелгендігі туралы анықтама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Жамбыл облысы әкімдігінің 01.03.2019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"Жұмыссыз ретінде тіркелгендігі туралы анықтама беру" мемлекеттік көрсетілетін қызметі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ретінде тіркелгендігі туралы анықтама беру" мемлекеттік көрсетілетін қызмет стандартына (Нормативтік құқықтық актілерді мемлекеттік тіркеу тізілімінде </w:t>
      </w:r>
      <w:r>
        <w:rPr>
          <w:rFonts w:ascii="Times New Roman"/>
          <w:b w:val="false"/>
          <w:i w:val="false"/>
          <w:color w:val="000000"/>
          <w:sz w:val="28"/>
        </w:rPr>
        <w:t>№ 11342</w:t>
      </w:r>
      <w:r>
        <w:rPr>
          <w:rFonts w:ascii="Times New Roman"/>
          <w:b w:val="false"/>
          <w:i w:val="false"/>
          <w:color w:val="000000"/>
          <w:sz w:val="28"/>
        </w:rPr>
        <w:t xml:space="preserve"> болып тіркелген) (бұдан әрі – стандарт) сәйкес аудандардың және Тараз қаласы әкімдіктерінің "Халықты жұмыспен қамту орталықтарымен" (бұдан әрі - көрсетілетін қызметті беруші) көрсетіледі.</w:t>
      </w:r>
    </w:p>
    <w:bookmarkStart w:name="z125" w:id="1221"/>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1221"/>
    <w:bookmarkStart w:name="z126" w:id="1222"/>
    <w:p>
      <w:pPr>
        <w:spacing w:after="0"/>
        <w:ind w:left="0"/>
        <w:jc w:val="both"/>
      </w:pPr>
      <w:r>
        <w:rPr>
          <w:rFonts w:ascii="Times New Roman"/>
          <w:b w:val="false"/>
          <w:i w:val="false"/>
          <w:color w:val="000000"/>
          <w:sz w:val="28"/>
        </w:rPr>
        <w:t>
      2. Мемлекеттік қызметті көрсету нысаны: қағаз түрінде.</w:t>
      </w:r>
    </w:p>
    <w:bookmarkEnd w:id="1222"/>
    <w:bookmarkStart w:name="z127" w:id="1223"/>
    <w:p>
      <w:pPr>
        <w:spacing w:after="0"/>
        <w:ind w:left="0"/>
        <w:jc w:val="both"/>
      </w:pPr>
      <w:r>
        <w:rPr>
          <w:rFonts w:ascii="Times New Roman"/>
          <w:b w:val="false"/>
          <w:i w:val="false"/>
          <w:color w:val="000000"/>
          <w:sz w:val="28"/>
        </w:rPr>
        <w:t xml:space="preserve">
      3. Мемлекеттік қызметті көрсету нәтижесі – стандартқа 1-қосымшаға сәйкес жұмыссыз ретінде тіркеу туралы қағаз түрдегі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1223"/>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қажетті құжаттар топтамасын ұсынуы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Start w:name="z132" w:id="1224"/>
    <w:p>
      <w:pPr>
        <w:spacing w:after="0"/>
        <w:ind w:left="0"/>
        <w:jc w:val="both"/>
      </w:pPr>
      <w:r>
        <w:rPr>
          <w:rFonts w:ascii="Times New Roman"/>
          <w:b w:val="false"/>
          <w:i w:val="false"/>
          <w:color w:val="000000"/>
          <w:sz w:val="28"/>
        </w:rPr>
        <w:t>
      1) көрсетілетін қызметті берушінің кеңсесі қызметкері көрсетілетін қызметті алушының құжаттарын қабылдайды, оларды кіріс хат-хабарларында тіркейді және көрсетілетін қызметті беруші басшысының қарауына береді – 20 (жиырма) минут ішінде;</w:t>
      </w:r>
    </w:p>
    <w:bookmarkEnd w:id="1224"/>
    <w:bookmarkStart w:name="z133" w:id="1225"/>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берушінің жауапты қызметкеріне орындауға жолдайды – 20 (жиырма) минут ішінде;</w:t>
      </w:r>
    </w:p>
    <w:bookmarkEnd w:id="1225"/>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алушының құжаттарын қарайды және автоматтандырылған ақпараттық жүйесіне тіркейді, қағаз түрдегі анықтама немесе мемлекеттік қызметті көрсетуден бас тарту туралы дәлелді жауап жобасын дайындап, көрсетілетін қызметті берушінің басшысына қол қоюға жолдайды – 2 (екі) сағат ішінде;</w:t>
      </w:r>
    </w:p>
    <w:p>
      <w:pPr>
        <w:spacing w:after="0"/>
        <w:ind w:left="0"/>
        <w:jc w:val="both"/>
      </w:pPr>
      <w:r>
        <w:rPr>
          <w:rFonts w:ascii="Times New Roman"/>
          <w:b w:val="false"/>
          <w:i w:val="false"/>
          <w:color w:val="000000"/>
          <w:sz w:val="28"/>
        </w:rPr>
        <w:t>
      4) көрсетілетін қызметті берушінің басшысы қағаз түрдегі анықтамаға немесе мемлекеттік қызметті көрсетуден бас тарту туралы дәлелді жауапқа қол қойып, көрсетілетін қызметті берушінің кеңсесі қызметкеріне жолдайды – 2 (екі) сағат ішінде;</w:t>
      </w:r>
    </w:p>
    <w:p>
      <w:pPr>
        <w:spacing w:after="0"/>
        <w:ind w:left="0"/>
        <w:jc w:val="both"/>
      </w:pPr>
      <w:r>
        <w:rPr>
          <w:rFonts w:ascii="Times New Roman"/>
          <w:b w:val="false"/>
          <w:i w:val="false"/>
          <w:color w:val="000000"/>
          <w:sz w:val="28"/>
        </w:rPr>
        <w:t>
      5) көрсетілетін қызметті берушінің кеңсесі қызметкері көрсетілетін қызметті алушыға қағаз түрдегі анықтаманы немесе мемлекеттік қызметті көрсетуден бас тарту туралы дәлелді жауапты ұсынады – 10 (он) минут ішінде.</w:t>
      </w:r>
    </w:p>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(іс-қимылдардың) нәтижесі:</w:t>
      </w:r>
    </w:p>
    <w:bookmarkStart w:name="z138" w:id="1226"/>
    <w:p>
      <w:pPr>
        <w:spacing w:after="0"/>
        <w:ind w:left="0"/>
        <w:jc w:val="both"/>
      </w:pPr>
      <w:r>
        <w:rPr>
          <w:rFonts w:ascii="Times New Roman"/>
          <w:b w:val="false"/>
          <w:i w:val="false"/>
          <w:color w:val="000000"/>
          <w:sz w:val="28"/>
        </w:rPr>
        <w:t>
      1) көрсетілетін қызметті алушының мемлекеттік қызметті көрсету үшін қажетті құжаттарын көрсетілетін қызметті берушінің кеңсесінде қабылдау және көрсетілетін қызметті берушінің басшысына беру;</w:t>
      </w:r>
    </w:p>
    <w:bookmarkEnd w:id="1226"/>
    <w:bookmarkStart w:name="z139" w:id="1227"/>
    <w:p>
      <w:pPr>
        <w:spacing w:after="0"/>
        <w:ind w:left="0"/>
        <w:jc w:val="both"/>
      </w:pPr>
      <w:r>
        <w:rPr>
          <w:rFonts w:ascii="Times New Roman"/>
          <w:b w:val="false"/>
          <w:i w:val="false"/>
          <w:color w:val="000000"/>
          <w:sz w:val="28"/>
        </w:rPr>
        <w:t>
      2) көрсетілетін қызметті берушінің басшысының бұрыштамасы;</w:t>
      </w:r>
    </w:p>
    <w:bookmarkEnd w:id="1227"/>
    <w:bookmarkStart w:name="z140" w:id="1228"/>
    <w:p>
      <w:pPr>
        <w:spacing w:after="0"/>
        <w:ind w:left="0"/>
        <w:jc w:val="both"/>
      </w:pPr>
      <w:r>
        <w:rPr>
          <w:rFonts w:ascii="Times New Roman"/>
          <w:b w:val="false"/>
          <w:i w:val="false"/>
          <w:color w:val="000000"/>
          <w:sz w:val="28"/>
        </w:rPr>
        <w:t>
      3) көрсетілетін қызметті алушының құжаттарын қарап және автоматтандырылған ақпараттық жүйесіне тіркеу, қағаз түрдегі анықтама немесе мемлекеттік қызметті көрсетуден бас тарту туралы дәлелді жауап жобасын дайындап, көрсетілетін қызметті берушінің басшысына қол қоюға жолдау;</w:t>
      </w:r>
    </w:p>
    <w:bookmarkEnd w:id="1228"/>
    <w:bookmarkStart w:name="z141" w:id="1229"/>
    <w:p>
      <w:pPr>
        <w:spacing w:after="0"/>
        <w:ind w:left="0"/>
        <w:jc w:val="both"/>
      </w:pPr>
      <w:r>
        <w:rPr>
          <w:rFonts w:ascii="Times New Roman"/>
          <w:b w:val="false"/>
          <w:i w:val="false"/>
          <w:color w:val="000000"/>
          <w:sz w:val="28"/>
        </w:rPr>
        <w:t>
      4) көрсетілетін қызметті берушінің басшысымен қағаз түрдегі анықтамаға немесе мемлекеттік қызметті көрсетуден бас тарту туралы дәлелді жауапқа қол қою;</w:t>
      </w:r>
    </w:p>
    <w:bookmarkEnd w:id="1229"/>
    <w:p>
      <w:pPr>
        <w:spacing w:after="0"/>
        <w:ind w:left="0"/>
        <w:jc w:val="both"/>
      </w:pPr>
      <w:r>
        <w:rPr>
          <w:rFonts w:ascii="Times New Roman"/>
          <w:b w:val="false"/>
          <w:i w:val="false"/>
          <w:color w:val="000000"/>
          <w:sz w:val="28"/>
        </w:rPr>
        <w:t>
      5) көрсетілетін қызметті алушыға қағаз түрдегі анықтаманы немесе мемлекеттік қызметті көрсетуден бас тарту туралы дәлелді жауапты ұсыну.</w:t>
      </w:r>
    </w:p>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қызметкері.</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кеңсесі қызметкері көрсетілетін қызметті алушының құжаттарын қабылдайды, оларды кіріс хат-хабарларында тіркейді және көрсетілетін қызметті берушінің басшысының қарауына береді –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оларды көрсетілетін қызметті берушінің жауапты қызметкеріне орындауға жолдайды – 20 (жиырма) минут ішінде;</w:t>
      </w:r>
    </w:p>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алушының құжаттарын қарайды және автоматтандырылған ақпараттық жүйесіне тіркейді, қағаз түрдегі анықтама немесе мемлекеттік қызметті көрсетуден бас тарту туралы дәлелді жауап жобасын дайындап, көрсетілетін қызметті берушінің басшысына қол қоюға жолдайды – 2 (екі) сағат ішінде;</w:t>
      </w:r>
    </w:p>
    <w:p>
      <w:pPr>
        <w:spacing w:after="0"/>
        <w:ind w:left="0"/>
        <w:jc w:val="both"/>
      </w:pPr>
      <w:r>
        <w:rPr>
          <w:rFonts w:ascii="Times New Roman"/>
          <w:b w:val="false"/>
          <w:i w:val="false"/>
          <w:color w:val="000000"/>
          <w:sz w:val="28"/>
        </w:rPr>
        <w:t>
      4) көрсетілетін қызметті берушінің басшысы қағаз түрдегі анықтамаға немесе мемлекеттік қызметті көрсетуден бас тарту туралы дәлелді жауапқа қол қойып, көрсетілетін қызметті берушінің кеңсесі қызметкеріне жолдайды – 2 (екі) сағат ішінде;</w:t>
      </w:r>
    </w:p>
    <w:p>
      <w:pPr>
        <w:spacing w:after="0"/>
        <w:ind w:left="0"/>
        <w:jc w:val="both"/>
      </w:pPr>
      <w:r>
        <w:rPr>
          <w:rFonts w:ascii="Times New Roman"/>
          <w:b w:val="false"/>
          <w:i w:val="false"/>
          <w:color w:val="000000"/>
          <w:sz w:val="28"/>
        </w:rPr>
        <w:t>
      5) көрсетілетін қызметті берушінің кеңсесі қызметкері көрсетілетін қызметті алушыға қағаз түрдегі анықтаманы немесе мемлекеттік қызметті көрсетуден бас тарту туралы дәлелді жауапты ұсынады – 10 (он) минут ішінде.</w:t>
      </w:r>
    </w:p>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корпорациясына және (немесе) өзге де көрсетілетін қызметті берушілерге жүгіну тәртібі стандартта қарастырылмаған.</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көрсетіледі.</w:t>
      </w:r>
    </w:p>
    <w:p>
      <w:pPr>
        <w:spacing w:after="0"/>
        <w:ind w:left="0"/>
        <w:jc w:val="both"/>
      </w:pPr>
      <w:r>
        <w:rPr>
          <w:rFonts w:ascii="Times New Roman"/>
          <w:b w:val="false"/>
          <w:i w:val="false"/>
          <w:color w:val="000000"/>
          <w:sz w:val="28"/>
        </w:rPr>
        <w:t>
      Мемлекеттік қызмет көрсетудің бизнес-процестері анықтамалығы көрсетілетін қызметті берушінің (http://ukzsp.zhambyl.gov.kz) және Жамбыл облысы әкімдігінің (http://zhambyl.gov.kz)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w:t>
            </w:r>
            <w:r>
              <w:br/>
            </w:r>
            <w:r>
              <w:rPr>
                <w:rFonts w:ascii="Times New Roman"/>
                <w:b w:val="false"/>
                <w:i w:val="false"/>
                <w:color w:val="000000"/>
                <w:sz w:val="20"/>
              </w:rPr>
              <w:t>тіркелгендігі туралы анықтама</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Көрсетілетін қызметті берушінің кеңсесі арқылы "Жұмыссыз ретінде тіркелгендігі туралы анықтама беру"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header.xml" Type="http://schemas.openxmlformats.org/officeDocument/2006/relationships/header" Id="rId10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