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b913" w14:textId="a96b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 маусымдағы № 123 қаулысы. Жамбыл облысы Әділет департаментінде 2015 жылғы 7 шілдеде № 2693 болып тіркелді. Күші жойылды - Жамбыл облысы әкімдігінің 2016 жылғы 31 наурыздағы №106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31.03.2016 </w:t>
      </w:r>
      <w:r>
        <w:rPr>
          <w:rFonts w:ascii="Times New Roman"/>
          <w:b w:val="false"/>
          <w:i w:val="false"/>
          <w:color w:val="ff0000"/>
          <w:sz w:val="28"/>
        </w:rPr>
        <w:t>№106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"Тұрғын үй көмегін тағайындау" мемлекеттік көрсетілетін қызмет регламентін бекіту туралы" Жамбыл облысы әкімдігінің 2014 жылғы 28 мамырдағы </w:t>
      </w:r>
      <w:r>
        <w:rPr>
          <w:rFonts w:ascii="Times New Roman"/>
          <w:b w:val="false"/>
          <w:i w:val="false"/>
          <w:color w:val="000000"/>
          <w:sz w:val="28"/>
        </w:rPr>
        <w:t>№ 166</w:t>
      </w:r>
      <w:r>
        <w:rPr>
          <w:rFonts w:ascii="Times New Roman"/>
          <w:b w:val="false"/>
          <w:i w:val="false"/>
          <w:color w:val="000000"/>
          <w:sz w:val="28"/>
        </w:rPr>
        <w:t xml:space="preserve"> қаулысының (Нормативтік құқықтық актілерді мемлекеттік тіркеу тізілімінде № 2264 болып тіркелген, 2014 жылғы 24 шілдеде № 108 (17965) "Ақ жол"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Е.Н.Манжуовқа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"03" маусымдағы</w:t>
            </w:r>
            <w:r>
              <w:br/>
            </w:r>
            <w:r>
              <w:rPr>
                <w:rFonts w:ascii="Times New Roman"/>
                <w:b w:val="false"/>
                <w:i w:val="false"/>
                <w:color w:val="000000"/>
                <w:sz w:val="20"/>
              </w:rPr>
              <w:t>№ 123 қаулысымен бекітілген</w:t>
            </w:r>
          </w:p>
        </w:tc>
      </w:tr>
    </w:tbl>
    <w:bookmarkStart w:name="z14" w:id="0"/>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"Тұрғын үй көмегін тағайындау" мемлекеттік көрсетілетін қызмет (бұдан әрі – мемлекеттік көрсетілетін қызмет) Қазақстан Республикасы Ұлттық экономика министрлігінің 2015 жылғы 09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стандартына (бұдан әрі – стандарт) сәйкес аудандардың және облыстық маңызы бар қалалардың тұрғын үй қатынастары саласындағы функцияны жүзеге асыратын жергілікті атқарушы органдардың құрылымдық бөлімшелерімен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тұрғын үй көмегін тағайындау туралы хабарлама (бұдан әрі – хабарлама),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беру нысаны: электрондық түрде.</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көрсетілетін қызметті алушы стандарттың 9 тармағында көрсетілген мемлекеттік қызметті көрсету үшін қажетті құжаттарды ұсынуы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орталығына құжаттар топтамасын тапсырған сәттен бастап, сондай-ақ порталға өтініш берген кезде – күнтізбелік 10 (он) күн;</w:t>
      </w:r>
      <w:r>
        <w:br/>
      </w:r>
      <w:r>
        <w:rPr>
          <w:rFonts w:ascii="Times New Roman"/>
          <w:b w:val="false"/>
          <w:i w:val="false"/>
          <w:color w:val="000000"/>
          <w:sz w:val="28"/>
        </w:rPr>
        <w:t>
      </w:t>
      </w:r>
      <w:r>
        <w:rPr>
          <w:rFonts w:ascii="Times New Roman"/>
          <w:b w:val="false"/>
          <w:i w:val="false"/>
          <w:color w:val="000000"/>
          <w:sz w:val="28"/>
        </w:rPr>
        <w:t>2) құжаттар топтамасын тапсыру үшін күтудің рұқcат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3)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 халыққа қызмет көрсету орталығы арқылы: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инспекторы құжаттарды қабылдайды және тиісті құжаттарды қабылдағаны туралы қолхат береді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халыққа қызмет көрсету орталығының инспекторы реестрді жасайды және құжаттарды көрсетілетін қызметті берушіге 1 (бір) жұмыс күні ішінде электрондық түрде жібереді;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 құжаттарды қабылдайды, тіркейді және көрсетілетін қызметті берушінің басшысына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бұрыштаманы дайындайды және көрсетілетін қызметті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хабарлама жобасын дайындайды және көрсетілетін қызметті берушінің басшысына қол қоюға 8 (сегіз) жұмыс күні ішінде электрондық түрде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хабарламаға қол қояды және көрсетілетін қызметті берушінің жауапты орындаушысына электрондық немесе қағаз түрінде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қол қойылған хабарламаны халыққа қызмет көрсету орталығының инспекторына 1 (бір) жұмыс күні ішінде электрондық түрде жібереді;</w:t>
      </w:r>
      <w:r>
        <w:br/>
      </w:r>
      <w:r>
        <w:rPr>
          <w:rFonts w:ascii="Times New Roman"/>
          <w:b w:val="false"/>
          <w:i w:val="false"/>
          <w:color w:val="000000"/>
          <w:sz w:val="28"/>
        </w:rPr>
        <w:t>
      </w:t>
      </w:r>
      <w:r>
        <w:rPr>
          <w:rFonts w:ascii="Times New Roman"/>
          <w:b w:val="false"/>
          <w:i w:val="false"/>
          <w:color w:val="000000"/>
          <w:sz w:val="28"/>
        </w:rPr>
        <w:t xml:space="preserve">8) халыққа қызмет көрсету орталығының инспекторы қызметті алушыға тұрғын үй көмегін тағайындау туралы хабарламаны, немесе мемлекеттік қызмет көрсетуден бас тарту туралы дәлелді жауапты электрондық түрде береді – 5 (бес) минуттан аспайды. </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бастауға негіздеме болатын мемлекеттік қызмет көрсету рәсімінің (іс-қимылдың) нәтижесі халыққа қызмет көрсету орталығы арқылы:</w:t>
      </w:r>
      <w:r>
        <w:br/>
      </w:r>
      <w:r>
        <w:rPr>
          <w:rFonts w:ascii="Times New Roman"/>
          <w:b w:val="false"/>
          <w:i w:val="false"/>
          <w:color w:val="000000"/>
          <w:sz w:val="28"/>
        </w:rPr>
        <w:t>
      </w:t>
      </w:r>
      <w:r>
        <w:rPr>
          <w:rFonts w:ascii="Times New Roman"/>
          <w:b w:val="false"/>
          <w:i w:val="false"/>
          <w:color w:val="000000"/>
          <w:sz w:val="28"/>
        </w:rPr>
        <w:t>1) құжаттарды қабылдау және тиісті құжаттарды қабылдағаны туралы қолхат беру;</w:t>
      </w:r>
      <w:r>
        <w:br/>
      </w:r>
      <w:r>
        <w:rPr>
          <w:rFonts w:ascii="Times New Roman"/>
          <w:b w:val="false"/>
          <w:i w:val="false"/>
          <w:color w:val="000000"/>
          <w:sz w:val="28"/>
        </w:rPr>
        <w:t>
      </w:t>
      </w:r>
      <w:r>
        <w:rPr>
          <w:rFonts w:ascii="Times New Roman"/>
          <w:b w:val="false"/>
          <w:i w:val="false"/>
          <w:color w:val="000000"/>
          <w:sz w:val="28"/>
        </w:rPr>
        <w:t>2) реестрді жасау және құжаттарды көрсетілетін қызметті берушіге жіберу;</w:t>
      </w:r>
      <w:r>
        <w:br/>
      </w:r>
      <w:r>
        <w:rPr>
          <w:rFonts w:ascii="Times New Roman"/>
          <w:b w:val="false"/>
          <w:i w:val="false"/>
          <w:color w:val="000000"/>
          <w:sz w:val="28"/>
        </w:rPr>
        <w:t>
      </w:t>
      </w:r>
      <w:r>
        <w:rPr>
          <w:rFonts w:ascii="Times New Roman"/>
          <w:b w:val="false"/>
          <w:i w:val="false"/>
          <w:color w:val="000000"/>
          <w:sz w:val="28"/>
        </w:rPr>
        <w:t>3) құжаттарды қабылдау, тіркеу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4) бұрыштаманы дайындау және көрсетілетін қызметті берушінің жауапты орындаушысына жіберу;</w:t>
      </w:r>
      <w:r>
        <w:br/>
      </w:r>
      <w:r>
        <w:rPr>
          <w:rFonts w:ascii="Times New Roman"/>
          <w:b w:val="false"/>
          <w:i w:val="false"/>
          <w:color w:val="000000"/>
          <w:sz w:val="28"/>
        </w:rPr>
        <w:t>
      </w:t>
      </w:r>
      <w:r>
        <w:rPr>
          <w:rFonts w:ascii="Times New Roman"/>
          <w:b w:val="false"/>
          <w:i w:val="false"/>
          <w:color w:val="000000"/>
          <w:sz w:val="28"/>
        </w:rPr>
        <w:t>5) хабарлама жобасын дайындау және көрсетілетін қызметті берушінің басшысына қол қоюға жіберу электрондық түрінде;</w:t>
      </w:r>
      <w:r>
        <w:br/>
      </w:r>
      <w:r>
        <w:rPr>
          <w:rFonts w:ascii="Times New Roman"/>
          <w:b w:val="false"/>
          <w:i w:val="false"/>
          <w:color w:val="000000"/>
          <w:sz w:val="28"/>
        </w:rPr>
        <w:t>
      </w:t>
      </w:r>
      <w:r>
        <w:rPr>
          <w:rFonts w:ascii="Times New Roman"/>
          <w:b w:val="false"/>
          <w:i w:val="false"/>
          <w:color w:val="000000"/>
          <w:sz w:val="28"/>
        </w:rPr>
        <w:t>6) хабарламаға көрсетілетін қызметті берушінің басшысымен қол қою электрондық немесе қағаз түрінде;</w:t>
      </w:r>
      <w:r>
        <w:br/>
      </w:r>
      <w:r>
        <w:rPr>
          <w:rFonts w:ascii="Times New Roman"/>
          <w:b w:val="false"/>
          <w:i w:val="false"/>
          <w:color w:val="000000"/>
          <w:sz w:val="28"/>
        </w:rPr>
        <w:t>
      </w:t>
      </w:r>
      <w:r>
        <w:rPr>
          <w:rFonts w:ascii="Times New Roman"/>
          <w:b w:val="false"/>
          <w:i w:val="false"/>
          <w:color w:val="000000"/>
          <w:sz w:val="28"/>
        </w:rPr>
        <w:t>7) хабарламаны халыққа қызмет көрсету орталығының инспекторына жіберу;</w:t>
      </w:r>
      <w:r>
        <w:br/>
      </w:r>
      <w:r>
        <w:rPr>
          <w:rFonts w:ascii="Times New Roman"/>
          <w:b w:val="false"/>
          <w:i w:val="false"/>
          <w:color w:val="000000"/>
          <w:sz w:val="28"/>
        </w:rPr>
        <w:t>
      </w:t>
      </w:r>
      <w:r>
        <w:rPr>
          <w:rFonts w:ascii="Times New Roman"/>
          <w:b w:val="false"/>
          <w:i w:val="false"/>
          <w:color w:val="000000"/>
          <w:sz w:val="28"/>
        </w:rPr>
        <w:t>8) қызметті алушыға тұрғын үй көмегін тағайындау туралы хабарламаны немесе мемлекеттік қызмет көрсетуден бас тарту туралы дәлелді жауапты беру электрондық немесе қағаз түрінде.</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инспекторы;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инспекторы құжаттарды қабылдайды және тиісті құжаттарды қабылдағаны туралы қолхат береді –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2) халыққа қызмет көрсету орталығының инспекторы реестрді жасайды және құжаттарды көрсетілетін қызметті берушіге 1 (бір) жұмыс күні ішінде электрондық түрде жібереді;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 құжаттарды қабылдайды, тіркейді және көрсетілетін қызметті берушінің басшысына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бұрыштаманы дайындайды және көрсетілетін қызметті берушінің жауапты орындаушысына жібереді – 2 (екі)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хабарлама жобасын дайындайды және көрсетілетін қызметті берушінің басшысына қол қоюға 8 (сегіз) жұмыс күні ішінде электрондық түрде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хабарламаға қол қояды және көрсетілетін қызметті берушінің жауапты орындаушысына электрондық немесе қағаз түрінде жібереді – 5 (бес) минуттан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жауапты орындаушысы қол қойылған хабарламаны халыққа қызмет көрсету орталығының инспекторына 1 (бір) жұмыс күні ішінде электрондық түрде жібереді;</w:t>
      </w:r>
      <w:r>
        <w:br/>
      </w:r>
      <w:r>
        <w:rPr>
          <w:rFonts w:ascii="Times New Roman"/>
          <w:b w:val="false"/>
          <w:i w:val="false"/>
          <w:color w:val="000000"/>
          <w:sz w:val="28"/>
        </w:rPr>
        <w:t>
      </w:t>
      </w:r>
      <w:r>
        <w:rPr>
          <w:rFonts w:ascii="Times New Roman"/>
          <w:b w:val="false"/>
          <w:i w:val="false"/>
          <w:color w:val="000000"/>
          <w:sz w:val="28"/>
        </w:rPr>
        <w:t xml:space="preserve">8) халыққа қызмет көрсету орталығының инспекторы қызметті алушыға тұрғын үй көмегін тағайындау туралы хабарламаны немесе мемлекеттік қызмет көрсетуден бас тарту туралы дәлелді жауапты электрондық түрде береді – 5 (бес) минуттан аспайды. </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пароль арқылы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көрсетілетін қызметті алушының мемлекеттік қызметті алу үшін жеке сәйкестендіру нөмірі мен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жеке сәйкестендіру нөмірі мен пароль арқылы порталда тіркелген көрсетілетін қызметті алушы жайлы мәлеметтердің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мәліметтерінің бұзылушылықтары болған жағдайда порталмен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қызметті таңдауы, мемлекеттік қызмет көрсету үшін экранға тапсырыс үлгісін шығару және көрсетілетін қызметті алушының құрылымы мен нысандық талаптарын ескере отырып, үлгіні толтыруы (мәліметтерді енгізу);</w:t>
      </w:r>
      <w:r>
        <w:br/>
      </w:r>
      <w:r>
        <w:rPr>
          <w:rFonts w:ascii="Times New Roman"/>
          <w:b w:val="false"/>
          <w:i w:val="false"/>
          <w:color w:val="000000"/>
          <w:sz w:val="28"/>
        </w:rPr>
        <w:t>
      </w:t>
      </w:r>
      <w:r>
        <w:rPr>
          <w:rFonts w:ascii="Times New Roman"/>
          <w:b w:val="false"/>
          <w:i w:val="false"/>
          <w:color w:val="000000"/>
          <w:sz w:val="28"/>
        </w:rPr>
        <w:t>6) 4 үдеріс – мемлекеттік қызметті алу үшін үлгіні (енгізілген мәліметтерді) көрсетілетін қызметті алушының электрондық цифрлық қолтаңбасымен куәландыру;</w:t>
      </w:r>
      <w:r>
        <w:br/>
      </w:r>
      <w:r>
        <w:rPr>
          <w:rFonts w:ascii="Times New Roman"/>
          <w:b w:val="false"/>
          <w:i w:val="false"/>
          <w:color w:val="000000"/>
          <w:sz w:val="28"/>
        </w:rPr>
        <w:t>
      </w:t>
      </w:r>
      <w:r>
        <w:rPr>
          <w:rFonts w:ascii="Times New Roman"/>
          <w:b w:val="false"/>
          <w:i w:val="false"/>
          <w:color w:val="000000"/>
          <w:sz w:val="28"/>
        </w:rPr>
        <w:t>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r>
        <w:br/>
      </w:r>
      <w:r>
        <w:rPr>
          <w:rFonts w:ascii="Times New Roman"/>
          <w:b w:val="false"/>
          <w:i w:val="false"/>
          <w:color w:val="000000"/>
          <w:sz w:val="28"/>
        </w:rPr>
        <w:t>
      </w:t>
      </w:r>
      <w:r>
        <w:rPr>
          <w:rFonts w:ascii="Times New Roman"/>
          <w:b w:val="false"/>
          <w:i w:val="false"/>
          <w:color w:val="000000"/>
          <w:sz w:val="28"/>
        </w:rPr>
        <w:t>8) 5 үдеріс – көрсетілетін қызметті алушының электрондық цифрлық қолтаңбасының расталмауына байланысты тапсырыс берілген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көрсетілетін қызметті алушының электрондық цифрлық қолтаңбасы арқылы мемлекеттік қызмет көрсету үшін тапсырысты куәландыруы және көрсетілетін қызметті берушімен өндеу үшін "электрондық үкімет" шлюзі арқылы аймақтық "электрондық үкімет" шлюзіндегі автоматтандырылған жұмыс орнына электрондық құжатты (тапсырысты) жіберу және көрсетілетін қызметті берушінің жауапты орындаушысымен мемлекеттік қызметті өндеу;</w:t>
      </w:r>
      <w:r>
        <w:br/>
      </w:r>
      <w:r>
        <w:rPr>
          <w:rFonts w:ascii="Times New Roman"/>
          <w:b w:val="false"/>
          <w:i w:val="false"/>
          <w:color w:val="000000"/>
          <w:sz w:val="28"/>
        </w:rPr>
        <w:t>
      </w:t>
      </w:r>
      <w:r>
        <w:rPr>
          <w:rFonts w:ascii="Times New Roman"/>
          <w:b w:val="false"/>
          <w:i w:val="false"/>
          <w:color w:val="000000"/>
          <w:sz w:val="28"/>
        </w:rPr>
        <w:t>10) 7 үдеріс – мемлекеттік қызметті көрсету нәтижесі көрсетілетін қызметті берушімен көрсетілетін қызметті алушының "жеке кабинетіне" көрсетілетін қызметті берушінің жауапты орындаушысының электрондық цифрлық қолтаңбасымен куәландырылған электрондық құжат нысаны жолданады.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барысында портал арқылы жүгінуі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сипатталған.</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(http://sobes.zhambyl.kz) және Жамбыл облысы әкімдігінің (http://zhambyl.gov.kz)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8" w:id="6"/>
    <w:p>
      <w:pPr>
        <w:spacing w:after="0"/>
        <w:ind w:left="0"/>
        <w:jc w:val="left"/>
      </w:pPr>
      <w:r>
        <w:rPr>
          <w:rFonts w:ascii="Times New Roman"/>
          <w:b/>
          <w:i w:val="false"/>
          <w:color w:val="000000"/>
        </w:rPr>
        <w:t xml:space="preserve"> "Электрондық үкімет" порталы арқылы мемлекеттік қызмет көрсетуде функционалдық өзара іс-әрекет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3" w:id="8"/>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8" w:id="10"/>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w:t>
      </w:r>
    </w:p>
    <w:bookmarkEnd w:id="10"/>
    <w:bookmarkStart w:name="z89" w:id="11"/>
    <w:p>
      <w:pPr>
        <w:spacing w:after="0"/>
        <w:ind w:left="0"/>
        <w:jc w:val="left"/>
      </w:pPr>
    </w:p>
    <w:bookmarkEnd w:id="11"/>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90" w:id="12"/>
    <w:p>
      <w:pPr>
        <w:spacing w:after="0"/>
        <w:ind w:left="0"/>
        <w:jc w:val="left"/>
      </w:pPr>
      <w:r>
        <w:rPr>
          <w:rFonts w:ascii="Times New Roman"/>
          <w:b/>
          <w:i w:val="false"/>
          <w:color w:val="000000"/>
        </w:rPr>
        <w:t xml:space="preserve"> Шартты белгілер:</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4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