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6238" w14:textId="0cf6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21 мамырдағы № 107 қаулысы. Жамбыл облысы Әділет департаментінде 2015 жылғы 24 маусымда № 2686 болып тіркелді. Күші жойылды - Жамбыл облысы әкімдігінің 2020 жылғы 20 тамыздағы № 189 қаулысымен</w:t>
      </w:r>
    </w:p>
    <w:p>
      <w:pPr>
        <w:spacing w:after="0"/>
        <w:ind w:left="0"/>
        <w:jc w:val="both"/>
      </w:pPr>
      <w:r>
        <w:rPr>
          <w:rFonts w:ascii="Times New Roman"/>
          <w:b w:val="false"/>
          <w:i w:val="false"/>
          <w:color w:val="ff0000"/>
          <w:sz w:val="28"/>
        </w:rPr>
        <w:t xml:space="preserve">
      Ескерту. Күші жойылды - Жамбыл облысы әкімдігінің 20.08.2020 </w:t>
      </w:r>
      <w:r>
        <w:rPr>
          <w:rFonts w:ascii="Times New Roman"/>
          <w:b w:val="false"/>
          <w:i w:val="false"/>
          <w:color w:val="ff0000"/>
          <w:sz w:val="28"/>
        </w:rPr>
        <w:t>№ 189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Қоса беріліп отырған:</w:t>
      </w:r>
    </w:p>
    <w:bookmarkEnd w:id="1"/>
    <w:bookmarkStart w:name="z5" w:id="2"/>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2) "Орта білім беретін үздік ұйым" грантын беру конкурсына қатысу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4)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5)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6"/>
    <w:bookmarkStart w:name="z10" w:id="7"/>
    <w:p>
      <w:pPr>
        <w:spacing w:after="0"/>
        <w:ind w:left="0"/>
        <w:jc w:val="both"/>
      </w:pPr>
      <w:r>
        <w:rPr>
          <w:rFonts w:ascii="Times New Roman"/>
          <w:b w:val="false"/>
          <w:i w:val="false"/>
          <w:color w:val="000000"/>
          <w:sz w:val="28"/>
        </w:rPr>
        <w:t>
      2. "Жамбыл облысы әкімдігінің білім басқармасы" коммуналдық мемлекеттік мекемесі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8"/>
    <w:bookmarkStart w:name="z12" w:id="9"/>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9"/>
    <w:bookmarkStart w:name="z13" w:id="10"/>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p>
    <w:bookmarkEnd w:id="10"/>
    <w:bookmarkStart w:name="z14" w:id="11"/>
    <w:p>
      <w:pPr>
        <w:spacing w:after="0"/>
        <w:ind w:left="0"/>
        <w:jc w:val="both"/>
      </w:pPr>
      <w:r>
        <w:rPr>
          <w:rFonts w:ascii="Times New Roman"/>
          <w:b w:val="false"/>
          <w:i w:val="false"/>
          <w:color w:val="000000"/>
          <w:sz w:val="28"/>
        </w:rPr>
        <w:t>
      3. Мыналардың күші жойылды деп танылсын:</w:t>
      </w:r>
    </w:p>
    <w:bookmarkEnd w:id="11"/>
    <w:bookmarkStart w:name="z15" w:id="12"/>
    <w:p>
      <w:pPr>
        <w:spacing w:after="0"/>
        <w:ind w:left="0"/>
        <w:jc w:val="both"/>
      </w:pPr>
      <w:r>
        <w:rPr>
          <w:rFonts w:ascii="Times New Roman"/>
          <w:b w:val="false"/>
          <w:i w:val="false"/>
          <w:color w:val="000000"/>
          <w:sz w:val="28"/>
        </w:rPr>
        <w:t xml:space="preserve">
      1) "Жергілікті атқарушы органдар көрсететін мектепке дейінгі және орта білім беру саласындағы мемлекеттік көрсетілетін қызметтердің регламенттерін бекіту туралы" Жамбыл облысы әкімдігінің 2014 жылғы 19 маусымдағы </w:t>
      </w:r>
      <w:r>
        <w:rPr>
          <w:rFonts w:ascii="Times New Roman"/>
          <w:b w:val="false"/>
          <w:i w:val="false"/>
          <w:color w:val="000000"/>
          <w:sz w:val="28"/>
        </w:rPr>
        <w:t>№ 175</w:t>
      </w:r>
      <w:r>
        <w:rPr>
          <w:rFonts w:ascii="Times New Roman"/>
          <w:b w:val="false"/>
          <w:i w:val="false"/>
          <w:color w:val="000000"/>
          <w:sz w:val="28"/>
        </w:rPr>
        <w:t xml:space="preserve"> қаулысының 1 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 2282 болып тіркелген, 2014 жылғы 2 тамыздағы № 112 (17969) "Ақ жол" газетінде жарияланған);</w:t>
      </w:r>
    </w:p>
    <w:bookmarkEnd w:id="12"/>
    <w:bookmarkStart w:name="z16" w:id="13"/>
    <w:p>
      <w:pPr>
        <w:spacing w:after="0"/>
        <w:ind w:left="0"/>
        <w:jc w:val="both"/>
      </w:pPr>
      <w:r>
        <w:rPr>
          <w:rFonts w:ascii="Times New Roman"/>
          <w:b w:val="false"/>
          <w:i w:val="false"/>
          <w:color w:val="000000"/>
          <w:sz w:val="28"/>
        </w:rPr>
        <w:t xml:space="preserve">
      2) "Мектепке дейінгі және орта білім беру саласындағы мемлекеттік көрсетілетін қызметтердің регламенттерін бекіту туралы" Жамбыл облысы әкімдігінің 2014 жылғы 16 шілдедегі </w:t>
      </w:r>
      <w:r>
        <w:rPr>
          <w:rFonts w:ascii="Times New Roman"/>
          <w:b w:val="false"/>
          <w:i w:val="false"/>
          <w:color w:val="000000"/>
          <w:sz w:val="28"/>
        </w:rPr>
        <w:t>№ 199</w:t>
      </w:r>
      <w:r>
        <w:rPr>
          <w:rFonts w:ascii="Times New Roman"/>
          <w:b w:val="false"/>
          <w:i w:val="false"/>
          <w:color w:val="000000"/>
          <w:sz w:val="28"/>
        </w:rPr>
        <w:t xml:space="preserve"> қаулысының 1 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(Нормативтік құқықтық актілерді мемлекеттік тіркеу тізілімінде № 2304 болып тіркелген, 2014 жылғы 9 қыркүйектегі №127 (17984) "Ақ жол" газетінде жарияланған).</w:t>
      </w:r>
    </w:p>
    <w:bookmarkEnd w:id="13"/>
    <w:bookmarkStart w:name="z17" w:id="14"/>
    <w:p>
      <w:pPr>
        <w:spacing w:after="0"/>
        <w:ind w:left="0"/>
        <w:jc w:val="both"/>
      </w:pPr>
      <w:r>
        <w:rPr>
          <w:rFonts w:ascii="Times New Roman"/>
          <w:b w:val="false"/>
          <w:i w:val="false"/>
          <w:color w:val="000000"/>
          <w:sz w:val="28"/>
        </w:rPr>
        <w:t xml:space="preserve">
      4. Осы қаулының орындалуын бақылау облыс әкімінің орынбасары Е. Манжуовқа жүктелсін. </w:t>
      </w:r>
    </w:p>
    <w:bookmarkEnd w:id="14"/>
    <w:bookmarkStart w:name="z18" w:id="15"/>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21 мамырдағы</w:t>
            </w:r>
            <w:r>
              <w:br/>
            </w:r>
            <w:r>
              <w:rPr>
                <w:rFonts w:ascii="Times New Roman"/>
                <w:b w:val="false"/>
                <w:i w:val="false"/>
                <w:color w:val="000000"/>
                <w:sz w:val="20"/>
              </w:rPr>
              <w:t>№ 107 қаулысымен бекiтiлген</w:t>
            </w:r>
          </w:p>
        </w:tc>
      </w:tr>
    </w:tbl>
    <w:bookmarkStart w:name="z21" w:id="16"/>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 регламенті</w:t>
      </w:r>
    </w:p>
    <w:bookmarkEnd w:id="16"/>
    <w:bookmarkStart w:name="z22" w:id="17"/>
    <w:p>
      <w:pPr>
        <w:spacing w:after="0"/>
        <w:ind w:left="0"/>
        <w:jc w:val="left"/>
      </w:pPr>
      <w:r>
        <w:rPr>
          <w:rFonts w:ascii="Times New Roman"/>
          <w:b/>
          <w:i w:val="false"/>
          <w:color w:val="000000"/>
        </w:rPr>
        <w:t xml:space="preserve"> 1. Жалпы ережелер</w:t>
      </w:r>
    </w:p>
    <w:bookmarkEnd w:id="17"/>
    <w:bookmarkStart w:name="z23" w:id="18"/>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көрсетілетін қызметі (бұдан әрі – мемлекеттік көрсетілетін қызмет)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7 сәуірдегі </w:t>
      </w:r>
      <w:r>
        <w:rPr>
          <w:rFonts w:ascii="Times New Roman"/>
          <w:b w:val="false"/>
          <w:i w:val="false"/>
          <w:color w:val="000000"/>
          <w:sz w:val="28"/>
        </w:rPr>
        <w:t>№ 170</w:t>
      </w:r>
      <w:r>
        <w:rPr>
          <w:rFonts w:ascii="Times New Roman"/>
          <w:b w:val="false"/>
          <w:i w:val="false"/>
          <w:color w:val="000000"/>
          <w:sz w:val="28"/>
        </w:rPr>
        <w:t xml:space="preserve"> (Нормативтік құқықтық актілерді мемлекеттік тіркеу тізілімінде 2015 жылдың 8 мамырында </w:t>
      </w:r>
      <w:r>
        <w:rPr>
          <w:rFonts w:ascii="Times New Roman"/>
          <w:b w:val="false"/>
          <w:i w:val="false"/>
          <w:color w:val="000000"/>
          <w:sz w:val="28"/>
        </w:rPr>
        <w:t>№ 10980</w:t>
      </w:r>
      <w:r>
        <w:rPr>
          <w:rFonts w:ascii="Times New Roman"/>
          <w:b w:val="false"/>
          <w:i w:val="false"/>
          <w:color w:val="000000"/>
          <w:sz w:val="28"/>
        </w:rPr>
        <w:t xml:space="preserve"> тіркелген) бұйрығымен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стандартына сәйкес (бұдан әрі – стандарт) Жамбыл облысының балаларға арналған қосымша білім беру ұйымдарымен, жалпы орта білім беру ұйымдарымен (бұдан әрі – көрсетілетін қызметті беруші) көрсетіледі.</w:t>
      </w:r>
    </w:p>
    <w:bookmarkEnd w:id="18"/>
    <w:bookmarkStart w:name="z24" w:id="1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19"/>
    <w:bookmarkStart w:name="z25" w:id="20"/>
    <w:p>
      <w:pPr>
        <w:spacing w:after="0"/>
        <w:ind w:left="0"/>
        <w:jc w:val="both"/>
      </w:pPr>
      <w:r>
        <w:rPr>
          <w:rFonts w:ascii="Times New Roman"/>
          <w:b w:val="false"/>
          <w:i w:val="false"/>
          <w:color w:val="000000"/>
          <w:sz w:val="28"/>
        </w:rPr>
        <w:t>
      2. Мемлекеттік қызметті көрсету нысаны: қағаз түрінде.</w:t>
      </w:r>
    </w:p>
    <w:bookmarkEnd w:id="20"/>
    <w:bookmarkStart w:name="z26" w:id="21"/>
    <w:p>
      <w:pPr>
        <w:spacing w:after="0"/>
        <w:ind w:left="0"/>
        <w:jc w:val="both"/>
      </w:pPr>
      <w:r>
        <w:rPr>
          <w:rFonts w:ascii="Times New Roman"/>
          <w:b w:val="false"/>
          <w:i w:val="false"/>
          <w:color w:val="000000"/>
          <w:sz w:val="28"/>
        </w:rPr>
        <w:t>
      3. Мемлекеттік қызметті көрсетудің нәтижесі: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p>
    <w:bookmarkEnd w:id="21"/>
    <w:bookmarkStart w:name="z27" w:id="2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22"/>
    <w:bookmarkStart w:name="z28" w:id="2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3"/>
    <w:bookmarkStart w:name="z29" w:id="24"/>
    <w:p>
      <w:pPr>
        <w:spacing w:after="0"/>
        <w:ind w:left="0"/>
        <w:jc w:val="both"/>
      </w:pPr>
      <w:r>
        <w:rPr>
          <w:rFonts w:ascii="Times New Roman"/>
          <w:b w:val="false"/>
          <w:i w:val="false"/>
          <w:color w:val="000000"/>
          <w:sz w:val="28"/>
        </w:rPr>
        <w:t xml:space="preserve">
      4. Мемлекеттік қызметті көрсету бойынша рәсімдерді (әрекеттерді) бастау үшін негіздеме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өтініші болып табылады.</w:t>
      </w:r>
    </w:p>
    <w:bookmarkEnd w:id="24"/>
    <w:bookmarkStart w:name="z30" w:id="2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25"/>
    <w:bookmarkStart w:name="z31" w:id="26"/>
    <w:p>
      <w:pPr>
        <w:spacing w:after="0"/>
        <w:ind w:left="0"/>
        <w:jc w:val="both"/>
      </w:pPr>
      <w:r>
        <w:rPr>
          <w:rFonts w:ascii="Times New Roman"/>
          <w:b w:val="false"/>
          <w:i w:val="false"/>
          <w:color w:val="000000"/>
          <w:sz w:val="28"/>
        </w:rPr>
        <w:t xml:space="preserve">
      1) көрсетілетін қызметті алушының құжаттарын қабылдау, тіркеу – </w:t>
      </w:r>
      <w:r>
        <w:rPr>
          <w:rFonts w:ascii="Times New Roman"/>
          <w:b w:val="false"/>
          <w:i w:val="false"/>
          <w:color w:val="000000"/>
          <w:sz w:val="28"/>
        </w:rPr>
        <w:t>10 минут ішінде;</w:t>
      </w:r>
    </w:p>
    <w:bookmarkEnd w:id="26"/>
    <w:bookmarkStart w:name="z33" w:id="27"/>
    <w:p>
      <w:pPr>
        <w:spacing w:after="0"/>
        <w:ind w:left="0"/>
        <w:jc w:val="both"/>
      </w:pPr>
      <w:r>
        <w:rPr>
          <w:rFonts w:ascii="Times New Roman"/>
          <w:b w:val="false"/>
          <w:i w:val="false"/>
          <w:color w:val="000000"/>
          <w:sz w:val="28"/>
        </w:rPr>
        <w:t>
      2) құжаттарды қарастыру, мемлекеттік көрсетілетін қызмет нәтижесін дайындау – 15 минут ішінде;</w:t>
      </w:r>
    </w:p>
    <w:bookmarkEnd w:id="27"/>
    <w:bookmarkStart w:name="z34" w:id="28"/>
    <w:p>
      <w:pPr>
        <w:spacing w:after="0"/>
        <w:ind w:left="0"/>
        <w:jc w:val="both"/>
      </w:pPr>
      <w:r>
        <w:rPr>
          <w:rFonts w:ascii="Times New Roman"/>
          <w:b w:val="false"/>
          <w:i w:val="false"/>
          <w:color w:val="000000"/>
          <w:sz w:val="28"/>
        </w:rPr>
        <w:t>
      3) көрсетілетін қызметті алушыға мемлекеттік көрсетілетін қызмет нәтижесін беру – 5 минут ішінде.</w:t>
      </w:r>
    </w:p>
    <w:bookmarkEnd w:id="28"/>
    <w:bookmarkStart w:name="z35" w:id="29"/>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9"/>
    <w:bookmarkStart w:name="z36" w:id="30"/>
    <w:p>
      <w:pPr>
        <w:spacing w:after="0"/>
        <w:ind w:left="0"/>
        <w:jc w:val="both"/>
      </w:pPr>
      <w:r>
        <w:rPr>
          <w:rFonts w:ascii="Times New Roman"/>
          <w:b w:val="false"/>
          <w:i w:val="false"/>
          <w:color w:val="000000"/>
          <w:sz w:val="28"/>
        </w:rPr>
        <w:t>
      1) кіріс нөмірі бар өтініш;</w:t>
      </w:r>
    </w:p>
    <w:bookmarkEnd w:id="30"/>
    <w:bookmarkStart w:name="z37" w:id="31"/>
    <w:p>
      <w:pPr>
        <w:spacing w:after="0"/>
        <w:ind w:left="0"/>
        <w:jc w:val="both"/>
      </w:pPr>
      <w:r>
        <w:rPr>
          <w:rFonts w:ascii="Times New Roman"/>
          <w:b w:val="false"/>
          <w:i w:val="false"/>
          <w:color w:val="000000"/>
          <w:sz w:val="28"/>
        </w:rPr>
        <w:t>
      2) мемлекеттік көрсетілетін қызмет нәтижесі.</w:t>
      </w:r>
    </w:p>
    <w:bookmarkEnd w:id="31"/>
    <w:bookmarkStart w:name="z38"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39" w:id="3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3"/>
    <w:bookmarkStart w:name="z40"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41"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2" w:id="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w:t>
      </w:r>
    </w:p>
    <w:bookmarkEnd w:id="36"/>
    <w:bookmarkStart w:name="z43" w:id="37"/>
    <w:p>
      <w:pPr>
        <w:spacing w:after="0"/>
        <w:ind w:left="0"/>
        <w:jc w:val="both"/>
      </w:pPr>
      <w:r>
        <w:rPr>
          <w:rFonts w:ascii="Times New Roman"/>
          <w:b w:val="false"/>
          <w:i w:val="false"/>
          <w:color w:val="000000"/>
          <w:sz w:val="28"/>
        </w:rPr>
        <w:t>
      1) көрсетілетін қызметті берушінің кеңсе қызметкері өтініш түскен сәттен бастап құжаттарды тіркейді және көрсетілетін қызметті берушінің басшысына қарауға жолдайды – 10 минут ішінде;</w:t>
      </w:r>
    </w:p>
    <w:bookmarkEnd w:id="37"/>
    <w:bookmarkStart w:name="z44" w:id="38"/>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қарайды, мемлекеттік көрсетілетін қызмет нәтижесін дайындайды – 15 минут ішінде;</w:t>
      </w:r>
    </w:p>
    <w:bookmarkEnd w:id="38"/>
    <w:bookmarkStart w:name="z45" w:id="39"/>
    <w:p>
      <w:pPr>
        <w:spacing w:after="0"/>
        <w:ind w:left="0"/>
        <w:jc w:val="both"/>
      </w:pPr>
      <w:r>
        <w:rPr>
          <w:rFonts w:ascii="Times New Roman"/>
          <w:b w:val="false"/>
          <w:i w:val="false"/>
          <w:color w:val="000000"/>
          <w:sz w:val="28"/>
        </w:rPr>
        <w:t>
      3) көрсетілетін қызметті берушінің кеңсе қызметкері көрсетілетін қызметті алушыға мемлекеттік көрсетілетін қызмет нәтижесін береді – 5 минут ішінде.</w:t>
      </w:r>
    </w:p>
    <w:bookmarkEnd w:id="39"/>
    <w:bookmarkStart w:name="z46" w:id="40"/>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w:t>
      </w:r>
      <w:r>
        <w:br/>
      </w:r>
      <w:r>
        <w:rPr>
          <w:rFonts w:ascii="Times New Roman"/>
          <w:b/>
          <w:i w:val="false"/>
          <w:color w:val="000000"/>
        </w:rPr>
        <w:t>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0"/>
    <w:bookmarkStart w:name="z47" w:id="41"/>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p>
    <w:bookmarkEnd w:id="41"/>
    <w:bookmarkStart w:name="z48" w:id="42"/>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процесіне ақпараттық жүйелер пайдаланылмайды.</w:t>
      </w:r>
    </w:p>
    <w:bookmarkEnd w:id="42"/>
    <w:bookmarkStart w:name="z49" w:id="43"/>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w:t>
      </w:r>
      <w:r>
        <w:rPr>
          <w:rFonts w:ascii="Times New Roman"/>
          <w:b w:val="false"/>
          <w:i w:val="false"/>
          <w:color w:val="000000"/>
          <w:sz w:val="28"/>
        </w:rPr>
        <w:t xml:space="preserve"> бизнес-процестерінің анықтамалығы "электрондық үкімет" веб-порталында - </w:t>
      </w:r>
      <w:r>
        <w:rPr>
          <w:rFonts w:ascii="Times New Roman"/>
          <w:b w:val="false"/>
          <w:i w:val="false"/>
          <w:color w:val="000000"/>
          <w:sz w:val="28"/>
        </w:rPr>
        <w:t>www.e.gov.kz, көрсетілетін қызметті берушінің интернет-ресурсында орналастырылады.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 бойынша</w:t>
            </w:r>
            <w:r>
              <w:br/>
            </w:r>
            <w:r>
              <w:rPr>
                <w:rFonts w:ascii="Times New Roman"/>
                <w:b w:val="false"/>
                <w:i w:val="false"/>
                <w:color w:val="000000"/>
                <w:sz w:val="20"/>
              </w:rPr>
              <w:t>қосымша білім беру ұйымдарына құжаттар</w:t>
            </w:r>
            <w:r>
              <w:br/>
            </w:r>
            <w:r>
              <w:rPr>
                <w:rFonts w:ascii="Times New Roman"/>
                <w:b w:val="false"/>
                <w:i w:val="false"/>
                <w:color w:val="000000"/>
                <w:sz w:val="20"/>
              </w:rPr>
              <w:t>қабылдау және оқуға қабылдау" мемлекеттік</w:t>
            </w:r>
            <w:r>
              <w:br/>
            </w:r>
            <w:r>
              <w:rPr>
                <w:rFonts w:ascii="Times New Roman"/>
                <w:b w:val="false"/>
                <w:i w:val="false"/>
                <w:color w:val="000000"/>
                <w:sz w:val="20"/>
              </w:rPr>
              <w:t>көрсетілетін қызмет регламентіне 1-қосымша</w:t>
            </w:r>
          </w:p>
        </w:tc>
      </w:tr>
    </w:tbl>
    <w:bookmarkStart w:name="z53" w:id="44"/>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r>
        <w:rPr>
          <w:rFonts w:ascii="Times New Roman"/>
          <w:b/>
          <w:i w:val="false"/>
          <w:color w:val="000000"/>
        </w:rPr>
        <w:t>"Балаларға қосымша білім беру бойынша қосымша білім беру ұйымдарына құжаттар қабылдау және оқуға қабылдау"</w:t>
      </w:r>
    </w:p>
    <w:bookmarkEnd w:id="44"/>
    <w:bookmarkStart w:name="z5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46"/>
    <w:p>
      <w:pPr>
        <w:spacing w:after="0"/>
        <w:ind w:left="0"/>
        <w:jc w:val="left"/>
      </w:pPr>
      <w:r>
        <w:rPr>
          <w:rFonts w:ascii="Times New Roman"/>
          <w:b/>
          <w:i w:val="false"/>
          <w:color w:val="000000"/>
        </w:rPr>
        <w:t xml:space="preserve"> Шартты белгілер:</w:t>
      </w:r>
    </w:p>
    <w:bookmarkEnd w:id="46"/>
    <w:p>
      <w:pPr>
        <w:spacing w:after="0"/>
        <w:ind w:left="0"/>
        <w:jc w:val="left"/>
      </w:pPr>
      <w:r>
        <w:br/>
      </w:r>
    </w:p>
    <w:p>
      <w:pPr>
        <w:spacing w:after="0"/>
        <w:ind w:left="0"/>
        <w:jc w:val="both"/>
      </w:pPr>
      <w:r>
        <w:drawing>
          <wp:inline distT="0" distB="0" distL="0" distR="0">
            <wp:extent cx="7810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21 мамырдағы</w:t>
            </w:r>
            <w:r>
              <w:br/>
            </w:r>
            <w:r>
              <w:rPr>
                <w:rFonts w:ascii="Times New Roman"/>
                <w:b w:val="false"/>
                <w:i w:val="false"/>
                <w:color w:val="000000"/>
                <w:sz w:val="20"/>
              </w:rPr>
              <w:t>№ 107 қаулысымен бекiтiлген</w:t>
            </w:r>
          </w:p>
        </w:tc>
      </w:tr>
    </w:tbl>
    <w:bookmarkStart w:name="z61" w:id="47"/>
    <w:p>
      <w:pPr>
        <w:spacing w:after="0"/>
        <w:ind w:left="0"/>
        <w:jc w:val="left"/>
      </w:pPr>
      <w:r>
        <w:rPr>
          <w:rFonts w:ascii="Times New Roman"/>
          <w:b/>
          <w:i w:val="false"/>
          <w:color w:val="000000"/>
        </w:rPr>
        <w:t xml:space="preserve"> "Орта білім беретін үздік ұйым" грантын беру конкурсына қатысу үшін құжаттарды қабылдау"мемлекеттік көрсетілетін қызмет регламенті</w:t>
      </w:r>
    </w:p>
    <w:bookmarkEnd w:id="47"/>
    <w:bookmarkStart w:name="z62" w:id="48"/>
    <w:p>
      <w:pPr>
        <w:spacing w:after="0"/>
        <w:ind w:left="0"/>
        <w:jc w:val="left"/>
      </w:pPr>
      <w:r>
        <w:rPr>
          <w:rFonts w:ascii="Times New Roman"/>
          <w:b/>
          <w:i w:val="false"/>
          <w:color w:val="000000"/>
        </w:rPr>
        <w:t xml:space="preserve"> 1. Жалпы ережелер</w:t>
      </w:r>
    </w:p>
    <w:bookmarkEnd w:id="48"/>
    <w:bookmarkStart w:name="z63" w:id="49"/>
    <w:p>
      <w:pPr>
        <w:spacing w:after="0"/>
        <w:ind w:left="0"/>
        <w:jc w:val="both"/>
      </w:pPr>
      <w:r>
        <w:rPr>
          <w:rFonts w:ascii="Times New Roman"/>
          <w:b w:val="false"/>
          <w:i w:val="false"/>
          <w:color w:val="000000"/>
          <w:sz w:val="28"/>
        </w:rPr>
        <w:t xml:space="preserve">
      1. "Орта білім беретін үздік ұйым" грантын беру конкурсына қатысу үшін құжаттарды қабылдау" мемлекеттік көрсетілетін қызметі (бұдан әрі – мемлекеттік көрсетілетін қызмет)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Қазақстан Республикасы Білім және ғылым министрінің 2015 жылғы 7 сәуірдегі </w:t>
      </w:r>
      <w:r>
        <w:rPr>
          <w:rFonts w:ascii="Times New Roman"/>
          <w:b w:val="false"/>
          <w:i w:val="false"/>
          <w:color w:val="000000"/>
          <w:sz w:val="28"/>
        </w:rPr>
        <w:t>№ 170</w:t>
      </w:r>
      <w:r>
        <w:rPr>
          <w:rFonts w:ascii="Times New Roman"/>
          <w:b w:val="false"/>
          <w:i w:val="false"/>
          <w:color w:val="000000"/>
          <w:sz w:val="28"/>
        </w:rPr>
        <w:t xml:space="preserve"> (Нормативтік құқықтық актілерді мемлекеттік тіркеу тізілімінде 2015 жылдың 8 мамырында </w:t>
      </w:r>
      <w:r>
        <w:rPr>
          <w:rFonts w:ascii="Times New Roman"/>
          <w:b w:val="false"/>
          <w:i w:val="false"/>
          <w:color w:val="000000"/>
          <w:sz w:val="28"/>
        </w:rPr>
        <w:t>№ 10980</w:t>
      </w:r>
      <w:r>
        <w:rPr>
          <w:rFonts w:ascii="Times New Roman"/>
          <w:b w:val="false"/>
          <w:i w:val="false"/>
          <w:color w:val="000000"/>
          <w:sz w:val="28"/>
        </w:rPr>
        <w:t xml:space="preserve"> тіркелген) бұйрығымен бекітілген "Орта білім беретін үздік ұйым" грантын беру конкурсына қатысу үшін құжаттарды қабылдау" мемлекеттік көрсетілетін қызмет стандартына сәйкес (бұдан әрі – стандарт), аудандық, қалалық білім бөлімдері мен облыстық білім басқармасымен (бұдан әрі – көрсетілетін қызметті беруші) көрсетіледі.</w:t>
      </w:r>
    </w:p>
    <w:bookmarkEnd w:id="49"/>
    <w:bookmarkStart w:name="z64" w:id="50"/>
    <w:p>
      <w:pPr>
        <w:spacing w:after="0"/>
        <w:ind w:left="0"/>
        <w:jc w:val="both"/>
      </w:pPr>
      <w:r>
        <w:rPr>
          <w:rFonts w:ascii="Times New Roman"/>
          <w:b w:val="false"/>
          <w:i w:val="false"/>
          <w:color w:val="000000"/>
          <w:sz w:val="28"/>
        </w:rPr>
        <w:t>
      Өтінішті қабылдау мен мемлекеттік қызметті көрсету нәтижесін беру көрсетілетін қызметті берушінің кеңсесі арқылы жүзеге асырылады.</w:t>
      </w:r>
    </w:p>
    <w:bookmarkEnd w:id="50"/>
    <w:bookmarkStart w:name="z65" w:id="51"/>
    <w:p>
      <w:pPr>
        <w:spacing w:after="0"/>
        <w:ind w:left="0"/>
        <w:jc w:val="both"/>
      </w:pPr>
      <w:r>
        <w:rPr>
          <w:rFonts w:ascii="Times New Roman"/>
          <w:b w:val="false"/>
          <w:i w:val="false"/>
          <w:color w:val="000000"/>
          <w:sz w:val="28"/>
        </w:rPr>
        <w:t>
      2. Мемлекеттік қызметті көрсету нысаны: қағаз түрінде.</w:t>
      </w:r>
    </w:p>
    <w:bookmarkEnd w:id="51"/>
    <w:bookmarkStart w:name="z66" w:id="52"/>
    <w:p>
      <w:pPr>
        <w:spacing w:after="0"/>
        <w:ind w:left="0"/>
        <w:jc w:val="both"/>
      </w:pPr>
      <w:r>
        <w:rPr>
          <w:rFonts w:ascii="Times New Roman"/>
          <w:b w:val="false"/>
          <w:i w:val="false"/>
          <w:color w:val="000000"/>
          <w:sz w:val="28"/>
        </w:rPr>
        <w:t>
      3. Мемлекеттік қызметті көрсетудің нәтижесі: көрсетілетін қызметті беруші өтінішті қабылдау нөмірін, күні мен уақытын көрсете отырып, барлық құжаттарды алғаны туралы қолхат береді.</w:t>
      </w:r>
    </w:p>
    <w:bookmarkEnd w:id="52"/>
    <w:bookmarkStart w:name="z67" w:id="53"/>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53"/>
    <w:bookmarkStart w:name="z68" w:id="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54"/>
    <w:bookmarkStart w:name="z69" w:id="55"/>
    <w:p>
      <w:pPr>
        <w:spacing w:after="0"/>
        <w:ind w:left="0"/>
        <w:jc w:val="both"/>
      </w:pPr>
      <w:r>
        <w:rPr>
          <w:rFonts w:ascii="Times New Roman"/>
          <w:b w:val="false"/>
          <w:i w:val="false"/>
          <w:color w:val="000000"/>
          <w:sz w:val="28"/>
        </w:rPr>
        <w:t>
      4. Мемлекеттік қызметті көрсету бойынша рәсімдерді (әрекеттерді) бастау үшін негіз болып көрсетілетін қызметті алушының өтініші болып табылады.</w:t>
      </w:r>
    </w:p>
    <w:bookmarkEnd w:id="55"/>
    <w:bookmarkStart w:name="z70" w:id="5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56"/>
    <w:bookmarkStart w:name="z71" w:id="57"/>
    <w:p>
      <w:pPr>
        <w:spacing w:after="0"/>
        <w:ind w:left="0"/>
        <w:jc w:val="both"/>
      </w:pPr>
      <w:r>
        <w:rPr>
          <w:rFonts w:ascii="Times New Roman"/>
          <w:b w:val="false"/>
          <w:i w:val="false"/>
          <w:color w:val="000000"/>
          <w:sz w:val="28"/>
        </w:rPr>
        <w:t xml:space="preserve">
      1) көрсетілетін қызметті алушының құжаттарын қабылдау, талдау, тіркеу </w:t>
      </w:r>
      <w:r>
        <w:rPr>
          <w:rFonts w:ascii="Times New Roman"/>
          <w:b w:val="false"/>
          <w:i w:val="false"/>
          <w:color w:val="000000"/>
          <w:sz w:val="28"/>
        </w:rPr>
        <w:t>– 15 минуттан аспайды;</w:t>
      </w:r>
    </w:p>
    <w:bookmarkEnd w:id="57"/>
    <w:bookmarkStart w:name="z73" w:id="58"/>
    <w:p>
      <w:pPr>
        <w:spacing w:after="0"/>
        <w:ind w:left="0"/>
        <w:jc w:val="both"/>
      </w:pPr>
      <w:r>
        <w:rPr>
          <w:rFonts w:ascii="Times New Roman"/>
          <w:b w:val="false"/>
          <w:i w:val="false"/>
          <w:color w:val="000000"/>
          <w:sz w:val="28"/>
        </w:rPr>
        <w:t>
      2) мемлекеттік көрсетілетін қызмет нәтижесін дайындау және беру – 15 минуттан аспайды.</w:t>
      </w:r>
    </w:p>
    <w:bookmarkEnd w:id="58"/>
    <w:bookmarkStart w:name="z74" w:id="59"/>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59"/>
    <w:bookmarkStart w:name="z75" w:id="60"/>
    <w:p>
      <w:pPr>
        <w:spacing w:after="0"/>
        <w:ind w:left="0"/>
        <w:jc w:val="both"/>
      </w:pPr>
      <w:r>
        <w:rPr>
          <w:rFonts w:ascii="Times New Roman"/>
          <w:b w:val="false"/>
          <w:i w:val="false"/>
          <w:color w:val="000000"/>
          <w:sz w:val="28"/>
        </w:rPr>
        <w:t>
      1) кіріс нөмірі бар өтініш;</w:t>
      </w:r>
    </w:p>
    <w:bookmarkEnd w:id="60"/>
    <w:bookmarkStart w:name="z76" w:id="61"/>
    <w:p>
      <w:pPr>
        <w:spacing w:after="0"/>
        <w:ind w:left="0"/>
        <w:jc w:val="both"/>
      </w:pPr>
      <w:r>
        <w:rPr>
          <w:rFonts w:ascii="Times New Roman"/>
          <w:b w:val="false"/>
          <w:i w:val="false"/>
          <w:color w:val="000000"/>
          <w:sz w:val="28"/>
        </w:rPr>
        <w:t>
      2) көрсетілетін қызметті алушының құжаттарын қабылдау туралы қолхат, не бас тарту туралы дәйекті жауап.</w:t>
      </w:r>
    </w:p>
    <w:bookmarkEnd w:id="61"/>
    <w:bookmarkStart w:name="z77" w:id="6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2"/>
    <w:bookmarkStart w:name="z78" w:id="6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3"/>
    <w:bookmarkStart w:name="z79" w:id="64"/>
    <w:p>
      <w:pPr>
        <w:spacing w:after="0"/>
        <w:ind w:left="0"/>
        <w:jc w:val="both"/>
      </w:pPr>
      <w:r>
        <w:rPr>
          <w:rFonts w:ascii="Times New Roman"/>
          <w:b w:val="false"/>
          <w:i w:val="false"/>
          <w:color w:val="000000"/>
          <w:sz w:val="28"/>
        </w:rPr>
        <w:t>
      көрсетілетін қызметті берушінің кеңсе қызметкері.</w:t>
      </w:r>
    </w:p>
    <w:bookmarkEnd w:id="64"/>
    <w:bookmarkStart w:name="z80" w:id="65"/>
    <w:p>
      <w:pPr>
        <w:spacing w:after="0"/>
        <w:ind w:left="0"/>
        <w:jc w:val="both"/>
      </w:pPr>
      <w:r>
        <w:rPr>
          <w:rFonts w:ascii="Times New Roman"/>
          <w:b w:val="false"/>
          <w:i w:val="false"/>
          <w:color w:val="000000"/>
          <w:sz w:val="28"/>
        </w:rPr>
        <w:t>
      8. Әрбір рәсімнің (іс – қимылдың) ұзақтығын көрсете отырып, құрылымдық бөлімшелер арасындағы өзара іс-қимылдың реттілігін сипаттау:</w:t>
      </w:r>
    </w:p>
    <w:bookmarkEnd w:id="65"/>
    <w:bookmarkStart w:name="z81" w:id="66"/>
    <w:p>
      <w:pPr>
        <w:spacing w:after="0"/>
        <w:ind w:left="0"/>
        <w:jc w:val="both"/>
      </w:pPr>
      <w:r>
        <w:rPr>
          <w:rFonts w:ascii="Times New Roman"/>
          <w:b w:val="false"/>
          <w:i w:val="false"/>
          <w:color w:val="000000"/>
          <w:sz w:val="28"/>
        </w:rPr>
        <w:t xml:space="preserve">
      көрсетілетін қызметті берушінің кеңсе қызметкері өтініш түскен сәттен бастап 15 минут ішінде құжаттарға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тізбесіне сәйкестігіне талдау жүргізіп, тіркейді және 15 минут ішінде мемлекеттік көрсетілетін қызмет нәтижесін дайындап, көрсетілетін қызметті алушыға құжаттарды қабылдау туралы қолхат немесе бас тарту туралы дәйекті жауапты береді.</w:t>
      </w:r>
    </w:p>
    <w:bookmarkEnd w:id="66"/>
    <w:bookmarkStart w:name="z82" w:id="67"/>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w:t>
      </w:r>
      <w:r>
        <w:br/>
      </w:r>
      <w:r>
        <w:rPr>
          <w:rFonts w:ascii="Times New Roman"/>
          <w:b/>
          <w:i w:val="false"/>
          <w:color w:val="000000"/>
        </w:rPr>
        <w:t>және (немесе) өзге де көрсетілетін қызметті берушілермен өзара іс-қимыл тәртібін, сондай-ақ ақпараттық жүйелерді пайдалану</w:t>
      </w:r>
    </w:p>
    <w:bookmarkEnd w:id="67"/>
    <w:bookmarkStart w:name="z83" w:id="68"/>
    <w:p>
      <w:pPr>
        <w:spacing w:after="0"/>
        <w:ind w:left="0"/>
        <w:jc w:val="both"/>
      </w:pPr>
      <w:r>
        <w:rPr>
          <w:rFonts w:ascii="Times New Roman"/>
          <w:b w:val="false"/>
          <w:i w:val="false"/>
          <w:color w:val="000000"/>
          <w:sz w:val="28"/>
        </w:rPr>
        <w:t>
      9. Стандартқа сәйкес, мемлекеттік қызметті халыққа қызмет көрсету орталықтары арқылы көрсету қарастырылмаған.</w:t>
      </w:r>
    </w:p>
    <w:bookmarkEnd w:id="68"/>
    <w:bookmarkStart w:name="z84" w:id="69"/>
    <w:p>
      <w:pPr>
        <w:spacing w:after="0"/>
        <w:ind w:left="0"/>
        <w:jc w:val="both"/>
      </w:pPr>
      <w:r>
        <w:rPr>
          <w:rFonts w:ascii="Times New Roman"/>
          <w:b w:val="false"/>
          <w:i w:val="false"/>
          <w:color w:val="000000"/>
          <w:sz w:val="28"/>
        </w:rPr>
        <w:t>
      10. Стандартқа сәйкес, мемлекеттік қызмет қағаз нысанда көрсетілуіне байланысты мемлекеттік қызмет көрсету процесінде ақпараттық жүйелер пайдаланылмайды.</w:t>
      </w:r>
    </w:p>
    <w:bookmarkEnd w:id="69"/>
    <w:bookmarkStart w:name="z85" w:id="70"/>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-www.edu.gov.kz, bilim.edu.zhambyl.kz және көрсетілетін қызметті берушінің </w:t>
      </w:r>
      <w:r>
        <w:rPr>
          <w:rFonts w:ascii="Times New Roman"/>
          <w:b w:val="false"/>
          <w:i w:val="false"/>
          <w:color w:val="000000"/>
          <w:sz w:val="28"/>
        </w:rPr>
        <w:t>интернет-ресурсында орналастырылады.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беретін үздік ұйым" грантын беру</w:t>
            </w:r>
            <w:r>
              <w:br/>
            </w:r>
            <w:r>
              <w:rPr>
                <w:rFonts w:ascii="Times New Roman"/>
                <w:b w:val="false"/>
                <w:i w:val="false"/>
                <w:color w:val="000000"/>
                <w:sz w:val="20"/>
              </w:rPr>
              <w:t>конкурсына қатысу үшін құжаттарды қабылдау"</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bookmarkStart w:name="z88" w:id="71"/>
    <w:p>
      <w:pPr>
        <w:spacing w:after="0"/>
        <w:ind w:left="0"/>
        <w:jc w:val="left"/>
      </w:pPr>
      <w:r>
        <w:rPr>
          <w:rFonts w:ascii="Times New Roman"/>
          <w:b/>
          <w:i w:val="false"/>
          <w:color w:val="000000"/>
        </w:rPr>
        <w:t xml:space="preserve"> Мемлекеттік қызмет көрсетудің бизнес-процестерінің анықтамалығы "Орта білім беретін үздік ұйым" грантын беру конкурсына қатысу үшін құжаттарды қабылдау"</w:t>
      </w:r>
    </w:p>
    <w:bookmarkEnd w:id="71"/>
    <w:bookmarkStart w:name="z89"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3"/>
    <w:p>
      <w:pPr>
        <w:spacing w:after="0"/>
        <w:ind w:left="0"/>
        <w:jc w:val="left"/>
      </w:pPr>
      <w:r>
        <w:rPr>
          <w:rFonts w:ascii="Times New Roman"/>
          <w:b/>
          <w:i w:val="false"/>
          <w:color w:val="000000"/>
        </w:rPr>
        <w:t xml:space="preserve"> Шартты белгілер:</w:t>
      </w:r>
    </w:p>
    <w:bookmarkEnd w:id="73"/>
    <w:p>
      <w:pPr>
        <w:spacing w:after="0"/>
        <w:ind w:left="0"/>
        <w:jc w:val="left"/>
      </w:pP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21 мамырдағы</w:t>
            </w:r>
            <w:r>
              <w:br/>
            </w:r>
            <w:r>
              <w:rPr>
                <w:rFonts w:ascii="Times New Roman"/>
                <w:b w:val="false"/>
                <w:i w:val="false"/>
                <w:color w:val="000000"/>
                <w:sz w:val="20"/>
              </w:rPr>
              <w:t>№ 107 қаулысымен бекiтiлген</w:t>
            </w:r>
          </w:p>
        </w:tc>
      </w:tr>
    </w:tbl>
    <w:bookmarkStart w:name="z271" w:id="74"/>
    <w:p>
      <w:pPr>
        <w:spacing w:after="0"/>
        <w:ind w:left="0"/>
        <w:jc w:val="left"/>
      </w:pPr>
      <w:r>
        <w:rPr>
          <w:rFonts w:ascii="Times New Roman"/>
          <w:b/>
          <w:i w:val="false"/>
          <w:color w:val="000000"/>
        </w:rPr>
        <w:t xml:space="preserve"> "Мектепке дейінгі балалар ұйымдарына жіберу үшін мектепке дейінгі (7 жасқа дейін) жастағы балаларды кезекке қою" мемлекеттік көрсетілетін қызмет регламенті</w:t>
      </w:r>
    </w:p>
    <w:bookmarkEnd w:id="74"/>
    <w:bookmarkStart w:name="z272" w:id="75"/>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31.03.2016 </w:t>
      </w:r>
      <w:r>
        <w:rPr>
          <w:rFonts w:ascii="Times New Roman"/>
          <w:b w:val="false"/>
          <w:i w:val="false"/>
          <w:color w:val="ff0000"/>
          <w:sz w:val="28"/>
        </w:rPr>
        <w:t>№ 112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75"/>
    <w:bookmarkStart w:name="z273" w:id="76"/>
    <w:p>
      <w:pPr>
        <w:spacing w:after="0"/>
        <w:ind w:left="0"/>
        <w:jc w:val="left"/>
      </w:pPr>
      <w:r>
        <w:rPr>
          <w:rFonts w:ascii="Times New Roman"/>
          <w:b/>
          <w:i w:val="false"/>
          <w:color w:val="000000"/>
        </w:rPr>
        <w:t xml:space="preserve"> 1. Жалпы ережелер</w:t>
      </w:r>
    </w:p>
    <w:bookmarkEnd w:id="76"/>
    <w:bookmarkStart w:name="z274" w:id="77"/>
    <w:p>
      <w:pPr>
        <w:spacing w:after="0"/>
        <w:ind w:left="0"/>
        <w:jc w:val="both"/>
      </w:pPr>
      <w:r>
        <w:rPr>
          <w:rFonts w:ascii="Times New Roman"/>
          <w:b w:val="false"/>
          <w:i w:val="false"/>
          <w:color w:val="000000"/>
          <w:sz w:val="28"/>
        </w:rPr>
        <w:t xml:space="preserve">
      1. "Мектепке дейінгі балалар ұйымдарына жіберу үшін мектепке дейінгі (7 жасқа дейін) жастағы балаларды кезекке қою" мемлекеттік көрсетілетін қызмет (бұдан әрі – мемлекеттік көрсетілетін қызмет)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w:t>
      </w:r>
      <w:r>
        <w:rPr>
          <w:rFonts w:ascii="Times New Roman"/>
          <w:b w:val="false"/>
          <w:i w:val="false"/>
          <w:color w:val="000000"/>
          <w:sz w:val="28"/>
        </w:rPr>
        <w:t>№ 172</w:t>
      </w:r>
      <w:r>
        <w:rPr>
          <w:rFonts w:ascii="Times New Roman"/>
          <w:b w:val="false"/>
          <w:i w:val="false"/>
          <w:color w:val="000000"/>
          <w:sz w:val="28"/>
        </w:rPr>
        <w:t xml:space="preserve"> (Нормативтік құқықтық актілерді мемлекеттік тіркеу тізілімінде 2015 жылдың 8 мамырда </w:t>
      </w:r>
      <w:r>
        <w:rPr>
          <w:rFonts w:ascii="Times New Roman"/>
          <w:b w:val="false"/>
          <w:i w:val="false"/>
          <w:color w:val="000000"/>
          <w:sz w:val="28"/>
        </w:rPr>
        <w:t>№ 10981</w:t>
      </w:r>
      <w:r>
        <w:rPr>
          <w:rFonts w:ascii="Times New Roman"/>
          <w:b w:val="false"/>
          <w:i w:val="false"/>
          <w:color w:val="000000"/>
          <w:sz w:val="28"/>
        </w:rPr>
        <w:t xml:space="preserve"> тіркелген) бұйрығымен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стандартына сәйкес (бұдан әрі – стандарт), аудандар мен Тараз қаласы әкімдіктерінің білім бөлімдерімен, ауыл, ауылдық округ әкімдерімен (бұдан әрі – көрсетілетін қызметті беруші) көрсетіледі.</w:t>
      </w:r>
    </w:p>
    <w:bookmarkEnd w:id="77"/>
    <w:bookmarkStart w:name="z275" w:id="7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78"/>
    <w:bookmarkStart w:name="z267" w:id="79"/>
    <w:p>
      <w:pPr>
        <w:spacing w:after="0"/>
        <w:ind w:left="0"/>
        <w:jc w:val="both"/>
      </w:pPr>
      <w:r>
        <w:rPr>
          <w:rFonts w:ascii="Times New Roman"/>
          <w:b w:val="false"/>
          <w:i w:val="false"/>
          <w:color w:val="000000"/>
          <w:sz w:val="28"/>
        </w:rPr>
        <w:t>
      1) көрсетілетін қызметті берушінің кеңсесі;</w:t>
      </w:r>
    </w:p>
    <w:bookmarkEnd w:id="79"/>
    <w:bookmarkStart w:name="z276" w:id="8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қоғамы (бұдан әрі – Мемлекеттік корпорация);</w:t>
      </w:r>
    </w:p>
    <w:bookmarkEnd w:id="80"/>
    <w:bookmarkStart w:name="z277" w:id="81"/>
    <w:p>
      <w:pPr>
        <w:spacing w:after="0"/>
        <w:ind w:left="0"/>
        <w:jc w:val="both"/>
      </w:pPr>
      <w:r>
        <w:rPr>
          <w:rFonts w:ascii="Times New Roman"/>
          <w:b w:val="false"/>
          <w:i w:val="false"/>
          <w:color w:val="000000"/>
          <w:sz w:val="28"/>
        </w:rPr>
        <w:t>
      3) "электрондық үкімет" www.egov.kz веб-порталы (бұдан әрі – портал) арқылы жүзеге асырылады.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тармаққа өзгерістер енгізілді - Жамбыл облысы әкімдігінің 25.01.2018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9" w:id="82"/>
    <w:p>
      <w:pPr>
        <w:spacing w:after="0"/>
        <w:ind w:left="0"/>
        <w:jc w:val="both"/>
      </w:pPr>
      <w:r>
        <w:rPr>
          <w:rFonts w:ascii="Times New Roman"/>
          <w:b w:val="false"/>
          <w:i w:val="false"/>
          <w:color w:val="000000"/>
          <w:sz w:val="28"/>
        </w:rPr>
        <w:t>
      2. Мемлекеттік қызмет көрсету нысаны: электронды (толық автоматтандырылған) және (немесе) қағаз түрінде.</w:t>
      </w:r>
    </w:p>
    <w:bookmarkEnd w:id="82"/>
    <w:bookmarkStart w:name="z268" w:id="83"/>
    <w:p>
      <w:pPr>
        <w:spacing w:after="0"/>
        <w:ind w:left="0"/>
        <w:jc w:val="both"/>
      </w:pPr>
      <w:r>
        <w:rPr>
          <w:rFonts w:ascii="Times New Roman"/>
          <w:b w:val="false"/>
          <w:i w:val="false"/>
          <w:color w:val="000000"/>
          <w:sz w:val="28"/>
        </w:rPr>
        <w:t xml:space="preserve">
      3. Мемлекеттік қызмет көрсетудің нәтижесі кезекке қою туралы хабарлама беру (ерікті нысанда), орын болған жағдайда – мектепке дейінгі ұйымға жолдама беру (ерікті нысанда) немесе стандарттың </w:t>
      </w:r>
      <w:r>
        <w:rPr>
          <w:rFonts w:ascii="Times New Roman"/>
          <w:b w:val="false"/>
          <w:i w:val="false"/>
          <w:color w:val="000000"/>
          <w:sz w:val="28"/>
        </w:rPr>
        <w:t>10 тармағында</w:t>
      </w:r>
      <w:r>
        <w:rPr>
          <w:rFonts w:ascii="Times New Roman"/>
          <w:b w:val="false"/>
          <w:i w:val="false"/>
          <w:color w:val="000000"/>
          <w:sz w:val="28"/>
        </w:rPr>
        <w:t xml:space="preserve"> белгіленген мемлекеттік қызметті көрсетуден бас тарту туралы дәлелді жауап болып табылады.</w:t>
      </w:r>
    </w:p>
    <w:bookmarkEnd w:id="83"/>
    <w:bookmarkStart w:name="z280" w:id="84"/>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жүгінгенде мемлекеттік қызмет көрсетудің нәтижесі көрсетілетін қызметті берушінің кезектілікті басқарудың арнайы ақпараттық жүйесі арқылы ресімделеді және электронды құжат нысанында көрсетілетін қызметті алушыға жолданады.</w:t>
      </w:r>
    </w:p>
    <w:bookmarkEnd w:id="84"/>
    <w:bookmarkStart w:name="z281" w:id="85"/>
    <w:p>
      <w:pPr>
        <w:spacing w:after="0"/>
        <w:ind w:left="0"/>
        <w:jc w:val="both"/>
      </w:pPr>
      <w:r>
        <w:rPr>
          <w:rFonts w:ascii="Times New Roman"/>
          <w:b w:val="false"/>
          <w:i w:val="false"/>
          <w:color w:val="000000"/>
          <w:sz w:val="28"/>
        </w:rPr>
        <w:t>
      Портал арқылы жүгінгенде мемлекеттік қызмет көрсету нәтижесі көрсетілетін қызметті алушыға көрсетілетін қызметті берушінің уәкілетті тұлғасының электронды цифрлық қолтаңбасымен расталған электронды құжат нысанында "жеке кабинетке" жолданады.</w:t>
      </w:r>
    </w:p>
    <w:bookmarkEnd w:id="85"/>
    <w:bookmarkStart w:name="z282" w:id="86"/>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3 - тармақ жаңа редакцияда - Жамбыл облысы әкімдігінің 25.01.2018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4" w:id="8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7"/>
    <w:bookmarkStart w:name="z285" w:id="8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көрсетілетін қызметті алушының стандарттың 9-тармағында көрсетілген құжаттарды (бұдан әрі – құжаттар) ұсынуы болып табылады.</w:t>
      </w:r>
    </w:p>
    <w:bookmarkEnd w:id="88"/>
    <w:bookmarkStart w:name="z286" w:id="8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89"/>
    <w:bookmarkStart w:name="z287" w:id="90"/>
    <w:p>
      <w:pPr>
        <w:spacing w:after="0"/>
        <w:ind w:left="0"/>
        <w:jc w:val="both"/>
      </w:pPr>
      <w:r>
        <w:rPr>
          <w:rFonts w:ascii="Times New Roman"/>
          <w:b w:val="false"/>
          <w:i w:val="false"/>
          <w:color w:val="000000"/>
          <w:sz w:val="28"/>
        </w:rPr>
        <w:t>
      1) мемлекеттік қызметті көрсету үшін қажетті құжаттарды қабылдау – 10 (он) минут;</w:t>
      </w:r>
    </w:p>
    <w:bookmarkEnd w:id="90"/>
    <w:bookmarkStart w:name="z288" w:id="91"/>
    <w:p>
      <w:pPr>
        <w:spacing w:after="0"/>
        <w:ind w:left="0"/>
        <w:jc w:val="both"/>
      </w:pPr>
      <w:r>
        <w:rPr>
          <w:rFonts w:ascii="Times New Roman"/>
          <w:b w:val="false"/>
          <w:i w:val="false"/>
          <w:color w:val="000000"/>
          <w:sz w:val="28"/>
        </w:rPr>
        <w:t>
      2) құжаттарды қарастыру және мемлекеттік көрсетілетін қызмет нәтижесін дайындау – 10 (он) минут;</w:t>
      </w:r>
    </w:p>
    <w:bookmarkEnd w:id="91"/>
    <w:bookmarkStart w:name="z289" w:id="92"/>
    <w:p>
      <w:pPr>
        <w:spacing w:after="0"/>
        <w:ind w:left="0"/>
        <w:jc w:val="both"/>
      </w:pPr>
      <w:r>
        <w:rPr>
          <w:rFonts w:ascii="Times New Roman"/>
          <w:b w:val="false"/>
          <w:i w:val="false"/>
          <w:color w:val="000000"/>
          <w:sz w:val="28"/>
        </w:rPr>
        <w:t>
      3) мемлекеттік көрсетілетін қызмет нәтижесін көрсетілетін қызметті алушыға беру – 10 (он) минут.</w:t>
      </w:r>
    </w:p>
    <w:bookmarkEnd w:id="92"/>
    <w:bookmarkStart w:name="z290" w:id="9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93"/>
    <w:bookmarkStart w:name="z291" w:id="94"/>
    <w:p>
      <w:pPr>
        <w:spacing w:after="0"/>
        <w:ind w:left="0"/>
        <w:jc w:val="both"/>
      </w:pPr>
      <w:r>
        <w:rPr>
          <w:rFonts w:ascii="Times New Roman"/>
          <w:b w:val="false"/>
          <w:i w:val="false"/>
          <w:color w:val="000000"/>
          <w:sz w:val="28"/>
        </w:rPr>
        <w:t>
      1) тіркелген кіріс нөмірі бар өтініш;</w:t>
      </w:r>
    </w:p>
    <w:bookmarkEnd w:id="94"/>
    <w:bookmarkStart w:name="z292" w:id="95"/>
    <w:p>
      <w:pPr>
        <w:spacing w:after="0"/>
        <w:ind w:left="0"/>
        <w:jc w:val="both"/>
      </w:pPr>
      <w:r>
        <w:rPr>
          <w:rFonts w:ascii="Times New Roman"/>
          <w:b w:val="false"/>
          <w:i w:val="false"/>
          <w:color w:val="000000"/>
          <w:sz w:val="28"/>
        </w:rPr>
        <w:t>
      2) мемлекеттік көрсетілетін қызмет нәтижесі.</w:t>
      </w:r>
    </w:p>
    <w:bookmarkEnd w:id="95"/>
    <w:bookmarkStart w:name="z293" w:id="96"/>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96"/>
    <w:bookmarkStart w:name="z294" w:id="9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7"/>
    <w:bookmarkStart w:name="z295" w:id="98"/>
    <w:p>
      <w:pPr>
        <w:spacing w:after="0"/>
        <w:ind w:left="0"/>
        <w:jc w:val="both"/>
      </w:pPr>
      <w:r>
        <w:rPr>
          <w:rFonts w:ascii="Times New Roman"/>
          <w:b w:val="false"/>
          <w:i w:val="false"/>
          <w:color w:val="000000"/>
          <w:sz w:val="28"/>
        </w:rPr>
        <w:t>
      көрсетілетін қызмет берушінің жауапты қызметкері.</w:t>
      </w:r>
    </w:p>
    <w:bookmarkEnd w:id="98"/>
    <w:bookmarkStart w:name="z296" w:id="99"/>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 </w:t>
      </w:r>
    </w:p>
    <w:bookmarkEnd w:id="99"/>
    <w:bookmarkStart w:name="z297" w:id="100"/>
    <w:p>
      <w:pPr>
        <w:spacing w:after="0"/>
        <w:ind w:left="0"/>
        <w:jc w:val="both"/>
      </w:pPr>
      <w:r>
        <w:rPr>
          <w:rFonts w:ascii="Times New Roman"/>
          <w:b w:val="false"/>
          <w:i w:val="false"/>
          <w:color w:val="000000"/>
          <w:sz w:val="28"/>
        </w:rPr>
        <w:t>
      көрсетілетін қызметті берушінің жауапты қызметкері құжаттарды қабылдап, қарайды, мемлекеттік көрсетілетін қызмет нәтижесін дайындайды және көрсетілетін қызметті алушыға береді – 30 (отыз) минут.</w:t>
      </w:r>
    </w:p>
    <w:bookmarkEnd w:id="100"/>
    <w:bookmarkStart w:name="z298" w:id="10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1"/>
    <w:bookmarkStart w:name="z269" w:id="102"/>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02"/>
    <w:bookmarkStart w:name="z299" w:id="103"/>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 топтамасының стандартқа сәйкестігін қарайды – 15 (он бес) минут.</w:t>
      </w:r>
    </w:p>
    <w:bookmarkEnd w:id="103"/>
    <w:bookmarkStart w:name="z300" w:id="104"/>
    <w:p>
      <w:pPr>
        <w:spacing w:after="0"/>
        <w:ind w:left="0"/>
        <w:jc w:val="both"/>
      </w:pPr>
      <w:r>
        <w:rPr>
          <w:rFonts w:ascii="Times New Roman"/>
          <w:b w:val="false"/>
          <w:i w:val="false"/>
          <w:color w:val="000000"/>
          <w:sz w:val="28"/>
        </w:rPr>
        <w:t xml:space="preserve">
      Көрсетілетін қызметті алушы жүгінген кезде мемлекеттік қызмет көрсету үшін қажетті құжаттар тізбесі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p>
    <w:bookmarkEnd w:id="104"/>
    <w:bookmarkStart w:name="z270" w:id="10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 қызметкері құжаттарды қабылдаудан бас тартады және стандарттың 2-қосымшасына сәйкес нысан бойынша құжаттар қабылдаудан бас тарту туралы қолхат береді.</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 – тармаққа өзгерістер енгізілді - Жамбыл облысы әкімдігінің 25.01.2018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2" w:id="106"/>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106"/>
    <w:bookmarkStart w:name="z303" w:id="107"/>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немесе бас тарту туралы дәйекті жауап беру – 15 (он бес) минут.</w:t>
      </w:r>
    </w:p>
    <w:bookmarkEnd w:id="107"/>
    <w:bookmarkStart w:name="z304" w:id="108"/>
    <w:p>
      <w:pPr>
        <w:spacing w:after="0"/>
        <w:ind w:left="0"/>
        <w:jc w:val="both"/>
      </w:pPr>
      <w:r>
        <w:rPr>
          <w:rFonts w:ascii="Times New Roman"/>
          <w:b w:val="false"/>
          <w:i w:val="false"/>
          <w:color w:val="000000"/>
          <w:sz w:val="28"/>
        </w:rPr>
        <w:t>
      11.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108"/>
    <w:bookmarkStart w:name="z305" w:id="109"/>
    <w:p>
      <w:pPr>
        <w:spacing w:after="0"/>
        <w:ind w:left="0"/>
        <w:jc w:val="both"/>
      </w:pPr>
      <w:r>
        <w:rPr>
          <w:rFonts w:ascii="Times New Roman"/>
          <w:b w:val="false"/>
          <w:i w:val="false"/>
          <w:color w:val="000000"/>
          <w:sz w:val="28"/>
        </w:rPr>
        <w:t>
      1) көрсетiлетiн қызметтi алушы жеке сәйкестендiру нөмiрі және пароль арқылы порталда тiркеудi жүзеге асырады (порталда тiркелмеген көрсетiлетiн қызметтi алушылар үшiн жүзеге асырылады);</w:t>
      </w:r>
    </w:p>
    <w:bookmarkEnd w:id="109"/>
    <w:bookmarkStart w:name="z306" w:id="110"/>
    <w:p>
      <w:pPr>
        <w:spacing w:after="0"/>
        <w:ind w:left="0"/>
        <w:jc w:val="both"/>
      </w:pPr>
      <w:r>
        <w:rPr>
          <w:rFonts w:ascii="Times New Roman"/>
          <w:b w:val="false"/>
          <w:i w:val="false"/>
          <w:color w:val="000000"/>
          <w:sz w:val="28"/>
        </w:rPr>
        <w:t>
      2) 1 – үдеріс, көрсетiлетiн қызметтi алушының мемлекеттiк қызметтi алу үшiн жеке сәйкестендiру нөмiрі мен парольдi енгiзу үдерісi (авторизациялау үдерісi);</w:t>
      </w:r>
    </w:p>
    <w:bookmarkEnd w:id="110"/>
    <w:bookmarkStart w:name="z307" w:id="111"/>
    <w:p>
      <w:pPr>
        <w:spacing w:after="0"/>
        <w:ind w:left="0"/>
        <w:jc w:val="both"/>
      </w:pPr>
      <w:r>
        <w:rPr>
          <w:rFonts w:ascii="Times New Roman"/>
          <w:b w:val="false"/>
          <w:i w:val="false"/>
          <w:color w:val="000000"/>
          <w:sz w:val="28"/>
        </w:rPr>
        <w:t>
      3) 1 шарт – порталда тiркелген көрсетiлетiн қызметтi алушы жайлы мәлiметтердiң түпнұсқалығын тексеру;</w:t>
      </w:r>
    </w:p>
    <w:bookmarkEnd w:id="111"/>
    <w:bookmarkStart w:name="z308" w:id="112"/>
    <w:p>
      <w:pPr>
        <w:spacing w:after="0"/>
        <w:ind w:left="0"/>
        <w:jc w:val="both"/>
      </w:pPr>
      <w:r>
        <w:rPr>
          <w:rFonts w:ascii="Times New Roman"/>
          <w:b w:val="false"/>
          <w:i w:val="false"/>
          <w:color w:val="000000"/>
          <w:sz w:val="28"/>
        </w:rPr>
        <w:t>
      4) 2 – үдеріс, көрсетiлетiн қызметтi алушының мәлiметтерiнде бұзушылықтардың болуына байланысты порталмен авторизациялаудан бас тарту туралы хабарламаны қалыптастыру;</w:t>
      </w:r>
    </w:p>
    <w:bookmarkEnd w:id="112"/>
    <w:bookmarkStart w:name="z309" w:id="113"/>
    <w:p>
      <w:pPr>
        <w:spacing w:after="0"/>
        <w:ind w:left="0"/>
        <w:jc w:val="both"/>
      </w:pPr>
      <w:r>
        <w:rPr>
          <w:rFonts w:ascii="Times New Roman"/>
          <w:b w:val="false"/>
          <w:i w:val="false"/>
          <w:color w:val="000000"/>
          <w:sz w:val="28"/>
        </w:rPr>
        <w:t>
      5) 3 – үдеріс,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9–тармағында көрсетiлген қажеттi құжаттардың көшiрмесiн электронды түрде тiркеу, сонымен қатар тапсырысты растау үшiн көрсетiлетiн қызметтi алушының электрондық цифрлық қолтаңбасының тiркеу куәлiгiн таңдауы;</w:t>
      </w:r>
    </w:p>
    <w:bookmarkEnd w:id="113"/>
    <w:bookmarkStart w:name="z310" w:id="114"/>
    <w:p>
      <w:pPr>
        <w:spacing w:after="0"/>
        <w:ind w:left="0"/>
        <w:jc w:val="both"/>
      </w:pPr>
      <w:r>
        <w:rPr>
          <w:rFonts w:ascii="Times New Roman"/>
          <w:b w:val="false"/>
          <w:i w:val="false"/>
          <w:color w:val="000000"/>
          <w:sz w:val="28"/>
        </w:rPr>
        <w:t>
      6) 2 шарт – порталда электрондық цифрлық қолтаңбаның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жеке сәйкестендiру нөмiрі мен электрондық цифрлық қолтаңбаның тiркеу куәлiгiнде көрсетiлген жеке сәйкестендiру нөмiрі арасында) тексеру;</w:t>
      </w:r>
    </w:p>
    <w:bookmarkEnd w:id="114"/>
    <w:bookmarkStart w:name="z311" w:id="115"/>
    <w:p>
      <w:pPr>
        <w:spacing w:after="0"/>
        <w:ind w:left="0"/>
        <w:jc w:val="both"/>
      </w:pPr>
      <w:r>
        <w:rPr>
          <w:rFonts w:ascii="Times New Roman"/>
          <w:b w:val="false"/>
          <w:i w:val="false"/>
          <w:color w:val="000000"/>
          <w:sz w:val="28"/>
        </w:rPr>
        <w:t xml:space="preserve">
      7) 4 – үдеріс, көрсетiлетiн қызметтi алушының электрондық цифрлық қолтаңбасының расталмауына байланысты тапсырыс берiлген мемлекеттiк </w:t>
      </w:r>
    </w:p>
    <w:bookmarkEnd w:id="115"/>
    <w:bookmarkStart w:name="z312" w:id="116"/>
    <w:p>
      <w:pPr>
        <w:spacing w:after="0"/>
        <w:ind w:left="0"/>
        <w:jc w:val="both"/>
      </w:pPr>
      <w:r>
        <w:rPr>
          <w:rFonts w:ascii="Times New Roman"/>
          <w:b w:val="false"/>
          <w:i w:val="false"/>
          <w:color w:val="000000"/>
          <w:sz w:val="28"/>
        </w:rPr>
        <w:t>
      қызметтi көрсетуден бас тарту туралы хабарламаны қалыптастыру;</w:t>
      </w:r>
    </w:p>
    <w:bookmarkEnd w:id="116"/>
    <w:bookmarkStart w:name="z57" w:id="117"/>
    <w:p>
      <w:pPr>
        <w:spacing w:after="0"/>
        <w:ind w:left="0"/>
        <w:jc w:val="both"/>
      </w:pPr>
      <w:r>
        <w:rPr>
          <w:rFonts w:ascii="Times New Roman"/>
          <w:b w:val="false"/>
          <w:i w:val="false"/>
          <w:color w:val="000000"/>
          <w:sz w:val="28"/>
        </w:rPr>
        <w:t>
      8) 5 – үдеріс, көрсетiлетiн қызметтi алушының электрондық цифрлық қолтаңбасы арқылы мемлекеттiк қызмет көрсету үшiн тапсырысты куәландыруы және көрсетiлетiн қызметтi берушінің өңдеуi үшiн "электрондық үкiмет" шлюзі арқылы "электрондық үкiметтiң" аймақтық шлюзiнің автоматтандырылған жұмыс орнына электронды құжатты (тапсырысты) жіберу;</w:t>
      </w:r>
    </w:p>
    <w:bookmarkEnd w:id="117"/>
    <w:bookmarkStart w:name="z58" w:id="118"/>
    <w:p>
      <w:pPr>
        <w:spacing w:after="0"/>
        <w:ind w:left="0"/>
        <w:jc w:val="both"/>
      </w:pPr>
      <w:r>
        <w:rPr>
          <w:rFonts w:ascii="Times New Roman"/>
          <w:b w:val="false"/>
          <w:i w:val="false"/>
          <w:color w:val="000000"/>
          <w:sz w:val="28"/>
        </w:rPr>
        <w:t>
      9) 6 – үдеріс, электронды құжатты "электрондық үкiметтiң" аймақтық шлюзiнің автоматтандырылған жұмыс орнында тiркеу;</w:t>
      </w:r>
    </w:p>
    <w:bookmarkEnd w:id="118"/>
    <w:bookmarkStart w:name="z59" w:id="119"/>
    <w:p>
      <w:pPr>
        <w:spacing w:after="0"/>
        <w:ind w:left="0"/>
        <w:jc w:val="both"/>
      </w:pPr>
      <w:r>
        <w:rPr>
          <w:rFonts w:ascii="Times New Roman"/>
          <w:b w:val="false"/>
          <w:i w:val="false"/>
          <w:color w:val="000000"/>
          <w:sz w:val="28"/>
        </w:rPr>
        <w:t>
      10) 3 шарт – қызметті берушімен қызметті алушының ұсынылған құжаттарын стандарттың 9 тармағында көрсетілген құжаттармен сәйкестігін және мемлекеттік қызметті көрсету негізін тексеру;</w:t>
      </w:r>
    </w:p>
    <w:bookmarkEnd w:id="119"/>
    <w:bookmarkStart w:name="z313" w:id="120"/>
    <w:p>
      <w:pPr>
        <w:spacing w:after="0"/>
        <w:ind w:left="0"/>
        <w:jc w:val="both"/>
      </w:pPr>
      <w:r>
        <w:rPr>
          <w:rFonts w:ascii="Times New Roman"/>
          <w:b w:val="false"/>
          <w:i w:val="false"/>
          <w:color w:val="000000"/>
          <w:sz w:val="28"/>
        </w:rPr>
        <w:t>
      11) 7 – үдеріс, көрсетiлетiн қызметтi алушы құжаттарында бұзушылықтардың болуына байланысты тапсырыс берiлген мемлекеттiк қызметтi көрсетуден бас тарту туралы хабарлама қалыптастырылады;</w:t>
      </w:r>
    </w:p>
    <w:bookmarkEnd w:id="120"/>
    <w:bookmarkStart w:name="z314" w:id="121"/>
    <w:p>
      <w:pPr>
        <w:spacing w:after="0"/>
        <w:ind w:left="0"/>
        <w:jc w:val="both"/>
      </w:pPr>
      <w:r>
        <w:rPr>
          <w:rFonts w:ascii="Times New Roman"/>
          <w:b w:val="false"/>
          <w:i w:val="false"/>
          <w:color w:val="000000"/>
          <w:sz w:val="28"/>
        </w:rPr>
        <w:t>
      12) 8 – үдеріс, көрсетiлетiн қызметтi алушының "электрондық үкiметтiң" аймақтық шлюзiнің автоматтандырылған жұмыс орнымен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электрондық цифрлық қолтаңбасын пайдалана отырып қалыптастырылады.</w:t>
      </w:r>
    </w:p>
    <w:bookmarkEnd w:id="121"/>
    <w:bookmarkStart w:name="z315" w:id="122"/>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 мектепке</w:t>
            </w:r>
            <w:r>
              <w:br/>
            </w:r>
            <w:r>
              <w:rPr>
                <w:rFonts w:ascii="Times New Roman"/>
                <w:b w:val="false"/>
                <w:i w:val="false"/>
                <w:color w:val="000000"/>
                <w:sz w:val="20"/>
              </w:rPr>
              <w:t>дейінгі (7 жасқа дейін)</w:t>
            </w:r>
            <w:r>
              <w:br/>
            </w:r>
            <w:r>
              <w:rPr>
                <w:rFonts w:ascii="Times New Roman"/>
                <w:b w:val="false"/>
                <w:i w:val="false"/>
                <w:color w:val="000000"/>
                <w:sz w:val="20"/>
              </w:rPr>
              <w:t>жастағы балаларды кезекке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317" w:id="123"/>
    <w:p>
      <w:pPr>
        <w:spacing w:after="0"/>
        <w:ind w:left="0"/>
        <w:jc w:val="left"/>
      </w:pPr>
      <w:r>
        <w:rPr>
          <w:rFonts w:ascii="Times New Roman"/>
          <w:b/>
          <w:i w:val="false"/>
          <w:color w:val="000000"/>
        </w:rPr>
        <w:t xml:space="preserve"> Портал арқылы "Мектепке дейінгі балалар ұйымдарына жіберу үшін мектепке дейінгі (7 жасқа дейін) жастағы балаларды кезекке қою" мемлекеттiк қызметін көрсетуге тартылған графикалық нысандағы ақпараттық жүйелердiң функционалдық өзара әрекеттестігінің диаграммасы</w:t>
      </w:r>
    </w:p>
    <w:bookmarkEnd w:id="123"/>
    <w:bookmarkStart w:name="z318"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125"/>
    <w:p>
      <w:pPr>
        <w:spacing w:after="0"/>
        <w:ind w:left="0"/>
        <w:jc w:val="left"/>
      </w:pPr>
      <w:r>
        <w:rPr>
          <w:rFonts w:ascii="Times New Roman"/>
          <w:b/>
          <w:i w:val="false"/>
          <w:color w:val="000000"/>
        </w:rPr>
        <w:t xml:space="preserve"> Кесте. Шартты белгілер:</w:t>
      </w:r>
    </w:p>
    <w:bookmarkEnd w:id="125"/>
    <w:bookmarkStart w:name="z320"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65532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532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балалар</w:t>
            </w:r>
            <w:r>
              <w:br/>
            </w:r>
            <w:r>
              <w:rPr>
                <w:rFonts w:ascii="Times New Roman"/>
                <w:b w:val="false"/>
                <w:i w:val="false"/>
                <w:color w:val="000000"/>
                <w:sz w:val="20"/>
              </w:rPr>
              <w:t>ұйымдарына жіберу үшін мектепке</w:t>
            </w:r>
            <w:r>
              <w:br/>
            </w:r>
            <w:r>
              <w:rPr>
                <w:rFonts w:ascii="Times New Roman"/>
                <w:b w:val="false"/>
                <w:i w:val="false"/>
                <w:color w:val="000000"/>
                <w:sz w:val="20"/>
              </w:rPr>
              <w:t>дейінгі (7 жасқа дейін) жастағы</w:t>
            </w:r>
            <w:r>
              <w:br/>
            </w:r>
            <w:r>
              <w:rPr>
                <w:rFonts w:ascii="Times New Roman"/>
                <w:b w:val="false"/>
                <w:i w:val="false"/>
                <w:color w:val="000000"/>
                <w:sz w:val="20"/>
              </w:rPr>
              <w:t>балаларды кезекке қою" мемлекетті</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322" w:id="127"/>
    <w:p>
      <w:pPr>
        <w:spacing w:after="0"/>
        <w:ind w:left="0"/>
        <w:jc w:val="left"/>
      </w:pPr>
      <w:r>
        <w:rPr>
          <w:rFonts w:ascii="Times New Roman"/>
          <w:b/>
          <w:i w:val="false"/>
          <w:color w:val="000000"/>
        </w:rPr>
        <w:t xml:space="preserve"> Портал, Мемлекеттік корпорация және көрсетілетін қызметті беруші арқылы "Мектепке дейінгі балалар ұйымдарына жіберу үшін мектепке дейінгі (7 жасқа дейін) жастағы балаларды кезекке қою" мемлекеттік қызметін көрсетудің бизнес-процестерінің анықтамалығы</w:t>
      </w:r>
    </w:p>
    <w:bookmarkEnd w:id="127"/>
    <w:bookmarkStart w:name="z323"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129"/>
    <w:p>
      <w:pPr>
        <w:spacing w:after="0"/>
        <w:ind w:left="0"/>
        <w:jc w:val="left"/>
      </w:pPr>
      <w:r>
        <w:rPr>
          <w:rFonts w:ascii="Times New Roman"/>
          <w:b/>
          <w:i w:val="false"/>
          <w:color w:val="000000"/>
        </w:rPr>
        <w:t xml:space="preserve"> Шартты белгілер:</w:t>
      </w:r>
    </w:p>
    <w:bookmarkEnd w:id="129"/>
    <w:bookmarkStart w:name="z325"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51054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1054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21 мамырдағы</w:t>
            </w:r>
            <w:r>
              <w:br/>
            </w:r>
            <w:r>
              <w:rPr>
                <w:rFonts w:ascii="Times New Roman"/>
                <w:b w:val="false"/>
                <w:i w:val="false"/>
                <w:color w:val="000000"/>
                <w:sz w:val="20"/>
              </w:rPr>
              <w:t>№ 107 қаулысымен бекiтiлген</w:t>
            </w:r>
          </w:p>
        </w:tc>
      </w:tr>
    </w:tbl>
    <w:bookmarkStart w:name="z179" w:id="131"/>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p>
    <w:bookmarkEnd w:id="131"/>
    <w:bookmarkStart w:name="z180" w:id="132"/>
    <w:p>
      <w:pPr>
        <w:spacing w:after="0"/>
        <w:ind w:left="0"/>
        <w:jc w:val="left"/>
      </w:pPr>
      <w:r>
        <w:rPr>
          <w:rFonts w:ascii="Times New Roman"/>
          <w:b/>
          <w:i w:val="false"/>
          <w:color w:val="000000"/>
        </w:rPr>
        <w:t xml:space="preserve"> 1. Жалпы ережелер</w:t>
      </w:r>
    </w:p>
    <w:bookmarkEnd w:id="132"/>
    <w:bookmarkStart w:name="z181" w:id="133"/>
    <w:p>
      <w:pPr>
        <w:spacing w:after="0"/>
        <w:ind w:left="0"/>
        <w:jc w:val="both"/>
      </w:pPr>
      <w:r>
        <w:rPr>
          <w:rFonts w:ascii="Times New Roman"/>
          <w:b w:val="false"/>
          <w:i w:val="false"/>
          <w:color w:val="000000"/>
          <w:sz w:val="28"/>
        </w:rPr>
        <w:t xml:space="preserve">
      1. "Мектепке дейінгі білім беру ұйымдарына құжаттарды қабылдау және балаларды қабылдау" мемлекеттік көрсетілетін қызметі (бұдан әрі – мемлекеттік көрсетілетін қызмет) Қазақстан Республикасы Білім және ғылым министрінің 2015 жылғы 7 сәуірдегі </w:t>
      </w:r>
      <w:r>
        <w:rPr>
          <w:rFonts w:ascii="Times New Roman"/>
          <w:b w:val="false"/>
          <w:i w:val="false"/>
          <w:color w:val="000000"/>
          <w:sz w:val="28"/>
        </w:rPr>
        <w:t>№ 172</w:t>
      </w:r>
      <w:r>
        <w:rPr>
          <w:rFonts w:ascii="Times New Roman"/>
          <w:b w:val="false"/>
          <w:i w:val="false"/>
          <w:color w:val="000000"/>
          <w:sz w:val="28"/>
        </w:rPr>
        <w:t xml:space="preserve"> (Нормативтік құқықтық актілерді мемлекеттік тіркеу тізілімінде 2015 жылдың 8 мамырда </w:t>
      </w:r>
      <w:r>
        <w:rPr>
          <w:rFonts w:ascii="Times New Roman"/>
          <w:b w:val="false"/>
          <w:i w:val="false"/>
          <w:color w:val="000000"/>
          <w:sz w:val="28"/>
        </w:rPr>
        <w:t>№ 10981</w:t>
      </w:r>
      <w:r>
        <w:rPr>
          <w:rFonts w:ascii="Times New Roman"/>
          <w:b w:val="false"/>
          <w:i w:val="false"/>
          <w:color w:val="000000"/>
          <w:sz w:val="28"/>
        </w:rPr>
        <w:t xml:space="preserve"> тіркелген) "Мектепке дейінгі тәрбие мен оқыту саласында жергілікті атқарушы органдар көрсететін мемлекеттік қызметтер стандарттарын бекіту туралы" бұйрығымен бекітілген "Мектепке дейінгі білім беру ұйымдарына құжаттарды қабылдау және балаларды қабылдау" мемлекеттік көрсетілетін қызмет стандартына сәйкес (бұдан әрі – стандарт) Жамбыл облысының барлық үлгідегі және түрдегі мектепке дейінгі ұйымдарымен (бұдан әрі – көрсетілетін қызметті беруші) көрсетіледі.</w:t>
      </w:r>
    </w:p>
    <w:bookmarkEnd w:id="133"/>
    <w:bookmarkStart w:name="z182" w:id="134"/>
    <w:p>
      <w:pPr>
        <w:spacing w:after="0"/>
        <w:ind w:left="0"/>
        <w:jc w:val="both"/>
      </w:pPr>
      <w:r>
        <w:rPr>
          <w:rFonts w:ascii="Times New Roman"/>
          <w:b w:val="false"/>
          <w:i w:val="false"/>
          <w:color w:val="000000"/>
          <w:sz w:val="28"/>
        </w:rPr>
        <w:t xml:space="preserve">
      Мемлекеттік қызметті көрсету үшін құжаттарды қабылдау және беру көрсетілетін қызметті берушінің кеңсесі арқылы жүзеге асырылады. </w:t>
      </w:r>
    </w:p>
    <w:bookmarkEnd w:id="134"/>
    <w:bookmarkStart w:name="z183" w:id="135"/>
    <w:p>
      <w:pPr>
        <w:spacing w:after="0"/>
        <w:ind w:left="0"/>
        <w:jc w:val="both"/>
      </w:pPr>
      <w:r>
        <w:rPr>
          <w:rFonts w:ascii="Times New Roman"/>
          <w:b w:val="false"/>
          <w:i w:val="false"/>
          <w:color w:val="000000"/>
          <w:sz w:val="28"/>
        </w:rPr>
        <w:t>
      2. Мемлекеттік қызмет көрсету нысаны: қағаз түрінде.</w:t>
      </w:r>
    </w:p>
    <w:bookmarkEnd w:id="135"/>
    <w:bookmarkStart w:name="z184" w:id="136"/>
    <w:p>
      <w:pPr>
        <w:spacing w:after="0"/>
        <w:ind w:left="0"/>
        <w:jc w:val="both"/>
      </w:pPr>
      <w:r>
        <w:rPr>
          <w:rFonts w:ascii="Times New Roman"/>
          <w:b w:val="false"/>
          <w:i w:val="false"/>
          <w:color w:val="000000"/>
          <w:sz w:val="28"/>
        </w:rPr>
        <w:t xml:space="preserve">
      3. Мемлекеттік қызмет көрсетудің нәтижесі: мектепке дейінгі ұйым мен баланың ата анасының бірі немесе заңды өкілі арасында жасалған шарт негізінде баланы мектепке дейінгі ұйымға қабылдау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 болып табылады.</w:t>
      </w:r>
    </w:p>
    <w:bookmarkEnd w:id="136"/>
    <w:bookmarkStart w:name="z185" w:id="137"/>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тармаққа өзгерістер енгізілді - Жамбыл облысы әкімдігінің 25.01.2018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6" w:id="13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138"/>
    <w:bookmarkStart w:name="z187" w:id="139"/>
    <w:p>
      <w:pPr>
        <w:spacing w:after="0"/>
        <w:ind w:left="0"/>
        <w:jc w:val="both"/>
      </w:pPr>
      <w:r>
        <w:rPr>
          <w:rFonts w:ascii="Times New Roman"/>
          <w:b w:val="false"/>
          <w:i w:val="false"/>
          <w:color w:val="000000"/>
          <w:sz w:val="28"/>
        </w:rPr>
        <w:t xml:space="preserve">
      4. Мемлекеттік қызметті көрсету бойынша рәсімдерді (әрекеттерді) бастауға негіздеме болып көрсетілетін қызметті алушының көрсетілетін қызметті берушіге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 көрсету үшін қажетті құжаттарды ұсынуы болып табылады.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Жамбыл облысы әкімдігінің 25.01.2018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8" w:id="14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p>
    <w:bookmarkEnd w:id="140"/>
    <w:bookmarkStart w:name="z189" w:id="141"/>
    <w:p>
      <w:pPr>
        <w:spacing w:after="0"/>
        <w:ind w:left="0"/>
        <w:jc w:val="both"/>
      </w:pPr>
      <w:r>
        <w:rPr>
          <w:rFonts w:ascii="Times New Roman"/>
          <w:b w:val="false"/>
          <w:i w:val="false"/>
          <w:color w:val="000000"/>
          <w:sz w:val="28"/>
        </w:rPr>
        <w:t>
      1) көрсетілетін қызметті алушының құжаттарын қабылдау, тіркеу – 10 минуттан аспайды;</w:t>
      </w:r>
    </w:p>
    <w:bookmarkEnd w:id="141"/>
    <w:bookmarkStart w:name="z190" w:id="142"/>
    <w:p>
      <w:pPr>
        <w:spacing w:after="0"/>
        <w:ind w:left="0"/>
        <w:jc w:val="both"/>
      </w:pPr>
      <w:r>
        <w:rPr>
          <w:rFonts w:ascii="Times New Roman"/>
          <w:b w:val="false"/>
          <w:i w:val="false"/>
          <w:color w:val="000000"/>
          <w:sz w:val="28"/>
        </w:rPr>
        <w:t xml:space="preserve">
      2) көрсетілетін қызметті алушының құжаттарын қарастыру, мемлекеттік </w:t>
      </w:r>
      <w:r>
        <w:rPr>
          <w:rFonts w:ascii="Times New Roman"/>
          <w:b w:val="false"/>
          <w:i w:val="false"/>
          <w:color w:val="000000"/>
          <w:sz w:val="28"/>
        </w:rPr>
        <w:t>көрсетілетін қызмет нәтижесін дайындау және қол қою – 15 минуттан аспайды;</w:t>
      </w:r>
    </w:p>
    <w:bookmarkEnd w:id="142"/>
    <w:bookmarkStart w:name="z192" w:id="143"/>
    <w:p>
      <w:pPr>
        <w:spacing w:after="0"/>
        <w:ind w:left="0"/>
        <w:jc w:val="both"/>
      </w:pPr>
      <w:r>
        <w:rPr>
          <w:rFonts w:ascii="Times New Roman"/>
          <w:b w:val="false"/>
          <w:i w:val="false"/>
          <w:color w:val="000000"/>
          <w:sz w:val="28"/>
        </w:rPr>
        <w:t>
      3) көрсетілетін қызметті алушыға мемлекеттік көрсетілетін қызмет нәтижесін беру – 5 минуттан аспайды.</w:t>
      </w:r>
    </w:p>
    <w:bookmarkEnd w:id="143"/>
    <w:bookmarkStart w:name="z193" w:id="144"/>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144"/>
    <w:bookmarkStart w:name="z194" w:id="1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қабылдауға арналған жолдама (берілген күннен бастап 5 (бес) жұмыс күні ішінде жарамды);</w:t>
      </w:r>
    </w:p>
    <w:bookmarkEnd w:id="145"/>
    <w:p>
      <w:pPr>
        <w:spacing w:after="0"/>
        <w:ind w:left="0"/>
        <w:jc w:val="both"/>
      </w:pPr>
      <w:r>
        <w:rPr>
          <w:rFonts w:ascii="Times New Roman"/>
          <w:b w:val="false"/>
          <w:i w:val="false"/>
          <w:color w:val="000000"/>
          <w:sz w:val="28"/>
        </w:rPr>
        <w:t>
      2) мектепке дейінгі білім беру ұйымдарына балаларды қабылдау;</w:t>
      </w:r>
    </w:p>
    <w:bookmarkStart w:name="z196" w:id="146"/>
    <w:p>
      <w:pPr>
        <w:spacing w:after="0"/>
        <w:ind w:left="0"/>
        <w:jc w:val="both"/>
      </w:pPr>
      <w:r>
        <w:rPr>
          <w:rFonts w:ascii="Times New Roman"/>
          <w:b w:val="false"/>
          <w:i w:val="false"/>
          <w:color w:val="000000"/>
          <w:sz w:val="28"/>
        </w:rPr>
        <w:t>
      3) мемлекеттік көрсетілетін қызмет нәтижесін беру.</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тармаққа өзгерістер енгізілді - Жамбыл облысы әкімдігінің 25.01.2018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7" w:id="1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7"/>
    <w:bookmarkStart w:name="z198" w:id="148"/>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48"/>
    <w:bookmarkStart w:name="z199" w:id="149"/>
    <w:p>
      <w:pPr>
        <w:spacing w:after="0"/>
        <w:ind w:left="0"/>
        <w:jc w:val="both"/>
      </w:pPr>
      <w:r>
        <w:rPr>
          <w:rFonts w:ascii="Times New Roman"/>
          <w:b w:val="false"/>
          <w:i w:val="false"/>
          <w:color w:val="000000"/>
          <w:sz w:val="28"/>
        </w:rPr>
        <w:t>
      1) көрсетілетін қызметті берушінің кеңсе қызметкері;</w:t>
      </w:r>
    </w:p>
    <w:bookmarkEnd w:id="149"/>
    <w:bookmarkStart w:name="z200" w:id="150"/>
    <w:p>
      <w:pPr>
        <w:spacing w:after="0"/>
        <w:ind w:left="0"/>
        <w:jc w:val="both"/>
      </w:pPr>
      <w:r>
        <w:rPr>
          <w:rFonts w:ascii="Times New Roman"/>
          <w:b w:val="false"/>
          <w:i w:val="false"/>
          <w:color w:val="000000"/>
          <w:sz w:val="28"/>
        </w:rPr>
        <w:t>
      2) көрсетілетін қызметті берушінің басшысы.</w:t>
      </w:r>
    </w:p>
    <w:bookmarkEnd w:id="150"/>
    <w:bookmarkStart w:name="z201" w:id="15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арасындағы өзара іс-қимылдың реттілігін сипаттау:</w:t>
      </w:r>
    </w:p>
    <w:bookmarkEnd w:id="151"/>
    <w:bookmarkStart w:name="z202" w:id="152"/>
    <w:p>
      <w:pPr>
        <w:spacing w:after="0"/>
        <w:ind w:left="0"/>
        <w:jc w:val="both"/>
      </w:pPr>
      <w:r>
        <w:rPr>
          <w:rFonts w:ascii="Times New Roman"/>
          <w:b w:val="false"/>
          <w:i w:val="false"/>
          <w:color w:val="000000"/>
          <w:sz w:val="28"/>
        </w:rPr>
        <w:t>
      1) көрсетілетін қызметті берушінің кеңсе қызметкері өтініш түскен сәттен бастап стандарттың 9-тармағында көрсетілген құжаттарды тіркейді және көрсетілетін қызметті беруші басшысының қарауына жолдайды – 10 минут ішінде;</w:t>
      </w:r>
    </w:p>
    <w:bookmarkEnd w:id="152"/>
    <w:bookmarkStart w:name="z203" w:id="153"/>
    <w:p>
      <w:pPr>
        <w:spacing w:after="0"/>
        <w:ind w:left="0"/>
        <w:jc w:val="both"/>
      </w:pPr>
      <w:r>
        <w:rPr>
          <w:rFonts w:ascii="Times New Roman"/>
          <w:b w:val="false"/>
          <w:i w:val="false"/>
          <w:color w:val="000000"/>
          <w:sz w:val="28"/>
        </w:rPr>
        <w:t>
      2) көрсетілетін қызметті берушінің басшысы көрсетілетін қызметті алушының құжаттарын қарастырып, мемлекеттік көрсетілетін қызмет нәтижесін дайындайды және қол қояды – 15 минут ішінде;</w:t>
      </w:r>
    </w:p>
    <w:bookmarkEnd w:id="153"/>
    <w:bookmarkStart w:name="z204" w:id="154"/>
    <w:p>
      <w:pPr>
        <w:spacing w:after="0"/>
        <w:ind w:left="0"/>
        <w:jc w:val="both"/>
      </w:pPr>
      <w:r>
        <w:rPr>
          <w:rFonts w:ascii="Times New Roman"/>
          <w:b w:val="false"/>
          <w:i w:val="false"/>
          <w:color w:val="000000"/>
          <w:sz w:val="28"/>
        </w:rPr>
        <w:t>
      3) көрсетілетін қызметті берушінің кеңсе қызметкері көрсетілетін қызметті алушыға мемлекеттік көрсетілетін қызмет нәтижесін береді – 5 минут ішінде.</w:t>
      </w:r>
    </w:p>
    <w:bookmarkEnd w:id="154"/>
    <w:bookmarkStart w:name="z205" w:id="155"/>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55"/>
    <w:bookmarkStart w:name="z206" w:id="156"/>
    <w:p>
      <w:pPr>
        <w:spacing w:after="0"/>
        <w:ind w:left="0"/>
        <w:jc w:val="both"/>
      </w:pPr>
      <w:r>
        <w:rPr>
          <w:rFonts w:ascii="Times New Roman"/>
          <w:b w:val="false"/>
          <w:i w:val="false"/>
          <w:color w:val="000000"/>
          <w:sz w:val="28"/>
        </w:rPr>
        <w:t>
      9. Стандартқа сәйкес мемлекеттік көрсетілетін қызметті халыққа қызмет көрсету орталығы арқылы көрсету қарастырылмаған.</w:t>
      </w:r>
    </w:p>
    <w:bookmarkEnd w:id="156"/>
    <w:bookmarkStart w:name="z207" w:id="157"/>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процесіне ақпараттық жүйелер пайдаланылмайды.</w:t>
      </w:r>
    </w:p>
    <w:bookmarkEnd w:id="157"/>
    <w:bookmarkStart w:name="z208" w:id="158"/>
    <w:p>
      <w:pPr>
        <w:spacing w:after="0"/>
        <w:ind w:left="0"/>
        <w:jc w:val="both"/>
      </w:pPr>
      <w:r>
        <w:rPr>
          <w:rFonts w:ascii="Times New Roman"/>
          <w:b w:val="false"/>
          <w:i w:val="false"/>
          <w:color w:val="000000"/>
          <w:sz w:val="28"/>
        </w:rPr>
        <w:t>
      11. Мемлекеттік қызмет көрсету процесінде рәсімдердің (іс–</w:t>
      </w:r>
      <w:r>
        <w:rPr>
          <w:rFonts w:ascii="Times New Roman"/>
          <w:b w:val="false"/>
          <w:i w:val="false"/>
          <w:color w:val="000000"/>
          <w:sz w:val="28"/>
        </w:rPr>
        <w:t xml:space="preserve">қимылдардың) ретін, көрсетілетін қызметті берушінің құрылымдық </w:t>
      </w:r>
      <w:r>
        <w:rPr>
          <w:rFonts w:ascii="Times New Roman"/>
          <w:b w:val="false"/>
          <w:i w:val="false"/>
          <w:color w:val="000000"/>
          <w:sz w:val="28"/>
        </w:rPr>
        <w:t xml:space="preserve">бөлімшелерінің (қызметкерлерінің) өзара іс-қимылдарының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 – порталында www.e.gov.kz, көрсетілетін қызметті берушінің интернет-ресурсында орналастырылады.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білім беру ұйымдарына</w:t>
            </w:r>
            <w:r>
              <w:br/>
            </w:r>
            <w:r>
              <w:rPr>
                <w:rFonts w:ascii="Times New Roman"/>
                <w:b w:val="false"/>
                <w:i w:val="false"/>
                <w:color w:val="000000"/>
                <w:sz w:val="20"/>
              </w:rPr>
              <w:t>құжаттарды қабылдау және балаларды</w:t>
            </w:r>
            <w:r>
              <w:br/>
            </w:r>
            <w:r>
              <w:rPr>
                <w:rFonts w:ascii="Times New Roman"/>
                <w:b w:val="false"/>
                <w:i w:val="false"/>
                <w:color w:val="000000"/>
                <w:sz w:val="20"/>
              </w:rPr>
              <w:t>қабылдау" мемлекеттік көрсетілетін қызмет</w:t>
            </w:r>
            <w:r>
              <w:br/>
            </w:r>
            <w:r>
              <w:rPr>
                <w:rFonts w:ascii="Times New Roman"/>
                <w:b w:val="false"/>
                <w:i w:val="false"/>
                <w:color w:val="000000"/>
                <w:sz w:val="20"/>
              </w:rPr>
              <w:t>регламентіне 1-қосымша</w:t>
            </w:r>
          </w:p>
        </w:tc>
      </w:tr>
    </w:tbl>
    <w:bookmarkStart w:name="z212" w:id="159"/>
    <w:p>
      <w:pPr>
        <w:spacing w:after="0"/>
        <w:ind w:left="0"/>
        <w:jc w:val="left"/>
      </w:pPr>
      <w:r>
        <w:rPr>
          <w:rFonts w:ascii="Times New Roman"/>
          <w:b/>
          <w:i w:val="false"/>
          <w:color w:val="000000"/>
        </w:rPr>
        <w:t xml:space="preserve"> Мемлекеттік қызмет көрсетудің бизнес-процестерінің анықтамалығы "Мектепке дейінгі білім беру ұйымдарына құжаттарды қабылдау және балаларды қабылдау"</w:t>
      </w:r>
    </w:p>
    <w:bookmarkEnd w:id="159"/>
    <w:bookmarkStart w:name="z213"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5692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692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61"/>
    <w:p>
      <w:pPr>
        <w:spacing w:after="0"/>
        <w:ind w:left="0"/>
        <w:jc w:val="left"/>
      </w:pPr>
      <w:r>
        <w:rPr>
          <w:rFonts w:ascii="Times New Roman"/>
          <w:b/>
          <w:i w:val="false"/>
          <w:color w:val="000000"/>
        </w:rPr>
        <w:t xml:space="preserve"> Шартты белгілер:</w:t>
      </w:r>
    </w:p>
    <w:bookmarkEnd w:id="161"/>
    <w:p>
      <w:pPr>
        <w:spacing w:after="0"/>
        <w:ind w:left="0"/>
        <w:jc w:val="left"/>
      </w:pP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21 мамырдағы</w:t>
            </w:r>
            <w:r>
              <w:br/>
            </w:r>
            <w:r>
              <w:rPr>
                <w:rFonts w:ascii="Times New Roman"/>
                <w:b w:val="false"/>
                <w:i w:val="false"/>
                <w:color w:val="000000"/>
                <w:sz w:val="20"/>
              </w:rPr>
              <w:t>№ 107 қаулысымен бекітілген</w:t>
            </w:r>
          </w:p>
        </w:tc>
      </w:tr>
    </w:tbl>
    <w:bookmarkStart w:name="z219" w:id="162"/>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w:t>
      </w:r>
    </w:p>
    <w:bookmarkEnd w:id="162"/>
    <w:bookmarkStart w:name="z220" w:id="163"/>
    <w:p>
      <w:pPr>
        <w:spacing w:after="0"/>
        <w:ind w:left="0"/>
        <w:jc w:val="left"/>
      </w:pPr>
      <w:r>
        <w:rPr>
          <w:rFonts w:ascii="Times New Roman"/>
          <w:b/>
          <w:i w:val="false"/>
          <w:color w:val="000000"/>
        </w:rPr>
        <w:t xml:space="preserve"> 1. Жалпы ережелер</w:t>
      </w:r>
    </w:p>
    <w:bookmarkEnd w:id="163"/>
    <w:bookmarkStart w:name="z221" w:id="164"/>
    <w:p>
      <w:pPr>
        <w:spacing w:after="0"/>
        <w:ind w:left="0"/>
        <w:jc w:val="both"/>
      </w:pPr>
      <w:r>
        <w:rPr>
          <w:rFonts w:ascii="Times New Roman"/>
          <w:b w:val="false"/>
          <w:i w:val="false"/>
          <w:color w:val="000000"/>
          <w:sz w:val="28"/>
        </w:rPr>
        <w:t xml:space="preserve">
      1.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қызметі (бұдан әрі – мемлекеттік көрсетілетін қызмет)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 Қазақстан Республикасы Білім және ғылым министрінің 2015 жылғы 8 сәуірдегі </w:t>
      </w:r>
      <w:r>
        <w:rPr>
          <w:rFonts w:ascii="Times New Roman"/>
          <w:b w:val="false"/>
          <w:i w:val="false"/>
          <w:color w:val="000000"/>
          <w:sz w:val="28"/>
        </w:rPr>
        <w:t>№ 173</w:t>
      </w:r>
      <w:r>
        <w:rPr>
          <w:rFonts w:ascii="Times New Roman"/>
          <w:b w:val="false"/>
          <w:i w:val="false"/>
          <w:color w:val="000000"/>
          <w:sz w:val="28"/>
        </w:rPr>
        <w:t xml:space="preserve"> (Нормативтік құқықтық актілерді мемлекеттік тіркеу тізілімінде 2015 жылдың 15 мамырында </w:t>
      </w:r>
      <w:r>
        <w:rPr>
          <w:rFonts w:ascii="Times New Roman"/>
          <w:b w:val="false"/>
          <w:i w:val="false"/>
          <w:color w:val="000000"/>
          <w:sz w:val="28"/>
        </w:rPr>
        <w:t>№ 11058</w:t>
      </w:r>
      <w:r>
        <w:rPr>
          <w:rFonts w:ascii="Times New Roman"/>
          <w:b w:val="false"/>
          <w:i w:val="false"/>
          <w:color w:val="000000"/>
          <w:sz w:val="28"/>
        </w:rPr>
        <w:t xml:space="preserve"> тіркелген) бұйрығымен бекітілген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стандартына (бұдан әрі – стандарт) сәйкес Жамбыл облысының облыстық, аудандар мен облыстық маңызы бар қаланың жергілікті атқарушы органдарымен (бұдан әрі – көрсетілетін қызметті беруші) көрсетіледі.</w:t>
      </w:r>
    </w:p>
    <w:bookmarkEnd w:id="164"/>
    <w:bookmarkStart w:name="z223" w:id="165"/>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165"/>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әкімдігінің 24.05.2018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жүзінде.</w:t>
      </w:r>
    </w:p>
    <w:bookmarkStart w:name="z224" w:id="1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Мемлекеттік қызмет көрсету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 не стандарттың 10-тармағында белгіленген негіздеме бойынша мемлекеттік қызмет көрсетуден бас тарту туралы дәлелді жауап болып табылады.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 тармақ жаңа редакцияда - Жамбыл облысы әкімдігінің 24.05.2018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қызметті көрсетудің нәтижесін ұсыну нысаны – қағаз жүзінде.</w:t>
      </w:r>
    </w:p>
    <w:bookmarkStart w:name="z226" w:id="167"/>
    <w:p>
      <w:pPr>
        <w:spacing w:after="0"/>
        <w:ind w:left="0"/>
        <w:jc w:val="left"/>
      </w:pPr>
      <w:r>
        <w:rPr>
          <w:rFonts w:ascii="Times New Roman"/>
          <w:b/>
          <w:i w:val="false"/>
          <w:color w:val="000000"/>
        </w:rPr>
        <w:t xml:space="preserve"> 2. Мемлекеттік қызмет көрсету процесінде көрсетілетін қызметтіберушінің құрылымдық бөлімшелерінің (қызметкерлерінің) іс-қимылдар тәртібін сипаттау</w:t>
      </w:r>
    </w:p>
    <w:bookmarkEnd w:id="167"/>
    <w:bookmarkStart w:name="z227" w:id="168"/>
    <w:p>
      <w:pPr>
        <w:spacing w:after="0"/>
        <w:ind w:left="0"/>
        <w:jc w:val="both"/>
      </w:pPr>
      <w:r>
        <w:rPr>
          <w:rFonts w:ascii="Times New Roman"/>
          <w:b w:val="false"/>
          <w:i w:val="false"/>
          <w:color w:val="000000"/>
          <w:sz w:val="28"/>
        </w:rPr>
        <w:t xml:space="preserve">
      4. Мемлекеттік қызметті көрсету бойынша іс–қимылды бастау үшін </w:t>
      </w:r>
      <w:r>
        <w:rPr>
          <w:rFonts w:ascii="Times New Roman"/>
          <w:b w:val="false"/>
          <w:i w:val="false"/>
          <w:color w:val="000000"/>
          <w:sz w:val="28"/>
        </w:rPr>
        <w:t>негіздеме болып еркін нысандағы өтініш табылады.</w:t>
      </w:r>
    </w:p>
    <w:bookmarkEnd w:id="168"/>
    <w:bookmarkStart w:name="z229" w:id="16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оларды орындау ұзақтығы:</w:t>
      </w:r>
    </w:p>
    <w:bookmarkEnd w:id="169"/>
    <w:bookmarkStart w:name="z230" w:id="170"/>
    <w:p>
      <w:pPr>
        <w:spacing w:after="0"/>
        <w:ind w:left="0"/>
        <w:jc w:val="both"/>
      </w:pPr>
      <w:r>
        <w:rPr>
          <w:rFonts w:ascii="Times New Roman"/>
          <w:b w:val="false"/>
          <w:i w:val="false"/>
          <w:color w:val="000000"/>
          <w:sz w:val="28"/>
        </w:rPr>
        <w:t xml:space="preserve">
      мемлекеттік көрсетілетін қызмет "Мемлекеттік орта білім беру </w:t>
      </w:r>
      <w:r>
        <w:rPr>
          <w:rFonts w:ascii="Times New Roman"/>
          <w:b w:val="false"/>
          <w:i w:val="false"/>
          <w:color w:val="000000"/>
          <w:sz w:val="28"/>
        </w:rPr>
        <w:t xml:space="preserve">ұйымдарының басшыларын конкурстық тағайындау қағидасын бекіту туралы" Қазақстан Республикасы Білім және ғылым министрінің 2012 жылғы 21 ақпандағы </w:t>
      </w:r>
      <w:r>
        <w:rPr>
          <w:rFonts w:ascii="Times New Roman"/>
          <w:b w:val="false"/>
          <w:i w:val="false"/>
          <w:color w:val="000000"/>
          <w:sz w:val="28"/>
        </w:rPr>
        <w:t>№ 57</w:t>
      </w:r>
      <w:r>
        <w:rPr>
          <w:rFonts w:ascii="Times New Roman"/>
          <w:b w:val="false"/>
          <w:i w:val="false"/>
          <w:color w:val="000000"/>
          <w:sz w:val="28"/>
        </w:rPr>
        <w:t xml:space="preserve"> бұйрығына сәйкес жүргізіледі;</w:t>
      </w:r>
    </w:p>
    <w:bookmarkEnd w:id="170"/>
    <w:bookmarkStart w:name="z232" w:id="171"/>
    <w:p>
      <w:pPr>
        <w:spacing w:after="0"/>
        <w:ind w:left="0"/>
        <w:jc w:val="both"/>
      </w:pPr>
      <w:r>
        <w:rPr>
          <w:rFonts w:ascii="Times New Roman"/>
          <w:b w:val="false"/>
          <w:i w:val="false"/>
          <w:color w:val="000000"/>
          <w:sz w:val="28"/>
        </w:rPr>
        <w:t>
      көрсетілетін қызметті беруші мен комиссия төрағасын, қоса алғанда саны кемінде 5 адамнан тұратын мүшелердің тақ санынан тұратын конкурстық комиссия (бұдан әрі – Комиссия) құрылады:</w:t>
      </w:r>
    </w:p>
    <w:bookmarkEnd w:id="171"/>
    <w:bookmarkStart w:name="z233" w:id="172"/>
    <w:p>
      <w:pPr>
        <w:spacing w:after="0"/>
        <w:ind w:left="0"/>
        <w:jc w:val="both"/>
      </w:pPr>
      <w:r>
        <w:rPr>
          <w:rFonts w:ascii="Times New Roman"/>
          <w:b w:val="false"/>
          <w:i w:val="false"/>
          <w:color w:val="000000"/>
          <w:sz w:val="28"/>
        </w:rPr>
        <w:t>
      1) қызметті көрсету үшін қажетті құжаттарды қабылдау, талдау және тіркеу – 20 минуттан аспайды;</w:t>
      </w:r>
    </w:p>
    <w:bookmarkEnd w:id="172"/>
    <w:bookmarkStart w:name="z234" w:id="173"/>
    <w:p>
      <w:pPr>
        <w:spacing w:after="0"/>
        <w:ind w:left="0"/>
        <w:jc w:val="both"/>
      </w:pPr>
      <w:r>
        <w:rPr>
          <w:rFonts w:ascii="Times New Roman"/>
          <w:b w:val="false"/>
          <w:i w:val="false"/>
          <w:color w:val="000000"/>
          <w:sz w:val="28"/>
        </w:rPr>
        <w:t xml:space="preserve">
      2) конкурсқа қатысушылардың біліктілік талаптарына сәйкестігіне бағалауды жүргізу – 3 жұмыс күн ішінде; </w:t>
      </w:r>
    </w:p>
    <w:bookmarkEnd w:id="173"/>
    <w:bookmarkStart w:name="z235" w:id="174"/>
    <w:p>
      <w:pPr>
        <w:spacing w:after="0"/>
        <w:ind w:left="0"/>
        <w:jc w:val="both"/>
      </w:pPr>
      <w:r>
        <w:rPr>
          <w:rFonts w:ascii="Times New Roman"/>
          <w:b w:val="false"/>
          <w:i w:val="false"/>
          <w:color w:val="000000"/>
          <w:sz w:val="28"/>
        </w:rPr>
        <w:t>
      3) біліктілік талаптарына сәйкес келетін конкурсқа қатысушыларды кандидат ретінде бекіту, әңгімелесу өтетін күні, уақыты және орны туралы және/немесе әңгімелесуге жіберуден бас тарту туралы хабардар ету – 3 жұмыс күн ішінде;</w:t>
      </w:r>
    </w:p>
    <w:bookmarkEnd w:id="174"/>
    <w:bookmarkStart w:name="z236" w:id="175"/>
    <w:p>
      <w:pPr>
        <w:spacing w:after="0"/>
        <w:ind w:left="0"/>
        <w:jc w:val="both"/>
      </w:pPr>
      <w:r>
        <w:rPr>
          <w:rFonts w:ascii="Times New Roman"/>
          <w:b w:val="false"/>
          <w:i w:val="false"/>
          <w:color w:val="000000"/>
          <w:sz w:val="28"/>
        </w:rPr>
        <w:t>
      4) әңгімелесу өткізу – 5 жұмыс күн ішінде;</w:t>
      </w:r>
    </w:p>
    <w:bookmarkEnd w:id="175"/>
    <w:bookmarkStart w:name="z237" w:id="176"/>
    <w:p>
      <w:pPr>
        <w:spacing w:after="0"/>
        <w:ind w:left="0"/>
        <w:jc w:val="both"/>
      </w:pPr>
      <w:r>
        <w:rPr>
          <w:rFonts w:ascii="Times New Roman"/>
          <w:b w:val="false"/>
          <w:i w:val="false"/>
          <w:color w:val="000000"/>
          <w:sz w:val="28"/>
        </w:rPr>
        <w:t>
      5) комиссияның қорытынды отырысын өткізу – 5 жұмыс күн ішінде;</w:t>
      </w:r>
    </w:p>
    <w:bookmarkEnd w:id="176"/>
    <w:bookmarkStart w:name="z238" w:id="177"/>
    <w:p>
      <w:pPr>
        <w:spacing w:after="0"/>
        <w:ind w:left="0"/>
        <w:jc w:val="both"/>
      </w:pPr>
      <w:r>
        <w:rPr>
          <w:rFonts w:ascii="Times New Roman"/>
          <w:b w:val="false"/>
          <w:i w:val="false"/>
          <w:color w:val="000000"/>
          <w:sz w:val="28"/>
        </w:rPr>
        <w:t>
      6) конкурс қорытындысы туралы хабарлау – 3 жұмыс күн ішінде.</w:t>
      </w:r>
    </w:p>
    <w:bookmarkEnd w:id="177"/>
    <w:bookmarkStart w:name="z239" w:id="178"/>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178"/>
    <w:bookmarkStart w:name="z240" w:id="179"/>
    <w:p>
      <w:pPr>
        <w:spacing w:after="0"/>
        <w:ind w:left="0"/>
        <w:jc w:val="both"/>
      </w:pPr>
      <w:r>
        <w:rPr>
          <w:rFonts w:ascii="Times New Roman"/>
          <w:b w:val="false"/>
          <w:i w:val="false"/>
          <w:color w:val="000000"/>
          <w:sz w:val="28"/>
        </w:rPr>
        <w:t>
      1) тіркелген кіріс нөмірі бар өтініш;</w:t>
      </w:r>
    </w:p>
    <w:bookmarkEnd w:id="179"/>
    <w:bookmarkStart w:name="z241" w:id="180"/>
    <w:p>
      <w:pPr>
        <w:spacing w:after="0"/>
        <w:ind w:left="0"/>
        <w:jc w:val="both"/>
      </w:pPr>
      <w:r>
        <w:rPr>
          <w:rFonts w:ascii="Times New Roman"/>
          <w:b w:val="false"/>
          <w:i w:val="false"/>
          <w:color w:val="000000"/>
          <w:sz w:val="28"/>
        </w:rPr>
        <w:t>
      2) комиссия отырысының хаттамасы;</w:t>
      </w:r>
    </w:p>
    <w:bookmarkEnd w:id="180"/>
    <w:bookmarkStart w:name="z242" w:id="181"/>
    <w:p>
      <w:pPr>
        <w:spacing w:after="0"/>
        <w:ind w:left="0"/>
        <w:jc w:val="both"/>
      </w:pPr>
      <w:r>
        <w:rPr>
          <w:rFonts w:ascii="Times New Roman"/>
          <w:b w:val="false"/>
          <w:i w:val="false"/>
          <w:color w:val="000000"/>
          <w:sz w:val="28"/>
        </w:rPr>
        <w:t>
      3) әңімелесу туралы хабарлама;</w:t>
      </w:r>
    </w:p>
    <w:bookmarkEnd w:id="181"/>
    <w:bookmarkStart w:name="z243" w:id="182"/>
    <w:p>
      <w:pPr>
        <w:spacing w:after="0"/>
        <w:ind w:left="0"/>
        <w:jc w:val="both"/>
      </w:pPr>
      <w:r>
        <w:rPr>
          <w:rFonts w:ascii="Times New Roman"/>
          <w:b w:val="false"/>
          <w:i w:val="false"/>
          <w:color w:val="000000"/>
          <w:sz w:val="28"/>
        </w:rPr>
        <w:t>
      4) әңгімелесу хаттамасы;</w:t>
      </w:r>
    </w:p>
    <w:bookmarkEnd w:id="182"/>
    <w:bookmarkStart w:name="z244" w:id="183"/>
    <w:p>
      <w:pPr>
        <w:spacing w:after="0"/>
        <w:ind w:left="0"/>
        <w:jc w:val="both"/>
      </w:pPr>
      <w:r>
        <w:rPr>
          <w:rFonts w:ascii="Times New Roman"/>
          <w:b w:val="false"/>
          <w:i w:val="false"/>
          <w:color w:val="000000"/>
          <w:sz w:val="28"/>
        </w:rPr>
        <w:t xml:space="preserve">
      5) комиссияның қорытынды отырысының хаттамасы; </w:t>
      </w:r>
    </w:p>
    <w:bookmarkEnd w:id="183"/>
    <w:bookmarkStart w:name="z245" w:id="184"/>
    <w:p>
      <w:pPr>
        <w:spacing w:after="0"/>
        <w:ind w:left="0"/>
        <w:jc w:val="both"/>
      </w:pPr>
      <w:r>
        <w:rPr>
          <w:rFonts w:ascii="Times New Roman"/>
          <w:b w:val="false"/>
          <w:i w:val="false"/>
          <w:color w:val="000000"/>
          <w:sz w:val="28"/>
        </w:rPr>
        <w:t>
      6) конкурс қорытындысы туралы еркін түрдегі нысандағы жазбаша хабарлама, не стандарттың 10-тармағында белгіленген негіздеме бойынша мемлекеттік қызмет көрсетуден бас тарту туралы дәлелді жауап.</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 – тармаққа өзгерістер енгізілді - Жамбыл облысы әкімдігінің 24.05.2018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Start w:name="z247" w:id="185"/>
    <w:p>
      <w:pPr>
        <w:spacing w:after="0"/>
        <w:ind w:left="0"/>
        <w:jc w:val="both"/>
      </w:pPr>
      <w:r>
        <w:rPr>
          <w:rFonts w:ascii="Times New Roman"/>
          <w:b w:val="false"/>
          <w:i w:val="false"/>
          <w:color w:val="000000"/>
          <w:sz w:val="28"/>
        </w:rPr>
        <w:t>
      7. Мемлекеттік көрсетілетін қызмет процесіне қатысатын қызмет берушінің құрылымдық бөлімшелерінің (қызметкерлерінің) тізбесі:</w:t>
      </w:r>
    </w:p>
    <w:bookmarkEnd w:id="185"/>
    <w:bookmarkStart w:name="z248" w:id="186"/>
    <w:p>
      <w:pPr>
        <w:spacing w:after="0"/>
        <w:ind w:left="0"/>
        <w:jc w:val="both"/>
      </w:pPr>
      <w:r>
        <w:rPr>
          <w:rFonts w:ascii="Times New Roman"/>
          <w:b w:val="false"/>
          <w:i w:val="false"/>
          <w:color w:val="000000"/>
          <w:sz w:val="28"/>
        </w:rPr>
        <w:t>
      1) комиссия хатшысы;</w:t>
      </w:r>
    </w:p>
    <w:bookmarkEnd w:id="186"/>
    <w:bookmarkStart w:name="z249" w:id="187"/>
    <w:p>
      <w:pPr>
        <w:spacing w:after="0"/>
        <w:ind w:left="0"/>
        <w:jc w:val="both"/>
      </w:pPr>
      <w:r>
        <w:rPr>
          <w:rFonts w:ascii="Times New Roman"/>
          <w:b w:val="false"/>
          <w:i w:val="false"/>
          <w:color w:val="000000"/>
          <w:sz w:val="28"/>
        </w:rPr>
        <w:t>
      2) комиссия.</w:t>
      </w:r>
    </w:p>
    <w:bookmarkEnd w:id="187"/>
    <w:bookmarkStart w:name="z250" w:id="18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88"/>
    <w:bookmarkStart w:name="z251" w:id="189"/>
    <w:p>
      <w:pPr>
        <w:spacing w:after="0"/>
        <w:ind w:left="0"/>
        <w:jc w:val="both"/>
      </w:pPr>
      <w:r>
        <w:rPr>
          <w:rFonts w:ascii="Times New Roman"/>
          <w:b w:val="false"/>
          <w:i w:val="false"/>
          <w:color w:val="000000"/>
          <w:sz w:val="28"/>
        </w:rPr>
        <w:t xml:space="preserve">
      1) комиссия хатшысы қызметті көрсету үшін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қабылдау, талдау және тіркеуді жүргізеді – 20 минуттан аспайды.</w:t>
      </w:r>
    </w:p>
    <w:bookmarkEnd w:id="189"/>
    <w:bookmarkStart w:name="z252" w:id="190"/>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 құжаттар топтамасының қабылданған күні мен уақыты көрсетіле отырып, көрсетілетін қызметті берушінің кеңсесінде тіркелгені туралы өтініштің көшірмесіне белгі соғу оның қағаз тасымалдағышта қабылданғанын растау болып табылады;</w:t>
      </w:r>
    </w:p>
    <w:bookmarkEnd w:id="190"/>
    <w:bookmarkStart w:name="z253" w:id="191"/>
    <w:p>
      <w:pPr>
        <w:spacing w:after="0"/>
        <w:ind w:left="0"/>
        <w:jc w:val="both"/>
      </w:pPr>
      <w:r>
        <w:rPr>
          <w:rFonts w:ascii="Times New Roman"/>
          <w:b w:val="false"/>
          <w:i w:val="false"/>
          <w:color w:val="000000"/>
          <w:sz w:val="28"/>
        </w:rPr>
        <w:t>
      2) өтініштерді қабылдауды аяқтаған соң 3 жұмыс күні ішінде конкурсқа қатысушылардың біліктілік талаптарына сәйкестігіне бағалау жүргізіп, нәтижелері бойынша комиссия дауыс беру жолымен біліктілік талаптарына сәйкес келген кандидаттардың тізімін бекіту туралы және/немесе әңгімелесуге жіберуден бас тарту туралы шешімдер қабылдайды;</w:t>
      </w:r>
    </w:p>
    <w:bookmarkEnd w:id="191"/>
    <w:bookmarkStart w:name="z254" w:id="192"/>
    <w:p>
      <w:pPr>
        <w:spacing w:after="0"/>
        <w:ind w:left="0"/>
        <w:jc w:val="both"/>
      </w:pPr>
      <w:r>
        <w:rPr>
          <w:rFonts w:ascii="Times New Roman"/>
          <w:b w:val="false"/>
          <w:i w:val="false"/>
          <w:color w:val="000000"/>
          <w:sz w:val="28"/>
        </w:rPr>
        <w:t>
      3) комиссия хатшысы 3 жұмыс күні ішінде біліктілік талаптарына сәйкес келетін конкурсқа қатысушыларды кандидат ретінде бекіту, әңгімелесу өтетін күні, уақыты және орны туралы және/немесе әңгімелесуге жіберуден бас тарту туралы хабардар етеді;</w:t>
      </w:r>
    </w:p>
    <w:bookmarkEnd w:id="192"/>
    <w:bookmarkStart w:name="z255" w:id="193"/>
    <w:p>
      <w:pPr>
        <w:spacing w:after="0"/>
        <w:ind w:left="0"/>
        <w:jc w:val="both"/>
      </w:pPr>
      <w:r>
        <w:rPr>
          <w:rFonts w:ascii="Times New Roman"/>
          <w:b w:val="false"/>
          <w:i w:val="false"/>
          <w:color w:val="000000"/>
          <w:sz w:val="28"/>
        </w:rPr>
        <w:t>
      4) комиссия 5 жұмыс күні ішінде әңгімелесу өткізеді;</w:t>
      </w:r>
    </w:p>
    <w:bookmarkEnd w:id="193"/>
    <w:bookmarkStart w:name="z256" w:id="194"/>
    <w:p>
      <w:pPr>
        <w:spacing w:after="0"/>
        <w:ind w:left="0"/>
        <w:jc w:val="both"/>
      </w:pPr>
      <w:r>
        <w:rPr>
          <w:rFonts w:ascii="Times New Roman"/>
          <w:b w:val="false"/>
          <w:i w:val="false"/>
          <w:color w:val="000000"/>
          <w:sz w:val="28"/>
        </w:rPr>
        <w:t>
      5) конкурстың барлық кезеңдері аяқталғаннан кейін комиссия 5 жұмыс күні ішінде қорытынды отырыс өткізеді және конкурсқа қатысушының бос лауазым біліктілік талаптарына сәйкес келуі туралы шешім шығарады;</w:t>
      </w:r>
    </w:p>
    <w:bookmarkEnd w:id="194"/>
    <w:bookmarkStart w:name="z257" w:id="195"/>
    <w:p>
      <w:pPr>
        <w:spacing w:after="0"/>
        <w:ind w:left="0"/>
        <w:jc w:val="both"/>
      </w:pPr>
      <w:r>
        <w:rPr>
          <w:rFonts w:ascii="Times New Roman"/>
          <w:b w:val="false"/>
          <w:i w:val="false"/>
          <w:color w:val="000000"/>
          <w:sz w:val="28"/>
        </w:rPr>
        <w:t>
      6) комиссия хатшысы 3 жұмыс күні ішінде қатысушыларға конкурс қорытындысы туралы жазбаша хабарлайды.</w:t>
      </w:r>
    </w:p>
    <w:bookmarkEnd w:id="195"/>
    <w:bookmarkStart w:name="z258" w:id="196"/>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w:t>
      </w:r>
    </w:p>
    <w:bookmarkEnd w:id="196"/>
    <w:bookmarkStart w:name="z259" w:id="197"/>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97"/>
    <w:p>
      <w:pPr>
        <w:spacing w:after="0"/>
        <w:ind w:left="0"/>
        <w:jc w:val="both"/>
      </w:pPr>
      <w:r>
        <w:rPr>
          <w:rFonts w:ascii="Times New Roman"/>
          <w:b w:val="false"/>
          <w:i w:val="false"/>
          <w:color w:val="000000"/>
          <w:sz w:val="28"/>
        </w:rPr>
        <w:t>
      Мемлекеттік корпорация қызметкері көрсетілетін қызмет алушымен ұсынылған құжаттарды стандарттың 9-тармағына сәйкестігін қарайды – 20 (жиырма) минут.</w:t>
      </w:r>
    </w:p>
    <w:p>
      <w:pPr>
        <w:spacing w:after="0"/>
        <w:ind w:left="0"/>
        <w:jc w:val="both"/>
      </w:pPr>
      <w:r>
        <w:rPr>
          <w:rFonts w:ascii="Times New Roman"/>
          <w:b w:val="false"/>
          <w:i w:val="false"/>
          <w:color w:val="000000"/>
          <w:sz w:val="28"/>
        </w:rPr>
        <w:t>
      Мемлекеттік корпорация арқылы құжаттар қабылдау кезінде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Стандарттың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стандарттың 2-қосымшасына сәйкес нысан бойынша құжаттарды қабылдаудан бас тарту туралы қолхат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9 - тармақ жаңа редакцияда - Жамбыл облысы әкімдігінің 24.05.2018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мемлекеттік көрсетілетін қызметті алушыға мемлекеттік қызметтің нәтижесін беру – 20 (жиырма)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10 - тармақ жаңа редакцияда - Жамбыл облысы әкімдігінің 24.05.2018 </w:t>
      </w:r>
      <w:r>
        <w:rPr>
          <w:rFonts w:ascii="Times New Roman"/>
          <w:b w:val="false"/>
          <w:i w:val="false"/>
          <w:color w:val="00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 www.egov.kz, көрсетілетін қызметті берушінің интернет-ресурстарында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 мекемелерінің</w:t>
            </w:r>
            <w:r>
              <w:br/>
            </w:r>
            <w:r>
              <w:rPr>
                <w:rFonts w:ascii="Times New Roman"/>
                <w:b w:val="false"/>
                <w:i w:val="false"/>
                <w:color w:val="000000"/>
                <w:sz w:val="20"/>
              </w:rPr>
              <w:t>басшылары лауазымдарына орналасу</w:t>
            </w:r>
            <w:r>
              <w:br/>
            </w:r>
            <w:r>
              <w:rPr>
                <w:rFonts w:ascii="Times New Roman"/>
                <w:b w:val="false"/>
                <w:i w:val="false"/>
                <w:color w:val="000000"/>
                <w:sz w:val="20"/>
              </w:rPr>
              <w:t>конкурсына қатысу үшін құжаттар қабылдау"</w:t>
            </w:r>
            <w:r>
              <w:br/>
            </w:r>
            <w:r>
              <w:rPr>
                <w:rFonts w:ascii="Times New Roman"/>
                <w:b w:val="false"/>
                <w:i w:val="false"/>
                <w:color w:val="000000"/>
                <w:sz w:val="20"/>
              </w:rPr>
              <w:t xml:space="preserve">мемлекеттік көрсетілетін қызмет регламентіне </w:t>
            </w:r>
            <w:r>
              <w:br/>
            </w:r>
            <w:r>
              <w:rPr>
                <w:rFonts w:ascii="Times New Roman"/>
                <w:b w:val="false"/>
                <w:i w:val="false"/>
                <w:color w:val="000000"/>
                <w:sz w:val="20"/>
              </w:rPr>
              <w:t>1-қосымша</w:t>
            </w:r>
          </w:p>
        </w:tc>
      </w:tr>
    </w:tbl>
    <w:bookmarkStart w:name="z263" w:id="198"/>
    <w:p>
      <w:pPr>
        <w:spacing w:after="0"/>
        <w:ind w:left="0"/>
        <w:jc w:val="left"/>
      </w:pPr>
      <w:r>
        <w:rPr>
          <w:rFonts w:ascii="Times New Roman"/>
          <w:b/>
          <w:i w:val="false"/>
          <w:color w:val="000000"/>
        </w:rPr>
        <w:t xml:space="preserve"> Мемлекеттік қызмет көрсетудің бизнес-процестерінің анықтамалығы "Мемлекеттік орта білім беру мекемелерінің басшылары лауазымдарына орналасу конкурсына қатысу үшін құжаттар қабылдау"</w:t>
      </w:r>
    </w:p>
    <w:bookmarkEnd w:id="198"/>
    <w:bookmarkStart w:name="z264" w:id="199"/>
    <w:p>
      <w:pPr>
        <w:spacing w:after="0"/>
        <w:ind w:left="0"/>
        <w:jc w:val="both"/>
      </w:pPr>
      <w:r>
        <w:rPr>
          <w:rFonts w:ascii="Times New Roman"/>
          <w:b w:val="false"/>
          <w:i w:val="false"/>
          <w:color w:val="ff0000"/>
          <w:sz w:val="28"/>
        </w:rPr>
        <w:t xml:space="preserve">
      Ескерту. 1 - қосымша жаңа редакцияда - Жамбыл облысы әкімдігінің 24.05.2018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9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