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c70d" w14:textId="105c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сәуірдегі № 76 қаулысы. Жамбыл облысы Әділет департаментінде 2015 жылғы 4 маусымда № 2658 болып тіркелді. Күші жойылды - Жамбыл облысы әкімдігінің 2015 жылғы 16 қарашадағы № 271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2015 жылғы 16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нормаларын белгілеу туралы" Жамбыл облысы әкімдігінің 2014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14 қазанында "Ақ жол" №142 (17999)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Х.Әбдірайымовқа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06. 05.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түрлері және отандық өндірушілерден сатып алынған гербицидтердің 1 килограмына (литріне)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367"/>
        <w:gridCol w:w="1872"/>
        <w:gridCol w:w="2332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(литр) гербицид құнының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гербицидтің 1 килограмына (литр) арналған субсидия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72%, сулы ертінді (2,4-Д диметиламинді тұз,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сулы ертінді (диметиламинді тұз 2,4-Д, 357 грамм/литр + дикамбы, 124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эмульсиялы концентрат (2-этилгексилді эфир 2,4 дихлорфеноксиуксусты қышқыл)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сулы ертінді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этилгексилді эфир түріндегі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22,4-Д қышқылы,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эмульсиялы концентрат (феноксапроп-п-этил, 100 грамм/литр + мефенпир-диэтил (антидот), 27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эмульсиялы концентрат (клодинафоп-пропаргилді,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ертінді (глифосат,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ертінді (калийлі тұз түріндегі 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ертінді (глифосат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(2-этилгексилді эфир түріндегі күрделі 2,4-Д қышқылдары, 410 грамм/литр +флорасулам,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 микрокапсульдык эмульсия (феноксапроп-п-этил 90 грамм/литр +клодинафоппропаргил 60 грамм/литр клоквинтоцет-мексил+андидот 60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эмульсиялы концентрат (пендиметалин, 330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эмульсиялы концентрат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60 % сулы диспергиялық гранула (метсульфурон- метил, 600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эмульсиялы концентрат (2,4 коэффициентті 2-этилгексилді эфир тәрізді)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эмульсиялы концентрат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суспензиялық концентрат (тидиазурон, 360 грамм/литр+диурон, 180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эмульсиялы концентрат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диспергиялық гранула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эмульсиялы концентрат (феноксапроп-п-этил, 100 грамм/литр + клоквинтоцет-мексил), 23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түрлері және шетелдік өндірушілерден сатып алынған гербицидтердің 1 килограмына (литріне) арналған субсидиялар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950"/>
        <w:gridCol w:w="750"/>
        <w:gridCol w:w="1958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ертінді (аминопиралид,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сулы ертінді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диспергиялық гранула (дикамба, 659 грамм/килограмм + триасульфатрон, 41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диспергиялық гранула (аминопиралид, 300 грамм/килограмм + флорасулам,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эмульсиялы концентрат (2,4-Д қышқылды 2-этилгексилді эфир,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эмульсиялы концентрат (флуроксипир, 333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эмульсиялы концентрат (240 грамм/литр клодинафоп-пропаргил + 60 грамм/литр клоквинтоцет-мексил (антидот)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эмульсиялы концентрат (пиноксаден,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эмульсиялы концентрат (галоксифоп-Р-метил, 108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эмульсиялы концентрат (флуазифоп-п-бутил,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диспергиялық гранула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 концентрат (прометрин,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эмульсиялы концентрат (ацетохлор, 900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эмульсиялы концентрат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эмульсиялы концентрат (просульфокарб, 800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эмульсиялы концентрат грамм/литр ( С-метолахлор, 960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эмульсиялы концентрат (претилахлор, 300 грамм/литр + пирибензоксим,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майлы дисперсия (пеноксулам, 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еритин концентрат (МСРА диметиламинді тұз)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(иодосульфурон-метил-натрия, 25 грамм/литр + амидосульфурон, 100 грамм/литр + мефенпир-диэтил (антидот) 250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диспергиялық гранула (метсульфурон-метил, 391 грамм/килограмм + трибенурон-метил, 261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сулы ертінді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суспензиялы концентрат (метрибузин,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суспензиялық ұнтақ (римсульфурон, 250 грамм 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эмульсиялы концентрат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сулы ертінді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сулы-майлы эмульсия (феноксапрол-п-этил, 69 грамм/литр + мефенпир-диэтил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сулы майлы эмульсия (феноксапроп-п-этил, 110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диспергиялық гранула (имазетапир, 450 грамм/килограмм +хлоримурон-этил, 150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эмульсиялы концентрат (тепралоксидим,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сулы ертінді (имазамокс,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эмульсиялы концентрат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сулы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сулы ертінді (глифосат, 500 грамм/литр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сулы ертінді (диметиламинді тұз 2.4-Д, 356 грамм/литр +дикамба, 124 грамм/литр + 2.4 Д, 357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эмульсиялы концентрат (клодинафоп–пропаргил,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эмульсиялы концентрат (клодинафоп-пропаргил, 80 грамм/литр + клоквинтоцет-мексил (антидот),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эмульсиялы концентрат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эмульсиялы концентрат (хлорпирифос, 500 грамм/литр + циперметрин, 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ТРАМП, 10% эмульсиялы концентрат (альфа-циперметрин, 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 6% суда еритин концентрат (тебуконазал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 ЭФИР, 72% эмульсиялы концентрат (2-этилгексилді эфир 2,4-Д қышқылы,720 граммг/литр)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эмульсиялы концентрат ( Галоксифоп-р-метил,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750 сулы дисперленген түйіршік, (клопиралид,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сулы ертінді (дикват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ЕССЕНТАПИР, 10 % сулы ертінді (имазетапир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сулы диспергиялық гранула,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сулы диспергиялық гранула, (азимсульфурон, 500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еритин концентрат (пиклорам, 150 грамм/литр+ МЦПА, 350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сулы диспергиялық гранула, (никосульфурон, 700 грамм/ килограм+ тифенсульфурон-метил 125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наноэмульсиялы концентрат (метрибузин, 270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еритин концентрат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эмульсиялы концентрат (этофумазет, 110 грамм/литр+ десмедифам, 70 грамм/литр+ фенмедифам, 90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еритин концентрат (500 грамм/ литр диметиламинді, калийлі және натрилі тұз түріндегі МЦПА қышқылы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эмульсиялы концентрат (флуроксипир, 350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сулы диспергиялық гранула, (клопиралид, 750 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диспергиялық гранула, (флукарбазон, 700 грамм/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10 % концентратты эмульсиясы (циклоксидим, 100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концентратты эмульсиясы (диметенамид, 720 грамм/ 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( 2-этилгексилді эфиртүріндегі 2,4-Д күрделі қышқылы, 410 грамм/литр + флорасулам, 7,4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ерітінді (глифасат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сулы дисперленген түйіршік (хлорсульфурон-метил, 333,75 грамм/литр+ метсульфурон метил, 333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концентратты эмульсия (феноксапроп-п-этил,100 грамм/литр+медфенпир-диэтил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концентратты эмулсия (хизалафоп- метил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концентратты эмульсия (Оксифлорфен, 240 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сулы ертінді (2,4-Д диаминді тұз)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эмульсиялық концентрат (2,4-Д этилгексилді эфир тәрізді қышқыл 2,4-Д,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дисперленген түйіршік, (трибенурон-метил,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дисперленген түйіршік ( 600 грамм/ килограмм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сулы дисперленген түйіршік (2-этилгексилді эфир 2,4 дихролыустусты кқышқыл,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