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5811" w14:textId="c2c5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"Сарысу ауданында иттер мен мысықтарды күтіп-ұстау Қағидаларын бекіту туралы" Жамбыл облыстық мәслихатының 2014 жылғы 26 маусымдағы № 26-6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2015 жылғы 26 наурыздағы № 35-12 шешімі. Жамбыл облысының Әділет департаментінде 2015 жылғы 24 сәуірде № 2624 болып тіркелді. Күші жойылды - Жамбыл облыстық мәслихатының 2022 жылғы 5 қазандағы № 21-22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облыстық мәслихатының 05.10.2022 </w:t>
      </w:r>
      <w:r>
        <w:rPr>
          <w:rFonts w:ascii="Times New Roman"/>
          <w:b w:val="false"/>
          <w:i w:val="false"/>
          <w:color w:val="ff0000"/>
          <w:sz w:val="28"/>
        </w:rPr>
        <w:t>№ 21-22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"Сарысу ауданында иттер мен мысықтарды күтіп-ұстау Қағидаларын бекіту туралы" Жамбыл облыстық мәслихатының 2014 жылғы 26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26-6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2283 болып тіркелген, "Ақ жол" газетінде 2014 жылдың 9 тамыздағы № 115 (17972)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мәтініндегі "Әкімшілік құқық бұзушылық туралы" Қазақстан Республикасының 2001 жылғы 30 қаңтардағы Кодексінің 3 бабының 2 тармағына және" деген сөздер алынып тасталсын.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шешімге қоса беріліп бекітілген Сарысу ауданында иттер мен мысықтарды күтіп-ұстау қағидаларындағы "2001 жылғы 30 қаңтардағы" деген сөздері "2014 жылғы 5 шілдедегі" деген сөздерімен ауыстырылсын.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облыстық мәслихаттың аймақты, әкімшілік аумақтық құрылымды, ауыл шаруашылығын дамыту мәселелері және жер учаскесін сатып алу туралы шарттар жобаларын қарау туралы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Алдашов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Қарашолақов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