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1559" w14:textId="d0b1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2015 жылғы 26 мамырдағы № 47-4 шешімі. Алматы облысы Әділет департаментінде 2015 жылы 24 маусымда № 3244 болып тіркелді. Күші жойылды - Алматы облысы Ұйғыр аудандық мәслихатының 2024 жылғы 5 ақпандағы № 8-17-88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Ұйғыр аудандық мәслихатының 05.02.2024 </w:t>
      </w:r>
      <w:r>
        <w:rPr>
          <w:rFonts w:ascii="Times New Roman"/>
          <w:b w:val="false"/>
          <w:i w:val="false"/>
          <w:color w:val="000000"/>
          <w:sz w:val="28"/>
        </w:rPr>
        <w:t>№ 8-17-88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ШЕШIМ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"Ұйғыр аудандық мәслихатының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Манапова Арзигуль Гопурқызына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 аппаратының басшысы Манапова Арзигуль Гопурқызына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Бахтахунов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мәслихатының 2015 жылғы 26 мамырдағы № 47-4 шешімімен </w:t>
            </w:r>
            <w:r>
              <w:rPr>
                <w:rFonts w:ascii="Times New Roman"/>
                <w:b w:val="false"/>
                <w:i w:val="false"/>
                <w:color w:val="000000"/>
                <w:sz w:val="20"/>
              </w:rPr>
              <w:t>бекітілген қосымша</w:t>
            </w:r>
          </w:p>
        </w:tc>
      </w:tr>
    </w:tbl>
    <w:bookmarkStart w:name="z16" w:id="1"/>
    <w:p>
      <w:pPr>
        <w:spacing w:after="0"/>
        <w:ind w:left="0"/>
        <w:jc w:val="left"/>
      </w:pPr>
      <w:r>
        <w:rPr>
          <w:rFonts w:ascii="Times New Roman"/>
          <w:b/>
          <w:i w:val="false"/>
          <w:color w:val="000000"/>
        </w:rPr>
        <w:t xml:space="preserve"> "Ұйғыр аудандық мәслихатының аппараты" </w:t>
      </w:r>
      <w:r>
        <w:rPr>
          <w:rFonts w:ascii="Times New Roman"/>
          <w:b/>
          <w:i w:val="false"/>
          <w:color w:val="000000"/>
        </w:rPr>
        <w:t>мемлекеттік мекемесі туралы Ереже</w:t>
      </w:r>
    </w:p>
    <w:bookmarkEnd w:id="1"/>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9" w:id="3"/>
      <w:r>
        <w:rPr>
          <w:rFonts w:ascii="Times New Roman"/>
          <w:b w:val="false"/>
          <w:i w:val="false"/>
          <w:color w:val="000000"/>
          <w:sz w:val="28"/>
        </w:rPr>
        <w:t>
      1. "Ұйғыр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"Ұйғыр аудандық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"Ұйғыр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"Ұйғыр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"Ұйғыр аудандық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"Ұйғыр аудандық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"Ұйғыр аудандық мәслихатының аппараты" мемлекеттік мекемесі өз құзыретінің мәселелері бойынша заңнамада белгіленген тәртіппен "Ұйғыр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"Ұйғыр аудандық мәслихатының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041800, Қазақстан Республикасы, Алматы облысы, Ұйғыр ауданы, Шонжы ауылы, Раджыбаев көшесі, № 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"Ұйғыр аудандық мәслихатының аппараты"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Ереже "Ұйғыр аудандық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"Ұйғыр аудандық мәслихатының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"Ұйғыр аудандық мәслихатының аппараты" мемлекеттік мекемесіне кәсіпкерлік субъектілерімен "Ұйғыр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"Ұйғыр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3" w:id="4"/>
    <w:p>
      <w:pPr>
        <w:spacing w:after="0"/>
        <w:ind w:left="0"/>
        <w:jc w:val="left"/>
      </w:pPr>
      <w:r>
        <w:rPr>
          <w:rFonts w:ascii="Times New Roman"/>
          <w:b/>
          <w:i w:val="false"/>
          <w:color w:val="000000"/>
        </w:rPr>
        <w:t xml:space="preserve"> 2. "Ұйғыр аудандық мәслихатының аппараты" мемлекеттік мекемесінің миссиясы, негізгі міндеттері, функциялары, құқықтары мен міндеттері</w:t>
      </w:r>
    </w:p>
    <w:bookmarkEnd w:id="4"/>
    <w:p>
      <w:pPr>
        <w:spacing w:after="0"/>
        <w:ind w:left="0"/>
        <w:jc w:val="both"/>
      </w:pPr>
      <w:bookmarkStart w:name="z34" w:id="5"/>
      <w:r>
        <w:rPr>
          <w:rFonts w:ascii="Times New Roman"/>
          <w:b w:val="false"/>
          <w:i w:val="false"/>
          <w:color w:val="000000"/>
          <w:sz w:val="28"/>
        </w:rPr>
        <w:t>
      14. "Ұйғыр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құзыретіне кіретін мәселелер бойынша консультативтік-әдістемелік, ақпараттық, ұйымдастыру-техникалық және өзге де көмектер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p>
    <w:bookmarkStart w:name="z48" w:id="6"/>
    <w:p>
      <w:pPr>
        <w:spacing w:after="0"/>
        <w:ind w:left="0"/>
        <w:jc w:val="left"/>
      </w:pPr>
      <w:r>
        <w:rPr>
          <w:rFonts w:ascii="Times New Roman"/>
          <w:b/>
          <w:i w:val="false"/>
          <w:color w:val="000000"/>
        </w:rPr>
        <w:t xml:space="preserve"> 3. "Ұйғыр аудандық мәслихатының аппараты" </w:t>
      </w:r>
      <w:r>
        <w:rPr>
          <w:rFonts w:ascii="Times New Roman"/>
          <w:b/>
          <w:i w:val="false"/>
          <w:color w:val="000000"/>
        </w:rPr>
        <w:t>мемлекеттік мекемесінің қызметін ұйымдастыру</w:t>
      </w:r>
    </w:p>
    <w:bookmarkEnd w:id="6"/>
    <w:p>
      <w:pPr>
        <w:spacing w:after="0"/>
        <w:ind w:left="0"/>
        <w:jc w:val="both"/>
      </w:pPr>
      <w:bookmarkStart w:name="z50" w:id="7"/>
      <w:r>
        <w:rPr>
          <w:rFonts w:ascii="Times New Roman"/>
          <w:b w:val="false"/>
          <w:i w:val="false"/>
          <w:color w:val="000000"/>
          <w:sz w:val="28"/>
        </w:rPr>
        <w:t>
      18. "Ұйғыр аудандық мәслихатының аппараты" мемлекеттік мекемесіне басшылықты "Ұйғыр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"Ұйғыр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"Ұйғыр аудандық мәслихатының аппараты" мемлекеттік мекемесінің мәслихат хатшысының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"Ұйғыр аудандық мәслихатының аппараты" мемлекеттік мекемесінің мәслихат хатшысының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шаралар туралы мәслихатқа ұдайы ақпарат берiп отырады;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"Ұйғыр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"Ұйғыр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p>
    <w:bookmarkStart w:name="z69" w:id="8"/>
    <w:p>
      <w:pPr>
        <w:spacing w:after="0"/>
        <w:ind w:left="0"/>
        <w:jc w:val="left"/>
      </w:pPr>
      <w:r>
        <w:rPr>
          <w:rFonts w:ascii="Times New Roman"/>
          <w:b/>
          <w:i w:val="false"/>
          <w:color w:val="000000"/>
        </w:rPr>
        <w:t xml:space="preserve"> 4. "Ұйғыр аудандық мәслихатының аппараты" </w:t>
      </w:r>
      <w:r>
        <w:rPr>
          <w:rFonts w:ascii="Times New Roman"/>
          <w:b/>
          <w:i w:val="false"/>
          <w:color w:val="000000"/>
        </w:rPr>
        <w:t>мемлекеттік мекемесінің мүлкi.</w:t>
      </w:r>
    </w:p>
    <w:bookmarkEnd w:id="8"/>
    <w:p>
      <w:pPr>
        <w:spacing w:after="0"/>
        <w:ind w:left="0"/>
        <w:jc w:val="both"/>
      </w:pPr>
      <w:bookmarkStart w:name="z71" w:id="9"/>
      <w:r>
        <w:rPr>
          <w:rFonts w:ascii="Times New Roman"/>
          <w:b w:val="false"/>
          <w:i w:val="false"/>
          <w:color w:val="000000"/>
          <w:sz w:val="28"/>
        </w:rPr>
        <w:t>
      23. "Ұйғыр аудандық мәслихатының аппараты" мемлекеттік мекемесінің заңнамада көзделген жағдайларда жедел басқару құқығында оқшауланған мүлкi болуы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"Ұйғыр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"Ұйғыр аудандық мәслихатының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"Ұйғыр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75" w:id="10"/>
    <w:p>
      <w:pPr>
        <w:spacing w:after="0"/>
        <w:ind w:left="0"/>
        <w:jc w:val="left"/>
      </w:pPr>
      <w:r>
        <w:rPr>
          <w:rFonts w:ascii="Times New Roman"/>
          <w:b/>
          <w:i w:val="false"/>
          <w:color w:val="000000"/>
        </w:rPr>
        <w:t xml:space="preserve"> 5. "Ұйғыр аудандық мәслихатының аппараты" </w:t>
      </w:r>
      <w:r>
        <w:rPr>
          <w:rFonts w:ascii="Times New Roman"/>
          <w:b/>
          <w:i w:val="false"/>
          <w:color w:val="000000"/>
        </w:rPr>
        <w:t>мемлекеттік мекемесін қайта ұйымдастыру және тарату</w:t>
      </w:r>
    </w:p>
    <w:bookmarkEnd w:id="10"/>
    <w:bookmarkStart w:name="z77" w:id="11"/>
    <w:p>
      <w:pPr>
        <w:spacing w:after="0"/>
        <w:ind w:left="0"/>
        <w:jc w:val="both"/>
      </w:pPr>
      <w:r>
        <w:rPr>
          <w:rFonts w:ascii="Times New Roman"/>
          <w:b w:val="false"/>
          <w:i w:val="false"/>
          <w:color w:val="000000"/>
          <w:sz w:val="28"/>
        </w:rPr>
        <w:t>
      26. "Ұйғыр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