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717cb" w14:textId="69717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Талғар аудандық мәслихатының 2014 жылғы 19 желтоқсандағы "Талғар ауданының 2015-2017 жылдарға арналған бюджеті туралы" № 39-222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Талғар аудандық мәслихатының 2015 жылғы 07 қыркүйектегі № 47-278 шешімі. Алматы облысы Әділет департаментінде 2015 жылы 15 қыркүйекте № 3411 болып тіркелді. Күші жойылды - Алматы облысы Талғар аудандық мәслихатының 2016 жылғы 20 мамырдағы № 4-23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Алматы облысы Талғар аудандық мәслихатының 20.05.2016 </w:t>
      </w:r>
      <w:r>
        <w:rPr>
          <w:rFonts w:ascii="Times New Roman"/>
          <w:b w:val="false"/>
          <w:i w:val="false"/>
          <w:color w:val="ff0000"/>
          <w:sz w:val="28"/>
        </w:rPr>
        <w:t>№ 4-23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2008 жылғы 4 желтоқсандағы Қазақстан Республикасы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Талғар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Талғар аудандық мәслихатының 2014 жылғы 19 желтоқсандағы "Талғар ауданының 2015-2017 жылдарға арналған бюджеті туралы" № 39-222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(2014 жылғы 26 желтоқсандағы нормативтік құқықтық актілерді мемлекеттік тіркеу Тізілімінде № 2975 тіркелген, 2015 жылғы 17 қаңтардағы аудандық "Талғар" газетінде № 3 (4090) жарияланған), Талғар аудандық мәслихатының 2015 жылғы 9 ақпандағы "Талғар аудандық мәслихатының 2014 жылғы 19 желтоқсандағы "Талғар ауданының 2015-2017 жылдарға арналған бюджеті туралы" № 39-222 шешіміне өзгерістер енгізу туралы" № 40-237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(2015 жылғы 18 ақпандағы нормативтік құқықтық актілерді мемлекеттік тіркеу Тізілімінде № 3064 тіркелген, 2015 жылғы 27 ақпандағы аудандық "Талғар" газетінде № 09 (4147) жарияланған), Талғар аудандық мәслихатының 2015 жылғы 27 мамырдағы "Талғар аудандық мәслихатының 2014 жылғы 19 желтоқсандағы "Талғар ауданының 2015-2017 жылдарға арналған бюджеті туралы" № 39-222 шешіміне өзгерістер енгізу туралы" № 44-265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(2015 жылғы 8 маусымдағы нормативтік құқықтық актілерді мемлекеттік тіркеу Тізілімінде № 3202 тіркелген, 2015 жылғы 19 маусымдағы аудандық "Талғар" газетінде № 27 (4161) жарияланған), келесі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2015-2017 жылдарға арналған аудандық бюджет тиісінше 1, 2 және 3-қосымшаларға сәйкес, оның ішінде 2015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кірістер 12620212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1976471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11969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негізгі капиталды сатудан түсетін түсімдер 1133691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 түсімдері 9498081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ағымдағы нысаналы трансферттер 4519611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нысаналы даму трансферттері 2719458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субвенциялар 2259012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шығындар 12715785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кредиттеу 36226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44595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8403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қаржы активтерімен операциялар бойынша сальдо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(профициті) (-) 36192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бюджет тапшылығын қаржыландыру (профицитін пайдалану) 36192 мың теңге".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Осы шешімнің орындалуын бақылау аудандық мәслихаттың "Әлеуметтік-экономикалық дамыту, тарифтік саясат, шағын және орта кәсіпкерлікті дамыту және бюджет мәселелері жөніндегі"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Бөлім басшысына (келісім бойынша Кисибаева А.М.) осы шешімді әділет органдарында мемлекеттік тіркелгеннен кейін ресми және мерзімді баспа басылымдарында, сондай-ақ Қазақстан Республикасының Үкіметі айқындаған интернет-ресурста және аудандық мәслихаттың интернет-ресурсында жариялау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Осы шешім 2015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А.Барсуков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Теберіков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52"/>
        <w:gridCol w:w="4928"/>
      </w:tblGrid>
      <w:tr>
        <w:trPr>
          <w:trHeight w:val="30" w:hRule="atLeast"/>
        </w:trPr>
        <w:tc>
          <w:tcPr>
            <w:tcW w:w="81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 2015 жылғы 7 қырқүйектегі "Талғар аудандық мәслихатының 2014 жылғы 19 желтоқсандағы "Талғар ауданының 2015-2017 жылдарға арналған бюджеті туралы" № 39-222 шешіміне өзгерістер енгізу туралы" № 47-278 шешіміне 1 қосымша</w:t>
            </w:r>
          </w:p>
        </w:tc>
      </w:tr>
      <w:tr>
        <w:trPr>
          <w:trHeight w:val="30" w:hRule="atLeast"/>
        </w:trPr>
        <w:tc>
          <w:tcPr>
            <w:tcW w:w="81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 2014 жылғы 19 желтоқсандағы "Талғар ауданының 2015-2017 жылдарға арналған бюджеті туралы" № 39-222 шешімімен бекітілген 1 қосымша</w:t>
            </w:r>
          </w:p>
        </w:tc>
      </w:tr>
    </w:tbl>
    <w:bookmarkStart w:name="z3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Талғар ауданының 2015 жылға арналған бюджеті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1155"/>
        <w:gridCol w:w="674"/>
        <w:gridCol w:w="5750"/>
        <w:gridCol w:w="40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Кiрiстер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12620212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Меншiкке салынатын салықтар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 ,жұмыстарға және қызметтерге салынатын ішкі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жүргiзгені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Мемлекетiк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 меншігіндегі мүлікті жалға беруден түсетін кірістер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түсімдер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түсімдер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9498081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9498081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бюджеттен түсетін трансферттер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9498081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4"/>
        <w:gridCol w:w="834"/>
        <w:gridCol w:w="1183"/>
        <w:gridCol w:w="1183"/>
        <w:gridCol w:w="5342"/>
        <w:gridCol w:w="29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12715785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8778129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5264234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5183561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5096939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2874403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мұқтажы үшін жер учаскелерін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және тұрғын үй инспекция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 сақтауды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 пайдаланылмаған бюджеттік кредиттерді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Қаржылық активтермен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-36226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қолданылатын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