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cd27" w14:textId="60ac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2015 жылғы 31 шілдедегі № 07-1084 қаулысы. Алматы облысы Әділет департаментінде 2015 жылы 10 қыркүйекте № 3397 болып тіркелді. Күші жойылды - Алматы облысы Талғар ауданы әкімдігінің 2016 жылғы 05 қыркүйектегі № 09-591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Талғар ауданы әкімдігінің 05.09.2016 </w:t>
      </w:r>
      <w:r>
        <w:rPr>
          <w:rFonts w:ascii="Times New Roman"/>
          <w:b w:val="false"/>
          <w:i w:val="false"/>
          <w:color w:val="ff0000"/>
          <w:sz w:val="28"/>
        </w:rPr>
        <w:t>№ 09-591</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"Талғар ауданының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"Талғар ауданының білім бөлімі" мемлекеттік мекемесінің басшысы Тюлеева Зияда Шеримбаевнаға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Қыдырбек-ұлы Дарменияр Алғатбекұлына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31 шілдедегі № 07-1084 қаулысымен бекітілген қосымша</w:t>
            </w:r>
          </w:p>
        </w:tc>
      </w:tr>
    </w:tbl>
    <w:bookmarkStart w:name="z11" w:id="0"/>
    <w:p>
      <w:pPr>
        <w:spacing w:after="0"/>
        <w:ind w:left="0"/>
        <w:jc w:val="left"/>
      </w:pPr>
      <w:r>
        <w:rPr>
          <w:rFonts w:ascii="Times New Roman"/>
          <w:b/>
          <w:i w:val="false"/>
          <w:color w:val="000000"/>
        </w:rPr>
        <w:t xml:space="preserve"> "Талғар ауданының білім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"Талғар ауданының білім бөлімі" мемлекеттік мекемесі (бұдан әрі – Бөлім) білім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Бөлім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индексі 041600 Қазақстан Республикасы, Алматы облысы, Талғар ауданы, Талғар қаласы, Қонаев даңғылы, № 65.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"Талғар ауданының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 қызметiн қаржыландыру республикалық және жергiлiктi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Бөлім кәсіпкерлік субъектілерімен Бөлім функциялары болып</w:t>
      </w:r>
      <w:r>
        <w:br/>
      </w:r>
      <w:r>
        <w:rPr>
          <w:rFonts w:ascii="Times New Roman"/>
          <w:b w:val="false"/>
          <w:i w:val="false"/>
          <w:color w:val="000000"/>
          <w:sz w:val="28"/>
        </w:rPr>
        <w:t>
      </w:t>
      </w:r>
      <w:r>
        <w:rPr>
          <w:rFonts w:ascii="Times New Roman"/>
          <w:b w:val="false"/>
          <w:i w:val="false"/>
          <w:color w:val="000000"/>
          <w:sz w:val="28"/>
        </w:rPr>
        <w:t>табылатын міндеттерді орындау тұрғысында шарттық қатынастарға түсуге</w:t>
      </w:r>
      <w:r>
        <w:br/>
      </w:r>
      <w:r>
        <w:rPr>
          <w:rFonts w:ascii="Times New Roman"/>
          <w:b w:val="false"/>
          <w:i w:val="false"/>
          <w:color w:val="000000"/>
          <w:sz w:val="28"/>
        </w:rPr>
        <w:t>
      </w:t>
      </w:r>
      <w:r>
        <w:rPr>
          <w:rFonts w:ascii="Times New Roman"/>
          <w:b w:val="false"/>
          <w:i w:val="false"/>
          <w:color w:val="000000"/>
          <w:sz w:val="28"/>
        </w:rPr>
        <w:t>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білім беру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педагог қызметкерлердің әлеуметтік мәртебісін арттыруды қамтамасыз ету;</w:t>
      </w:r>
      <w:r>
        <w:br/>
      </w:r>
      <w:r>
        <w:rPr>
          <w:rFonts w:ascii="Times New Roman"/>
          <w:b w:val="false"/>
          <w:i w:val="false"/>
          <w:color w:val="000000"/>
          <w:sz w:val="28"/>
        </w:rPr>
        <w:t>
      </w:t>
      </w:r>
      <w:r>
        <w:rPr>
          <w:rFonts w:ascii="Times New Roman"/>
          <w:b w:val="false"/>
          <w:i w:val="false"/>
          <w:color w:val="000000"/>
          <w:sz w:val="28"/>
        </w:rPr>
        <w:t>3) мүмкіндігі шектеулі балалардың сапалы білім алуына арнайы жағдайлар жасау;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бастауыш, негізгі орта және жалпы орта білім беруді ұсынуды қамтамасыз ету;</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ұйымдастыру;</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оларды орта білім алғанға дейін оқытуды ұйымдастыру;</w:t>
      </w:r>
      <w:r>
        <w:br/>
      </w:r>
      <w:r>
        <w:rPr>
          <w:rFonts w:ascii="Times New Roman"/>
          <w:b w:val="false"/>
          <w:i w:val="false"/>
          <w:color w:val="000000"/>
          <w:sz w:val="28"/>
        </w:rPr>
        <w:t>
      </w:t>
      </w:r>
      <w:r>
        <w:rPr>
          <w:rFonts w:ascii="Times New Roman"/>
          <w:b w:val="false"/>
          <w:i w:val="false"/>
          <w:color w:val="000000"/>
          <w:sz w:val="28"/>
        </w:rPr>
        <w:t>4) мемлекеттік білім беру ұйымдарын Қазақстан Республикасының заңнамасында белгіленген тәртіппен құру, қайта ұйымдастыру және тарату бойынша ұсыныс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мемлекеттік білім беру ұйымдарының материалдық-техникалық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6)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ұйымдастыру;</w:t>
      </w:r>
      <w:r>
        <w:br/>
      </w:r>
      <w:r>
        <w:rPr>
          <w:rFonts w:ascii="Times New Roman"/>
          <w:b w:val="false"/>
          <w:i w:val="false"/>
          <w:color w:val="000000"/>
          <w:sz w:val="28"/>
        </w:rPr>
        <w:t>
      </w:t>
      </w:r>
      <w:r>
        <w:rPr>
          <w:rFonts w:ascii="Times New Roman"/>
          <w:b w:val="false"/>
          <w:i w:val="false"/>
          <w:color w:val="000000"/>
          <w:sz w:val="28"/>
        </w:rPr>
        <w:t xml:space="preserve">7) аудандық әдістемелік кабинеттердің материалдық-техникалық базасын қамтамасыз ету; </w:t>
      </w:r>
      <w:r>
        <w:br/>
      </w:r>
      <w:r>
        <w:rPr>
          <w:rFonts w:ascii="Times New Roman"/>
          <w:b w:val="false"/>
          <w:i w:val="false"/>
          <w:color w:val="000000"/>
          <w:sz w:val="28"/>
        </w:rPr>
        <w:t>
      </w:t>
      </w:r>
      <w:r>
        <w:rPr>
          <w:rFonts w:ascii="Times New Roman"/>
          <w:b w:val="false"/>
          <w:i w:val="false"/>
          <w:color w:val="000000"/>
          <w:sz w:val="28"/>
        </w:rPr>
        <w:t>8) балаларға қосымша білім беруді қамтамасыз ету;</w:t>
      </w:r>
      <w:r>
        <w:br/>
      </w:r>
      <w:r>
        <w:rPr>
          <w:rFonts w:ascii="Times New Roman"/>
          <w:b w:val="false"/>
          <w:i w:val="false"/>
          <w:color w:val="000000"/>
          <w:sz w:val="28"/>
        </w:rPr>
        <w:t>
      </w:t>
      </w:r>
      <w:r>
        <w:rPr>
          <w:rFonts w:ascii="Times New Roman"/>
          <w:b w:val="false"/>
          <w:i w:val="false"/>
          <w:color w:val="000000"/>
          <w:sz w:val="28"/>
        </w:rPr>
        <w:t>9) аудан ауқымында жалпы білім беретін пәндер бойынша мектеп олимпиадаларын және ғылыми жобалар конкурстарын ұйымдастыру мен өткізуді қамтамасыз ету;</w:t>
      </w:r>
      <w:r>
        <w:br/>
      </w:r>
      <w:r>
        <w:rPr>
          <w:rFonts w:ascii="Times New Roman"/>
          <w:b w:val="false"/>
          <w:i w:val="false"/>
          <w:color w:val="000000"/>
          <w:sz w:val="28"/>
        </w:rPr>
        <w:t>
      </w:t>
      </w:r>
      <w:r>
        <w:rPr>
          <w:rFonts w:ascii="Times New Roman"/>
          <w:b w:val="false"/>
          <w:i w:val="false"/>
          <w:color w:val="000000"/>
          <w:sz w:val="28"/>
        </w:rPr>
        <w:t xml:space="preserve">10) мемлекеттік білім беру мекемелерінің білім алушылары мен </w:t>
      </w:r>
      <w:r>
        <w:br/>
      </w:r>
      <w:r>
        <w:rPr>
          <w:rFonts w:ascii="Times New Roman"/>
          <w:b w:val="false"/>
          <w:i w:val="false"/>
          <w:color w:val="000000"/>
          <w:sz w:val="28"/>
        </w:rPr>
        <w:t>
      </w:t>
      </w:r>
      <w:r>
        <w:rPr>
          <w:rFonts w:ascii="Times New Roman"/>
          <w:b w:val="false"/>
          <w:i w:val="false"/>
          <w:color w:val="000000"/>
          <w:sz w:val="28"/>
        </w:rPr>
        <w:t>тәрбиеленушілеріне қаржылай және материалдық көмек көрсетуге қаражат жұмсау;</w:t>
      </w:r>
      <w:r>
        <w:br/>
      </w:r>
      <w:r>
        <w:rPr>
          <w:rFonts w:ascii="Times New Roman"/>
          <w:b w:val="false"/>
          <w:i w:val="false"/>
          <w:color w:val="000000"/>
          <w:sz w:val="28"/>
        </w:rPr>
        <w:t>
      </w:t>
      </w:r>
      <w:r>
        <w:rPr>
          <w:rFonts w:ascii="Times New Roman"/>
          <w:b w:val="false"/>
          <w:i w:val="false"/>
          <w:color w:val="000000"/>
          <w:sz w:val="28"/>
        </w:rPr>
        <w:t>11)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көзделген тәртіппен білім алушылар мен тәрбиеленушілердің жекеленген санаттарын тегін және жеңілдікпен тамақтандыруды ұйымдастыру;</w:t>
      </w:r>
      <w:r>
        <w:br/>
      </w:r>
      <w:r>
        <w:rPr>
          <w:rFonts w:ascii="Times New Roman"/>
          <w:b w:val="false"/>
          <w:i w:val="false"/>
          <w:color w:val="000000"/>
          <w:sz w:val="28"/>
        </w:rPr>
        <w:t>
      </w:t>
      </w:r>
      <w:r>
        <w:rPr>
          <w:rFonts w:ascii="Times New Roman"/>
          <w:b w:val="false"/>
          <w:i w:val="false"/>
          <w:color w:val="000000"/>
          <w:sz w:val="28"/>
        </w:rPr>
        <w:t>13) білім беру ұйымдарында оқу бітірген адамдарды жұмысқа орналастыруға жәрдемдесу;</w:t>
      </w:r>
      <w:r>
        <w:br/>
      </w:r>
      <w:r>
        <w:rPr>
          <w:rFonts w:ascii="Times New Roman"/>
          <w:b w:val="false"/>
          <w:i w:val="false"/>
          <w:color w:val="000000"/>
          <w:sz w:val="28"/>
        </w:rPr>
        <w:t>
      </w:t>
      </w:r>
      <w:r>
        <w:rPr>
          <w:rFonts w:ascii="Times New Roman"/>
          <w:b w:val="false"/>
          <w:i w:val="false"/>
          <w:color w:val="000000"/>
          <w:sz w:val="28"/>
        </w:rPr>
        <w:t>14) мектепке дейінгі тәрбие және оқыту ұйымдарына және отбасыларына қажетті әдістемелік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15) білім беру мониторингін жүзеге асыру;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білім беру ұйымдарының білім туралы мемлекеттік үлгідегі құжаттардың бланкілеріне тапсырыс беруін және солармен қамтамасыз етілуін ұйымдастыру;</w:t>
      </w:r>
      <w:r>
        <w:br/>
      </w:r>
      <w:r>
        <w:rPr>
          <w:rFonts w:ascii="Times New Roman"/>
          <w:b w:val="false"/>
          <w:i w:val="false"/>
          <w:color w:val="000000"/>
          <w:sz w:val="28"/>
        </w:rPr>
        <w:t>
      </w:t>
      </w:r>
      <w:r>
        <w:rPr>
          <w:rFonts w:ascii="Times New Roman"/>
          <w:b w:val="false"/>
          <w:i w:val="false"/>
          <w:color w:val="000000"/>
          <w:sz w:val="28"/>
        </w:rPr>
        <w:t>17) мемлекеттік білім беру ұйымдарының кадрмен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18) білім беру ұйымдарындағы психологиялық қызметтің әдістемелік басшылығын қамтамасыз ету;</w:t>
      </w:r>
      <w:r>
        <w:br/>
      </w:r>
      <w:r>
        <w:rPr>
          <w:rFonts w:ascii="Times New Roman"/>
          <w:b w:val="false"/>
          <w:i w:val="false"/>
          <w:color w:val="000000"/>
          <w:sz w:val="28"/>
        </w:rPr>
        <w:t>
      </w:t>
      </w:r>
      <w:r>
        <w:rPr>
          <w:rFonts w:ascii="Times New Roman"/>
          <w:b w:val="false"/>
          <w:i w:val="false"/>
          <w:color w:val="000000"/>
          <w:sz w:val="28"/>
        </w:rPr>
        <w:t>19) негізгі орта, жалпы орта білім беру ұйымдарында экстернат нысанында оқытуға рұқсат беру;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 құзыреті шегінде мәдениет саласындағы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әзірлеу;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Бөлім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Талғар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 xml:space="preserve">1) Талғар ауданы әкімдігінің "Талғар ауданының білім бөлімі" </w:t>
      </w:r>
      <w:r>
        <w:br/>
      </w:r>
      <w:r>
        <w:rPr>
          <w:rFonts w:ascii="Times New Roman"/>
          <w:b w:val="false"/>
          <w:i w:val="false"/>
          <w:color w:val="000000"/>
          <w:sz w:val="28"/>
        </w:rPr>
        <w:t>
      </w:t>
      </w:r>
      <w:r>
        <w:rPr>
          <w:rFonts w:ascii="Times New Roman"/>
          <w:b w:val="false"/>
          <w:i w:val="false"/>
          <w:color w:val="000000"/>
          <w:sz w:val="28"/>
        </w:rPr>
        <w:t>мемлекеттік мекемесінің "И. Ф. Халипов атындағы № 1 мектеп жасына дейінгі шағын орталығы бар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2) Талғар ауданы әкімдігінің "Талғар ауданының білім бөлімі" мемлекеттік мекемесінің "Сәкен Сейфуллин атындағы № 2 мектеп жасына дейінгі шағын орталығы бар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3) Талғар ауданы әкімдігінің "Талғар ауданының білім бөлімі" мемлекеттік мекемесінің "Абай атындағы № 3 мектеп жасына дейінгі шағын орталығы бар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4) Талғар ауданы әкімдігінің "Талғар ауданының білім бөлімі" мемлекеттік мекемесінің "Мектеп жасына дейінгі шағын орталығы бар № 4 жалпы білім беретін орта мектеп-лицейі"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5) Талғар ауданы әкімдігінің "Талғар ауданының білім бөлімі" мемлекеттік мекемесінің "М. Ауезов атындағы № 5 жалпы білім беретін мектеп жасына дейінгі шағын орталығы бар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6) "Жамбыл Жабаев атындағы мектеп жасына дейінгі шағын орталығы бар № 6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7) Талғар ауданы әкімдігінің "Талғар ауданының білім бөлімі" мемлекеттік мекемесінің "№ 7 жалпы білім беретін шағын орталығы бар лицей орта мектебі" мемлекеттік коммуналдық мекемесі ;</w:t>
      </w:r>
      <w:r>
        <w:br/>
      </w:r>
      <w:r>
        <w:rPr>
          <w:rFonts w:ascii="Times New Roman"/>
          <w:b w:val="false"/>
          <w:i w:val="false"/>
          <w:color w:val="000000"/>
          <w:sz w:val="28"/>
        </w:rPr>
        <w:t>
      </w:t>
      </w:r>
      <w:r>
        <w:rPr>
          <w:rFonts w:ascii="Times New Roman"/>
          <w:b w:val="false"/>
          <w:i w:val="false"/>
          <w:color w:val="000000"/>
          <w:sz w:val="28"/>
        </w:rPr>
        <w:t>8) Талғар ауданы әкімдігінің "Талғар ауданының білім бөлімі" мемлекеттік мекемесінің "Т. Рысқұлов атындағы № 9 мектеп жасына дейінгі шағын орталығы бар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9) Талғар ауданы әкімдігінің "Талғар ауданының білім бөлімі" мемлекеттік мекемесінің "Мектеп жасына дейінгі шағын орталығы бар № 10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10) Талғар ауданы әкімдігінің "Талғар ауданының білім бөлімі" мемлекеттік мекемесінің "Мектеп жасына дейінгі шағын орталығы бар № 11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11) Талғар ауданы әкімдігінің "Талғар ауданының білім бөлімі" мемлекеттік мекемесінің "Мектеп жасына дейінгі шағын орталығы бар № 12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12) Талғар ауданы әкімдігінің Талғар ауданының "Білім бөлімі" мемлекеттік мекемесінің "Мектеп жасына дейінгі шағын орталығы бар № 13 жалпы білім беретін орта мектеп"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13) Талғар ауданы әкімдігінің "Талғар ауданының білім бөлімі" мемлекеттік мекемесінің "№ 14 мектеп жасына дейінгі шағын орталығы бар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14) Талғар ауданы әкімдігінің "Талғар ауданының білім бөлімі" мемлекеттік мекемесінің "Мектеп жасына дейінгі шағын орталығы бар №15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15) Талғар ауданы әкімдігінің "Талғар ауданының білім бөлімі" мемлекеттік мекемесінің "Т. Рысқұлов атындағы мектеп жасына дейінгі шағын орталығы бар № 16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16) Талғар ауданы әкімдігінің "Талғар ауданының білім бөлімі" мемлекеттік мекемесінің "Мектеп жасына дейінгі шағын орталығы бар № 17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17) "Мектеп жасына дейінгі шағын орталығы бар № 18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18) Талғар ауданы әкімдігінің "Талғар ауданының білім бөлімі" мемлекеттік мекемесінің "Мектеп жасына дейінгі шағын орталығы бар № 19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19) Талғар ауданы әкімдігінің "Талғар ауданының білім бөлімі" мемлекеттік мекемесінің "Мектеп жасына дейінгі шағын орталығы бар № 20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20) Талғар ауданы әкімдігінің "Талғар ауданының білім бөлімі" мемлекеттік мекемесінің "Мектеп жасына дейінгі шағын орталығы бар № 21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21) Талғар ауданы әкімдігінің "Талғар ауданының білім бөлімі" мемлекеттік мекемесінің "№ 22 жалпы білім беретін мектеп жасына дейінгі шағын орталығы бар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22) Талғар ауданы әкімдігінің "Талғар ауданының білім бөлімі" мемлекеттік мекемесінің "Мектеп жасына дейінгі шағын орталығы бар № 23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23) Талғар ауданы әкімдігінің "Талғар ауданының білім бөлімі" мемлекеттік мекемесінің "Мектеп жасына дейінгі шағын орталығы бар № 24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24) Талғар ауданы әкімдігінің "Талғар ауданының білім бөлімі" мемлекеттік мекемесінің "Мектеп жасына дейінгі шағын орталығы бар № 26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25) Талғар ауданы әкімдігінің "Талғар ауданының білім бөлімі" мемлекеттік мекемесінің "Мектеп жасына дейінгі шағын орталығы бар № 28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26) Талғар ауданы әкімдігінің "Талғар ауданының білім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"Мектеп жасына дейінгі шағын орталығы бар № 29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27) Талғар ауданы әкімдігінің "Талғар ауданының білім бөлімі" мемлекеттік мекемесінің "Мектеп жасына дейінгі шағын орталығы бар № 30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28) Талғар ауданы әкімдігінің "Талғар ауданының білім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"Мектеп жасына дейінгі шағын орталығы бар № 31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29) Талғар ауданы әкімдігінің "Талғар ауданының білім бөлімі" мемлекеттік мекемесінің "№ 32 жалпы білім беретін мектеп жасына дейінгі шағын орталығы бар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30) Талғар ауданы әкімдігінің "Талғар ауданының білім бөлімі" мемлекеттік мекемесінің "№ 33 жалпы білім беретін мектеп жасына дейінгі шағын орталығы бар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31) Талғар ауданы әкімдігінің "Талғар ауданының білім бөлімі" мемлекеттік мекемесінің "Қ. Әбдіғұлов атындағы мектеп жасына дейінгі шағын орталығы бар № 34 жалпы білім беретін орта мектеп-гимназиясы"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32) Талғар ауданы әкімдігінің "Талғар ауданының білім бөлімі" мемлекеттік мекемесінің "Мектеп жасына дейінгі шағын орталығы бар № 35 жалпы білім беретін орта мектеп-гимназиясы"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33) Талғар ауданы әкімдігінің "Талғар ауданының білім бөлімі" мемлекеттік мекемесінің "Мектеп жасына дейінгі шағын орталығы бар № 36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34) Талғар ауданы әкімдігінің "Талғар ауданының білім бөлімі" мемлекеттік мекемесінің "Ілияс Жансүгіров атындағы мектеп жасына дейінгі шағын орталығы бар № 37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35) Талғар ауданы әкімдігінің "Талғар ауданының білім бөлімі" мемлекеттік мекемесінің "Мектеп жасына дейінгі шағын орталығы бар № 38 жалпы білім беретін орта мектеп"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36) Талғар ауданы әкімдігінің "Талғар ауданының білім бөлімі" мемлекеттік мекемесінің "№ 39 жалпы білім беретін негізгі мектеп"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37) Талғар ауданы әкімдігінің "Талғар ауданының білім бөлімі" мемлекеттік мекемесінің "№ 40 жалпы білім беретін бастауыш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38) Талғар ауданы әкімдігінің "Талғар ауданының білім бөлімі" мемлекеттік мекемесінің "Мектеп жасына дейінгі шағын орталығы бар № 41 жалпы білім беретін бастауыш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39) Талғар ауданы Әкімдігінің Талғар ауданының "Білім бөлімі" мемлекеттік мекемесінің "Мектеп жасына дейінгі шағын орталығы бар № 42</w:t>
      </w:r>
      <w:r>
        <w:br/>
      </w:r>
      <w:r>
        <w:rPr>
          <w:rFonts w:ascii="Times New Roman"/>
          <w:b w:val="false"/>
          <w:i w:val="false"/>
          <w:color w:val="000000"/>
          <w:sz w:val="28"/>
        </w:rPr>
        <w:t>
      </w:t>
      </w:r>
      <w:r>
        <w:rPr>
          <w:rFonts w:ascii="Times New Roman"/>
          <w:b w:val="false"/>
          <w:i w:val="false"/>
          <w:color w:val="000000"/>
          <w:sz w:val="28"/>
        </w:rPr>
        <w:t>жалпы білім беретін орта мектеп"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40) Талғар ауданы әкімдігінің "Талғар ауданының білім бөлімі" мемлекеттік мекемесінің "№ 44 мектеп жасына дейінгі шағын орталығы бар жалпы білім беретін негізгі мектеп"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41) Талғар ауданы әкімдігінің Талғар ауданының "Білім бөлімі" мемлекеттік мекемесінің "Мектеп жасына дейінгі шағын орталығы бар № 45 жалпы білім беретін орта мектеп-гимназиясы"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42) Талғар ауданы әкімдігінің "Талғар ауданының білім бөлімі" мемлекеттік мекемесінің "№ 49 мектеп жасына дейінгі шағын орталығы бар жалпы білім беретін орта мектебі"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 xml:space="preserve">43) Талғар ауданы әкімдігінің "Талғар ауданының білім бөлімі" Мемлекеттік Мекемесінің "№ 2 "Бөбек" балабақшасы" мемлекеттік коммуналдық қазыналық кәсіпорыны </w:t>
      </w:r>
      <w:r>
        <w:br/>
      </w:r>
      <w:r>
        <w:rPr>
          <w:rFonts w:ascii="Times New Roman"/>
          <w:b w:val="false"/>
          <w:i w:val="false"/>
          <w:color w:val="000000"/>
          <w:sz w:val="28"/>
        </w:rPr>
        <w:t>
      </w:t>
      </w:r>
      <w:r>
        <w:rPr>
          <w:rFonts w:ascii="Times New Roman"/>
          <w:b w:val="false"/>
          <w:i w:val="false"/>
          <w:color w:val="000000"/>
          <w:sz w:val="28"/>
        </w:rPr>
        <w:t>44) Талғар ауданы әкімдігінің "Талғар ауданының білім бөлімі" мемлекеттік мекемесінің "№ 3 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45) Талғар ауданы әкімдігінің "Талғар ауданының білім бөлімі" мемлекеттік мекемесінің "№ 4 Ветерок 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46) Талғар ауданы әкімдігінің "Талғар ауданының білім бөлімі" Мемлекеттік мекемесінің "Санаторлық № 5 "Айналайын" 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47) Алматы облысы "Талғар ауданының білім бөлімі" мемлекеттік мекемесінің "№ 7 Айгөлек бөбекжай-балабақшасы"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48) Талғар ауданы әкімдігінің "Талғар ауданының білім бөлімі" Мемлекеттік Мекемесінің "№ 8 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49) Талғар ауданы Әкімдігінің "Талғар ауданының білім бөлімі" мемлекеттік мекемесінің "Панфилов мектеп аралық оқу-өндірістік комбинаты"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50) Талғар ауданы әкімдігінің "Талғар ауданының білім бөлімі" мемлекеттік мекемесінің "Талғар қаласындағы мектепаралық оқу-өндірістік комбинаты"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51) Талғар ауданы әкімдігінің "Талғар ауданының білім бөлімі" мемлекеттік мекемесінің "Оқушылар шығармашылық үйі"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52) Талғар ауданы әкімдігінің "Талғар ауданының білім бөлімі" мемлекеттік мекемесінің "Панфилов ауылындағы музыка мектебі"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53) Талғар ауданы әкімдігінің "Талғар ауданының білім бөлімі" мемлекеттік мекемесінің "Талғар қалалық балалар музыка мектебі"</w:t>
      </w:r>
      <w:r>
        <w:br/>
      </w:r>
      <w:r>
        <w:rPr>
          <w:rFonts w:ascii="Times New Roman"/>
          <w:b w:val="false"/>
          <w:i w:val="false"/>
          <w:color w:val="000000"/>
          <w:sz w:val="28"/>
        </w:rPr>
        <w:t>
      </w:t>
      </w:r>
      <w:r>
        <w:rPr>
          <w:rFonts w:ascii="Times New Roman"/>
          <w:b w:val="false"/>
          <w:i w:val="false"/>
          <w:color w:val="000000"/>
          <w:sz w:val="28"/>
        </w:rPr>
        <w:t>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54)Талғар ауданы әкімдігінің "Талғар ауданының білім бөлімі" мемлекеттік мекемесінің "Талғар қаласындағы облыстық жас натуралистер станциясы"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55) Талғар ауданы әкімдігінің "Талғар ауданының білім бөлімі" мемлекеттік мекемесінің "Алатау кентіндегі облыстық жас техниктер станциясы" мемлекеттік коммуналдық қазыналық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