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4603" w14:textId="cd74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09 шілдедегі № 07-945 қаулысы. Алматы облысы Әділет департаментінде 2015 жылы 06 тамызда № 3327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аудандық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"Талғар аудандық мәдениет және тілдерді дамыту бөлімі" мемлекеттік мекемесінің басшысы Бегенбаева Фарида Мамырбековнаға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әкімдерінің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Қыдырбек-ұлы Дарменияр Алғатбекұлына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Тойбаев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ауданы әкімдігінің 2015 жылғы 9 шілдедегі "Талғар аудандық мәдениет және тілдерді дамыту бөлімі" мемлекеттік мекемесінің Ережесін бекіту туралы" № 07-945 қаулысымен бекітілген қосымша </w:t>
            </w:r>
          </w:p>
        </w:tc>
      </w:tr>
    </w:tbl>
    <w:bookmarkStart w:name="z10" w:id="0"/>
    <w:p>
      <w:pPr>
        <w:spacing w:after="0"/>
        <w:ind w:left="0"/>
        <w:jc w:val="left"/>
      </w:pPr>
      <w:r>
        <w:rPr>
          <w:rFonts w:ascii="Times New Roman"/>
          <w:b/>
          <w:i w:val="false"/>
          <w:color w:val="000000"/>
        </w:rPr>
        <w:t xml:space="preserve"> "Талғар аудандық мәдениет және тілдерді дамыту бөлімі"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"Талғар ауданының мәдениет және тілдерді дамыту бөлімі" мемлекеттік мекемесі (бұдан әрі - Бөлім) Талғар ауданының аумағында мәдениет және тілдерді дамыту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6.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индексі 041600, Қазақстан Республикасы, Алматы облысы, Талғар ауданы, Талғар қаласы, Қонаев көшесі, № 65.</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"Талғар аудандық мәдениет және тілдерді дамыту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мәдениет және тілдерді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w:t>
      </w:r>
      <w:r>
        <w:rPr>
          <w:rFonts w:ascii="Times New Roman"/>
          <w:b w:val="false"/>
          <w:i w:val="false"/>
          <w:color w:val="000000"/>
          <w:sz w:val="28"/>
        </w:rPr>
        <w:t>1) Қазақстан Республикасы халқының мәдениетін қайта түлетуге, сақтауға, дамытуға және таратуға бағытталған іс-шаралар ұйымдастыру;</w:t>
      </w:r>
      <w:r>
        <w:br/>
      </w:r>
      <w:r>
        <w:rPr>
          <w:rFonts w:ascii="Times New Roman"/>
          <w:b w:val="false"/>
          <w:i w:val="false"/>
          <w:color w:val="000000"/>
          <w:sz w:val="28"/>
        </w:rPr>
        <w:t>
      </w:t>
      </w:r>
      <w:r>
        <w:rPr>
          <w:rFonts w:ascii="Times New Roman"/>
          <w:b w:val="false"/>
          <w:i w:val="false"/>
          <w:color w:val="000000"/>
          <w:sz w:val="28"/>
        </w:rPr>
        <w:t xml:space="preserve">2) ұлттық және әлемдік мәдениет құндылықтарына баулу арқылы азаматтарды отаншылдыққа және эстетикалық тәрбиелеуді ұйымдастыру; </w:t>
      </w:r>
      <w:r>
        <w:br/>
      </w:r>
      <w:r>
        <w:rPr>
          <w:rFonts w:ascii="Times New Roman"/>
          <w:b w:val="false"/>
          <w:i w:val="false"/>
          <w:color w:val="000000"/>
          <w:sz w:val="28"/>
        </w:rPr>
        <w:t>
      </w:t>
      </w:r>
      <w:r>
        <w:rPr>
          <w:rFonts w:ascii="Times New Roman"/>
          <w:b w:val="false"/>
          <w:i w:val="false"/>
          <w:color w:val="000000"/>
          <w:sz w:val="28"/>
        </w:rPr>
        <w:t>3) дарынды тұлғаларды қолдауды қамтамасыз ету;</w:t>
      </w:r>
      <w:r>
        <w:br/>
      </w:r>
      <w:r>
        <w:rPr>
          <w:rFonts w:ascii="Times New Roman"/>
          <w:b w:val="false"/>
          <w:i w:val="false"/>
          <w:color w:val="000000"/>
          <w:sz w:val="28"/>
        </w:rPr>
        <w:t>
      </w:t>
      </w:r>
      <w:r>
        <w:rPr>
          <w:rFonts w:ascii="Times New Roman"/>
          <w:b w:val="false"/>
          <w:i w:val="false"/>
          <w:color w:val="000000"/>
          <w:sz w:val="28"/>
        </w:rPr>
        <w:t>4) тілдерді оқып-үйрену мен дамыту үшін жағдайлар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театр, музыка және кино өнері, кітапхана және мұражай ісі, мәдени-демалыс қызмет саласында ауданның мемлекеттік мәдениет ұйымдарының қызметін қолдауды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 жергілікті маңызы бар тарих, материалдық және рухани мәдениет ескерткіштерін есепке алу, қорғау және пайдалану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асыру;</w:t>
      </w:r>
      <w:r>
        <w:br/>
      </w:r>
      <w:r>
        <w:rPr>
          <w:rFonts w:ascii="Times New Roman"/>
          <w:b w:val="false"/>
          <w:i w:val="false"/>
          <w:color w:val="000000"/>
          <w:sz w:val="28"/>
        </w:rPr>
        <w:t>
      </w:t>
      </w:r>
      <w:r>
        <w:rPr>
          <w:rFonts w:ascii="Times New Roman"/>
          <w:b w:val="false"/>
          <w:i w:val="false"/>
          <w:color w:val="000000"/>
          <w:sz w:val="28"/>
        </w:rPr>
        <w:t>4) ауданның мемлекеттік мәдениет ұйымдарын аттестаттаудан өткізу;</w:t>
      </w:r>
      <w:r>
        <w:br/>
      </w:r>
      <w:r>
        <w:rPr>
          <w:rFonts w:ascii="Times New Roman"/>
          <w:b w:val="false"/>
          <w:i w:val="false"/>
          <w:color w:val="000000"/>
          <w:sz w:val="28"/>
        </w:rPr>
        <w:t>
      </w:t>
      </w:r>
      <w:r>
        <w:rPr>
          <w:rFonts w:ascii="Times New Roman"/>
          <w:b w:val="false"/>
          <w:i w:val="false"/>
          <w:color w:val="000000"/>
          <w:sz w:val="28"/>
        </w:rPr>
        <w:t>5) ауданның мәдени мақсаттағы объектілерінің құрылысы, реконструкциясы және жөнделуі бойынша тапсырысшы болу;</w:t>
      </w:r>
      <w:r>
        <w:br/>
      </w:r>
      <w:r>
        <w:rPr>
          <w:rFonts w:ascii="Times New Roman"/>
          <w:b w:val="false"/>
          <w:i w:val="false"/>
          <w:color w:val="000000"/>
          <w:sz w:val="28"/>
        </w:rPr>
        <w:t>
      </w:t>
      </w:r>
      <w:r>
        <w:rPr>
          <w:rFonts w:ascii="Times New Roman"/>
          <w:b w:val="false"/>
          <w:i w:val="false"/>
          <w:color w:val="000000"/>
          <w:sz w:val="28"/>
        </w:rPr>
        <w:t xml:space="preserve">6) мемлекеттік тілді және басқа тілдерді дамытуға бағытталған аудандық деңгейдегі іс-шараларды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өзге де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өз құзыреті шегінде мәдениет саласындағы коммуналдық меншікті басқаруды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Талғар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Бөлімнің заңнамада көзделген жағдайларда жедел басқару құқығында оқшауланған мүлкi болу мүмкiн. </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Бөлімнің қарамағындағы мемлекеттік мекемелердің тізбесі: </w:t>
      </w:r>
      <w:r>
        <w:br/>
      </w:r>
      <w:r>
        <w:rPr>
          <w:rFonts w:ascii="Times New Roman"/>
          <w:b w:val="false"/>
          <w:i w:val="false"/>
          <w:color w:val="000000"/>
          <w:sz w:val="28"/>
        </w:rPr>
        <w:t>
      </w:t>
      </w:r>
      <w:r>
        <w:rPr>
          <w:rFonts w:ascii="Times New Roman"/>
          <w:b w:val="false"/>
          <w:i w:val="false"/>
          <w:color w:val="000000"/>
          <w:sz w:val="28"/>
        </w:rPr>
        <w:t xml:space="preserve">1) "Талғар ауданы Әкімінің аудандық Мәдениет үйі" мемлекеттік коммуналдық қазыналық кәсіпорны; </w:t>
      </w:r>
      <w:r>
        <w:br/>
      </w:r>
      <w:r>
        <w:rPr>
          <w:rFonts w:ascii="Times New Roman"/>
          <w:b w:val="false"/>
          <w:i w:val="false"/>
          <w:color w:val="000000"/>
          <w:sz w:val="28"/>
        </w:rPr>
        <w:t>
      </w:t>
      </w:r>
      <w:r>
        <w:rPr>
          <w:rFonts w:ascii="Times New Roman"/>
          <w:b w:val="false"/>
          <w:i w:val="false"/>
          <w:color w:val="000000"/>
          <w:sz w:val="28"/>
        </w:rPr>
        <w:t>2) "Талғар аудандық кітапханасы" мемлекеттік коммуналдық мекеме.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