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b5ff14" w14:textId="db5ff1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Сарқан аудандық мәслихатының 2014 жылғы 19 желтоқсандағы "Сарқан ауданының 2015-2017 жылдарға арналған бюджеті туралы" № 47-234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Сарқан аудандық мәслихатының 2015 жылғы 09 желтоқсандағы № 61-303 шешімі. Алматы облысы Әділет департаментінде 2015 жылы 14 желтоқсанда № 3612 болып тіркелді. Күші жойылды - Алматы облысы Сарқан аудандық мәслихатының 2016 жылғы 19 қаңтардағы № 64-333 шешімімен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Күші жойылды - Алматы облысы Сарқан аудандық мәслихатының 19.01.2016 </w:t>
      </w:r>
      <w:r>
        <w:rPr>
          <w:rFonts w:ascii="Times New Roman"/>
          <w:b w:val="false"/>
          <w:i w:val="false"/>
          <w:color w:val="000000"/>
          <w:sz w:val="28"/>
        </w:rPr>
        <w:t>№ 64-333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2008 жылғы 4 желтоқсандағы Қазақстан Республикасы Бюджет Кодексінің 109-бабының </w:t>
      </w:r>
      <w:r>
        <w:rPr>
          <w:rFonts w:ascii="Times New Roman"/>
          <w:b w:val="false"/>
          <w:i w:val="false"/>
          <w:color w:val="000000"/>
          <w:sz w:val="28"/>
        </w:rPr>
        <w:t>5-тармағына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2001 жылғы 23 қаңтардағы Қазақстан Республикасы Заңының 6-бабы 1-тармағының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Сарқан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ҚАБЫЛДАДЫ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 Сарқан аудандық мәслихатының 2014 жылғы 19 желтоқсандағы "Сарқан ауданының 2015-2017 жылдарға арналған бюджеті туралы" (нормативтік құқықтық актілерді мемлекеттік тіркеу Тізілімінде 2014 жылдың 26 желтоқсанында № 2976 тіркелген, "Сарқан" аудандық газетінде 2015 жылдың 10 қаңтарында № 2 (9098) және 2015 жылғы 17 қаңтардағы № 3 (9099) жарияланған) № 47-234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, Сарқан аудандық мәслихатының 2015 жылғы 09 ақпандағы "Сарқан аудандық мәслихатының 2014 жылы 19 желтоқсандағы "Сарқан ауданының 2015-2017 жылдарға арналған бюджеті туралы" № 47-234 шешіміне өзгерістер енгізу туралы" (нормативтік құқықтық актілерді мемлекеттік тіркеу Тізілімінде 2015 жылдың 17 ақпанында № 3060 тіркелген, "Сарқан" аудандық газетінде 2015 жылдың 28 ақпанында № 9 (90105) жарияланған) № 49-245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, Сарқан аудандық мәслихатының 2015 жылғы 27 мамырдағы "Сарқан аудандық мәслихатының 2014 жылы 19 желтоқсандағы "Сарқан ауданының 2015-2017 жылдарға арналған бюджеті туралы" № 47-234 шешіміне өзгерістер енгізу туралы" (нормативтік құқықтық актілерді мемлекеттік тіркеу Тізілімінде 2015 жылдың 10 маусымында № 3213 тіркелген, "Сарқан" аудандық газетінде 2015 жылдың 20 маусымында № 21 (90121) жарияланған) № 54-278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, Сарқан аудандық мәслихатының 2015 жылғы 07 қыркүйектегі "Сарқан аудандық мәслихатының 2014 жылы 19 </w:t>
      </w:r>
      <w:r>
        <w:rPr>
          <w:rFonts w:ascii="Times New Roman"/>
          <w:b w:val="false"/>
          <w:i w:val="false"/>
          <w:color w:val="000000"/>
          <w:sz w:val="28"/>
        </w:rPr>
        <w:t xml:space="preserve">желтоқсандағы "Сарқан ауданының 2015-2017 жылдарға арналған бюджеті туралы" № 47-234 шешіміне өзгерістер енгізу туралы" (нормативтік құқықтық актілерді мемлекеттік тіркеу Тізілімінде 2015 жылдың 15 қыркүйегінде № 3412 тіркелген, "Сарқан" аудандық газетінде 2015 жылдың 24 қыркүйегінде № 39 (9135) жарияланған) № 58-295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, Сарқан аудандық мәслихатының 2015 жылғы 06 қарашадағы "Сарқан аудандық мәслихатының 2014 жылы 19 желтоқсандағы "Сарқан ауданының 2015-2017 жылдарға арналған бюджеті туралы" № 47-234 шешіміне өзгерістер мен толықтырулар енгізу туралы" (нормативтік құқықтық актілерді мемлекеттік тіркеу Тізілімінде 2015 жылдың 19 қарашасында № 3570 тіркелген, "Сарқан" аудандық газетінде 2015 жылдың 4 желтоқсанында № 49-50 (9146) жарияланған) № 60-300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2015 жылы келесі өзгерістер енгізілсін: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"1. 2015 - 2017 жылдарға арналған аудандық бюджеті тиісінше 1, 2,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3-қосымшаларына сәйкес, соның ішінде 2015 жылға келесі көлемдерде бекітілсін: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кірістер 5239434 мың теңге, cоның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салықтық түсімдер 262019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салықтық емес түсімдер 97111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негізгі капиталды сатудан түсетін түсімдер 37196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трансферттер түсімі 4843108 мың теңге, соның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ағымдағы нысаналы трансферттер 1066943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нысаналы даму трансферттер 1528339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субвенциялар 2247826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2) шығындар 5116774 мың теңге;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таза бюджеттік кредиттеу 28987 мың теңге, соның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бюджеттік кредиттер 38411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бюджеттік кредиттерді өтеу 9424 мың теңге;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 қаржы активтерімен операциялар бойынша сальдо 188145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5) бюджет тапшылығы (профициті) (-) 94472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6) бюджет тапшылығын қаржыландыру (профицитін пайдалану) 94472 мың теңге.".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2.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баяндалсын.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 "Сарқан аудандық экономика және бюджеттік жоспарлау бөлімі" мемлекеттік мекемесінің басшысына (келісім бойынша Т.Т. Аязбаев) осы шешімді әділет органдарында мемлекеттік тіркелгеннен кейін ресми және мерзімді баспа басылымдарында, сондай-ақ Қазақстан Республикасының Үкіметі айқындаған интернет-ресурста және аудандық мәслихатының интернет-ресурсында жариялау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4. Осы шешімнің орындалуын бақылау Сарқан аудандық мәслихатының "Экономика саласы, қаржы, салық және бюджет, шағын және орта кәсіпкерлікті дамыту, аграрлық мәселелер, экология жөніндегі" тұрақты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комиссиясына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5. Осы шешім 2015 жылдың 1 қаңтардан бастап қолданысқа енгізіледі. 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Сарқан аудандық мәслихатының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кезектен тыс 61 сессиясының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Отеншинов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Сарқан аудандық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Қ. Абдрахманов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8155"/>
        <w:gridCol w:w="4925"/>
      </w:tblGrid>
      <w:tr>
        <w:trPr>
          <w:trHeight w:val="30" w:hRule="atLeast"/>
        </w:trPr>
        <w:tc>
          <w:tcPr>
            <w:tcW w:w="815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9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Сарқан аудандық мәслихатының 2015 жылғы 9 желтоқсандағы "Сарқан аудандық мәслихатының 2014 жылдың 19 желтоқсанындағы"Сарқан ауданының 2015-2017 жылдарға арналған бюджеті туралы" № 47-234шешіміне өзгерістер мен толықтырулар енгізу туралы № 61-303 шешіміне 1-қосымша</w:t>
            </w:r>
          </w:p>
        </w:tc>
      </w:tr>
      <w:tr>
        <w:trPr>
          <w:trHeight w:val="30" w:hRule="atLeast"/>
        </w:trPr>
        <w:tc>
          <w:tcPr>
            <w:tcW w:w="815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9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Сарқан аудандық мәслихатының 2014 жылғы 19 желтоқсандағы "Сарқан ауданының 2015-2017 жылдарға арналған бюджеті туралы" № 47-234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шешімімен бекітілген 1-қосымша</w:t>
            </w:r>
          </w:p>
        </w:tc>
      </w:tr>
    </w:tbl>
    <w:bookmarkStart w:name="z38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Сарқан ауданының 2015 жылға арналған бюджеті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06"/>
        <w:gridCol w:w="1206"/>
        <w:gridCol w:w="777"/>
        <w:gridCol w:w="5313"/>
        <w:gridCol w:w="379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7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"/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3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5 240 056</w:t>
            </w:r>
          </w:p>
        </w:tc>
      </w:tr>
      <w:tr>
        <w:trPr>
          <w:trHeight w:val="30" w:hRule="atLeast"/>
        </w:trPr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"/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3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262 019</w:t>
            </w:r>
          </w:p>
        </w:tc>
      </w:tr>
      <w:tr>
        <w:trPr>
          <w:trHeight w:val="30" w:hRule="atLeast"/>
        </w:trPr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"/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3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39 276</w:t>
            </w:r>
          </w:p>
        </w:tc>
      </w:tr>
      <w:tr>
        <w:trPr>
          <w:trHeight w:val="30" w:hRule="atLeast"/>
        </w:trPr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"/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3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39 276</w:t>
            </w:r>
          </w:p>
        </w:tc>
      </w:tr>
      <w:tr>
        <w:trPr>
          <w:trHeight w:val="30" w:hRule="atLeast"/>
        </w:trPr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3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201 255</w:t>
            </w:r>
          </w:p>
        </w:tc>
      </w:tr>
      <w:tr>
        <w:trPr>
          <w:trHeight w:val="30" w:hRule="atLeast"/>
        </w:trPr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"/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3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153 834</w:t>
            </w:r>
          </w:p>
        </w:tc>
      </w:tr>
      <w:tr>
        <w:trPr>
          <w:trHeight w:val="30" w:hRule="atLeast"/>
        </w:trPr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3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6 180</w:t>
            </w:r>
          </w:p>
        </w:tc>
      </w:tr>
      <w:tr>
        <w:trPr>
          <w:trHeight w:val="30" w:hRule="atLeast"/>
        </w:trPr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3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37 023</w:t>
            </w:r>
          </w:p>
        </w:tc>
      </w:tr>
      <w:tr>
        <w:trPr>
          <w:trHeight w:val="30" w:hRule="atLeast"/>
        </w:trPr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3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4 218</w:t>
            </w:r>
          </w:p>
        </w:tc>
      </w:tr>
      <w:tr>
        <w:trPr>
          <w:trHeight w:val="30" w:hRule="atLeast"/>
        </w:trPr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7"/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3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18 639</w:t>
            </w:r>
          </w:p>
        </w:tc>
      </w:tr>
      <w:tr>
        <w:trPr>
          <w:trHeight w:val="30" w:hRule="atLeast"/>
        </w:trPr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8"/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3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2 236</w:t>
            </w:r>
          </w:p>
        </w:tc>
      </w:tr>
      <w:tr>
        <w:trPr>
          <w:trHeight w:val="30" w:hRule="atLeast"/>
        </w:trPr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##</w:t>
            </w:r>
          </w:p>
          <w:bookmarkEnd w:id="9"/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3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4 757</w:t>
            </w:r>
          </w:p>
        </w:tc>
      </w:tr>
      <w:tr>
        <w:trPr>
          <w:trHeight w:val="30" w:hRule="atLeast"/>
        </w:trPr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10"/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3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11 646</w:t>
            </w:r>
          </w:p>
        </w:tc>
      </w:tr>
      <w:tr>
        <w:trPr>
          <w:trHeight w:val="30" w:hRule="atLeast"/>
        </w:trPr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11"/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3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2 849</w:t>
            </w:r>
          </w:p>
        </w:tc>
      </w:tr>
      <w:tr>
        <w:trPr>
          <w:trHeight w:val="30" w:hRule="atLeast"/>
        </w:trPr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12"/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3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2 849</w:t>
            </w:r>
          </w:p>
        </w:tc>
      </w:tr>
      <w:tr>
        <w:trPr>
          <w:trHeight w:val="30" w:hRule="atLeast"/>
        </w:trPr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3"/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3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97 111</w:t>
            </w:r>
          </w:p>
        </w:tc>
      </w:tr>
      <w:tr>
        <w:trPr>
          <w:trHeight w:val="30" w:hRule="atLeast"/>
        </w:trPr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3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2 059</w:t>
            </w:r>
          </w:p>
        </w:tc>
      </w:tr>
      <w:tr>
        <w:trPr>
          <w:trHeight w:val="30" w:hRule="atLeast"/>
        </w:trPr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3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2 059</w:t>
            </w:r>
          </w:p>
        </w:tc>
      </w:tr>
      <w:tr>
        <w:trPr>
          <w:trHeight w:val="30" w:hRule="atLeast"/>
        </w:trPr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  <w:bookmarkEnd w:id="14"/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 де салықтық емес түсiмдер</w:t>
            </w:r>
          </w:p>
        </w:tc>
        <w:tc>
          <w:tcPr>
            <w:tcW w:w="3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95 052</w:t>
            </w:r>
          </w:p>
        </w:tc>
      </w:tr>
      <w:tr>
        <w:trPr>
          <w:trHeight w:val="30" w:hRule="atLeast"/>
        </w:trPr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  <w:bookmarkEnd w:id="15"/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 де салықтық емес түсiмдер</w:t>
            </w:r>
          </w:p>
        </w:tc>
        <w:tc>
          <w:tcPr>
            <w:tcW w:w="3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95 052</w:t>
            </w:r>
          </w:p>
        </w:tc>
      </w:tr>
      <w:tr>
        <w:trPr>
          <w:trHeight w:val="30" w:hRule="atLeast"/>
        </w:trPr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6"/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3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37 196</w:t>
            </w:r>
          </w:p>
        </w:tc>
      </w:tr>
      <w:tr>
        <w:trPr>
          <w:trHeight w:val="30" w:hRule="atLeast"/>
        </w:trPr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  <w:bookmarkEnd w:id="17"/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3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37 196</w:t>
            </w:r>
          </w:p>
        </w:tc>
      </w:tr>
      <w:tr>
        <w:trPr>
          <w:trHeight w:val="30" w:hRule="atLeast"/>
        </w:trPr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  <w:bookmarkEnd w:id="18"/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Жерді сату </w:t>
            </w:r>
          </w:p>
        </w:tc>
        <w:tc>
          <w:tcPr>
            <w:tcW w:w="3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37 196</w:t>
            </w:r>
          </w:p>
        </w:tc>
      </w:tr>
      <w:tr>
        <w:trPr>
          <w:trHeight w:val="30" w:hRule="atLeast"/>
        </w:trPr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9"/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3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4 843 730</w:t>
            </w:r>
          </w:p>
        </w:tc>
      </w:tr>
      <w:tr>
        <w:trPr>
          <w:trHeight w:val="30" w:hRule="atLeast"/>
        </w:trPr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20"/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3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4 843 730</w:t>
            </w:r>
          </w:p>
        </w:tc>
      </w:tr>
      <w:tr>
        <w:trPr>
          <w:trHeight w:val="30" w:hRule="atLeast"/>
        </w:trPr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21"/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3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4 843 730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54"/>
        <w:gridCol w:w="615"/>
        <w:gridCol w:w="1296"/>
        <w:gridCol w:w="1296"/>
        <w:gridCol w:w="5135"/>
        <w:gridCol w:w="300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22"/>
        </w:tc>
        <w:tc>
          <w:tcPr>
            <w:tcW w:w="30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3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5 117 396 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23"/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3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299 957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3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273 314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24"/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3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12 784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25"/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3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12 784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26"/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3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73 863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27"/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3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71 563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2 300 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28"/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3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186 667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29"/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3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183 695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1 147 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шұғыл шығындарға арналған резервінің есебінен іс-шаралар өткізу</w:t>
            </w:r>
          </w:p>
        </w:tc>
        <w:tc>
          <w:tcPr>
            <w:tcW w:w="3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1 825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30"/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3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14 056 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31"/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 (облыстық маңызы бар қаланың)қаржы бөлімі</w:t>
            </w:r>
          </w:p>
        </w:tc>
        <w:tc>
          <w:tcPr>
            <w:tcW w:w="3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14 056 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32"/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Бюджетін орындау және ауданның (облыстық маңызы бар қаланың) коммуналдық меншігін басқару саласындағы мемлекеттік саясатты іске асыру жөніндегі қызметтер </w:t>
            </w:r>
          </w:p>
        </w:tc>
        <w:tc>
          <w:tcPr>
            <w:tcW w:w="3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13 232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33"/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3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626 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198 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34"/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және статистикалық қызмет</w:t>
            </w:r>
          </w:p>
        </w:tc>
        <w:tc>
          <w:tcPr>
            <w:tcW w:w="3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12 587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35"/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3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12 587 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36"/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саясатты, мемлекеттік жоспарлау жүйесін қалыптастыру және дамыту саласындағы мемлекеттік саясатты іске асыру жөніндегі қызметтер</w:t>
            </w:r>
          </w:p>
        </w:tc>
        <w:tc>
          <w:tcPr>
            <w:tcW w:w="3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12 287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300 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  <w:bookmarkEnd w:id="37"/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3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2 603 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  <w:bookmarkEnd w:id="38"/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3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2 047 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  <w:bookmarkEnd w:id="39"/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3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2 047 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  <w:bookmarkEnd w:id="40"/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3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2 047 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  <w:bookmarkEnd w:id="41"/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Төтенше жағдайларжөнiндегi жұмыстардыұйымдастыру </w:t>
            </w:r>
          </w:p>
        </w:tc>
        <w:tc>
          <w:tcPr>
            <w:tcW w:w="3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556 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  <w:bookmarkEnd w:id="42"/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3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556 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  <w:bookmarkEnd w:id="43"/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3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556 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  <w:bookmarkEnd w:id="44"/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3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700 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  <w:bookmarkEnd w:id="45"/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саласындағы өзге де қызметтер</w:t>
            </w:r>
          </w:p>
        </w:tc>
        <w:tc>
          <w:tcPr>
            <w:tcW w:w="3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700 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  <w:bookmarkEnd w:id="46"/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3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700 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  <w:bookmarkEnd w:id="47"/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3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700 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48"/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3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2 491 538 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49"/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3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175 072 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50"/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3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175 072 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51"/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қызметін қамтамасыз ету</w:t>
            </w:r>
          </w:p>
        </w:tc>
        <w:tc>
          <w:tcPr>
            <w:tcW w:w="3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87 691 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3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87 381 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52"/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3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1 986 601 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53"/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3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1 939 553 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54"/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3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1 906 108 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55"/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Балаларға қосымша білім беру </w:t>
            </w:r>
          </w:p>
        </w:tc>
        <w:tc>
          <w:tcPr>
            <w:tcW w:w="3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33 445 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3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47 048 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жасөспірімдерге спорт бойынша қосымша білім беру</w:t>
            </w:r>
          </w:p>
        </w:tc>
        <w:tc>
          <w:tcPr>
            <w:tcW w:w="3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47 048 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56"/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 саласындағы өзге де қызметтер</w:t>
            </w:r>
          </w:p>
        </w:tc>
        <w:tc>
          <w:tcPr>
            <w:tcW w:w="3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329 865 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57"/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3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322 036 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58"/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3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10 496 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59"/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білім беру мекемелерінде білім беру жүйесін ақпараттандыру</w:t>
            </w:r>
          </w:p>
        </w:tc>
        <w:tc>
          <w:tcPr>
            <w:tcW w:w="3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12 000 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60"/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52 662 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61"/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мектеп олимпиадаларын және мектептен тыс іс-шараларды өткiзу</w:t>
            </w:r>
          </w:p>
        </w:tc>
        <w:tc>
          <w:tcPr>
            <w:tcW w:w="3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1 804 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62"/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200 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күтіп-ұстауға қамқоршыларға (қорғаншыларға) ай сайынғы ақшалай қаражат төлемі</w:t>
            </w:r>
          </w:p>
        </w:tc>
        <w:tc>
          <w:tcPr>
            <w:tcW w:w="3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14 386 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63"/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230 488 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64"/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3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7 829 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65"/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 объектілерін салу және реконструкциялау</w:t>
            </w:r>
          </w:p>
        </w:tc>
        <w:tc>
          <w:tcPr>
            <w:tcW w:w="3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7 829 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66"/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3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198 492 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67"/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3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171 715 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68"/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171 715 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69"/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3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40 546 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70"/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3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10 693 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5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71"/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атаулы әлеуметтік көмек </w:t>
            </w:r>
          </w:p>
        </w:tc>
        <w:tc>
          <w:tcPr>
            <w:tcW w:w="3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5 637 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6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72"/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3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31 130 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7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73"/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3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18 735 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8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74"/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3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2 145 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9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75"/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3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22 097 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0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76"/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жасқа дейінгі балаларға мемлекеттік жәрдемақылар</w:t>
            </w:r>
          </w:p>
        </w:tc>
        <w:tc>
          <w:tcPr>
            <w:tcW w:w="3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9 159 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1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77"/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 </w:t>
            </w:r>
          </w:p>
        </w:tc>
        <w:tc>
          <w:tcPr>
            <w:tcW w:w="3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11 274 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Ұлы Отан соғысындағы Жеңістің жетпіс жылдығына арналған іс-шараларды өткізу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20 299 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3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78"/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3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26 777 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4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79"/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26 777 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5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80"/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21 562 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6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81"/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1 756 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органның күрделі шығыстары </w:t>
            </w:r>
          </w:p>
        </w:tc>
        <w:tc>
          <w:tcPr>
            <w:tcW w:w="3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185 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Мүгедектердің құқықтарын қамтамасыз ету және өмір сүру сапасын жақсарту жөніндегі іс-шаралар жоспарын іске асыру</w:t>
            </w:r>
          </w:p>
        </w:tc>
        <w:tc>
          <w:tcPr>
            <w:tcW w:w="3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3 274 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9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82"/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1 703 346 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0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83"/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3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60 493 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1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84"/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3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13 313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3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13 313 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 және тұрғын үй инспекция бөлімі</w:t>
            </w:r>
          </w:p>
        </w:tc>
        <w:tc>
          <w:tcPr>
            <w:tcW w:w="3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47 180 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 және тұрғын үй қоры саласында жергілікті деңгейде мемлекеттік саясатты іске асыру бойынша қызметтер</w:t>
            </w:r>
          </w:p>
        </w:tc>
        <w:tc>
          <w:tcPr>
            <w:tcW w:w="3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7 620 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200 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тұрғын үй қорын сақтауды ұйымдастыру</w:t>
            </w:r>
          </w:p>
        </w:tc>
        <w:tc>
          <w:tcPr>
            <w:tcW w:w="3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39 360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7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85"/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3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1 568 238 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8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86"/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 және тұрғын үй инспекция бөлімі</w:t>
            </w:r>
          </w:p>
        </w:tc>
        <w:tc>
          <w:tcPr>
            <w:tcW w:w="3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1 568 238 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Шағын қалаларды үздіксіз жылумен жабдықтауды қамтамасыз ету</w:t>
            </w:r>
          </w:p>
        </w:tc>
        <w:tc>
          <w:tcPr>
            <w:tcW w:w="3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65 257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0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87"/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3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100 452 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коммуналдық меншігіндегі жылу жүйелерін қолдануды ұйымдастыру</w:t>
            </w:r>
          </w:p>
        </w:tc>
        <w:tc>
          <w:tcPr>
            <w:tcW w:w="3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25 438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2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88"/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шаруашылықты дамыту</w:t>
            </w:r>
          </w:p>
        </w:tc>
        <w:tc>
          <w:tcPr>
            <w:tcW w:w="3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207 028 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3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89"/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жүйелерін дамыту</w:t>
            </w:r>
          </w:p>
        </w:tc>
        <w:tc>
          <w:tcPr>
            <w:tcW w:w="3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1 170 063 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4"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90"/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абаттандыру</w:t>
            </w:r>
          </w:p>
        </w:tc>
        <w:tc>
          <w:tcPr>
            <w:tcW w:w="3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74 615 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5"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91"/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3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31 875 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6"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92"/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11 837 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7"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93"/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3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3 769 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8"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94"/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3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16 269 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9"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95"/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 және тұрғын үй инспекциясы бөлімі</w:t>
            </w:r>
          </w:p>
        </w:tc>
        <w:tc>
          <w:tcPr>
            <w:tcW w:w="3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42 740 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3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42 740 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1"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96"/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3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102 971 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2"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97"/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3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47 557 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3"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98"/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3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47 557 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4"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99"/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3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47 557 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5"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100"/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3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11 083 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6"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101"/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3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11 083 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3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4 758 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200 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9"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102"/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878 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0"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103"/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3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3 653 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3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1 594 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2"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104"/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3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25 682 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3"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105"/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3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23 982 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4"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106"/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3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21 012 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5"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107"/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тілді және Қазақстан халықтарының басқа да тілдерін дамыту</w:t>
            </w:r>
          </w:p>
        </w:tc>
        <w:tc>
          <w:tcPr>
            <w:tcW w:w="3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2 970 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3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1 700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Газеттер мен журналдар арқылы мемлекеттік ақпараттық саясат жүргізу жөніндегі қызметтер</w:t>
            </w:r>
          </w:p>
        </w:tc>
        <w:tc>
          <w:tcPr>
            <w:tcW w:w="3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1 700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8"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108"/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18 649 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9"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109"/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3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4 784 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0"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110"/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4 584 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1"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111"/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200 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2"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112"/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3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13 865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3"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113"/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3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13 665 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4"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114"/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200 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5"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15"/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3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132 707 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6"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16"/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3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55 932 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7"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17"/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3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7 335 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8"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18"/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Мамандардың әлеуметтік көмек көрсетуі жөніндегі шараларды іске асыру</w:t>
            </w:r>
          </w:p>
        </w:tc>
        <w:tc>
          <w:tcPr>
            <w:tcW w:w="3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7 335 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9"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19"/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3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12 998 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0"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20"/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3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12 648 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1"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21"/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350 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2"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22"/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ветеринария бөлімі</w:t>
            </w:r>
          </w:p>
        </w:tc>
        <w:tc>
          <w:tcPr>
            <w:tcW w:w="3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35 599 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3"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23"/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3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7 383 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500 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5"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24"/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Ауру жануарларды санитарлық союды ұйымдастыру</w:t>
            </w:r>
          </w:p>
        </w:tc>
        <w:tc>
          <w:tcPr>
            <w:tcW w:w="3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1 730 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6"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25"/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иттер мен мысықтарды аулауды және жоюды ұйымдастыру</w:t>
            </w:r>
          </w:p>
        </w:tc>
        <w:tc>
          <w:tcPr>
            <w:tcW w:w="3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1 500 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7"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26"/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Алып қойылатын және жойылатын ауру жануарлардың, жануарлардан алынатын өнімдер мен шикізаттың құнын иелеріне өтеу</w:t>
            </w:r>
          </w:p>
        </w:tc>
        <w:tc>
          <w:tcPr>
            <w:tcW w:w="3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17 000 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Жануарлардың энзоотиялық аурулары бойынша ветеринариялық іс-шараларды жүргізу</w:t>
            </w:r>
          </w:p>
        </w:tc>
        <w:tc>
          <w:tcPr>
            <w:tcW w:w="3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1 800 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жануарларын сәйкестендіру жөніндегі іс-шараларды өткізу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5 686 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0"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27"/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3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7 573 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1"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28"/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3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7 573 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2"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29"/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7 373 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3" w:id="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30"/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200 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4" w:id="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31"/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3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69 202 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5" w:id="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32"/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ветеринария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69 202 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6"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33"/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іс-шаралар жүргізу</w:t>
            </w:r>
          </w:p>
        </w:tc>
        <w:tc>
          <w:tcPr>
            <w:tcW w:w="3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69 202 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7"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134"/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3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13 696 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8" w:id="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135"/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3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13 696 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9" w:id="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136"/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3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7 265 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0" w:id="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137"/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3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7 065 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1" w:id="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138"/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200 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2" w:id="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139"/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 және қала құрылысы бөлімі</w:t>
            </w:r>
          </w:p>
        </w:tc>
        <w:tc>
          <w:tcPr>
            <w:tcW w:w="3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6 431 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3" w:id="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140"/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3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6 231 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4" w:id="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141"/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органның күрделі шығыстары </w:t>
            </w:r>
          </w:p>
        </w:tc>
        <w:tc>
          <w:tcPr>
            <w:tcW w:w="3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200 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5" w:id="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142"/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3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132 962 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6" w:id="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143"/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3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126 081 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3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5 570 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 , ауылдық округтерде автомобиль жолдарының жұмыс істеуін қамтамасыз ету</w:t>
            </w:r>
          </w:p>
        </w:tc>
        <w:tc>
          <w:tcPr>
            <w:tcW w:w="3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5 570 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9" w:id="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144"/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3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121 111 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0" w:id="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145"/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3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88 111 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3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33 000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коммуникациялар саласындағы өзге де қызметтер</w:t>
            </w:r>
          </w:p>
        </w:tc>
        <w:tc>
          <w:tcPr>
            <w:tcW w:w="3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6 281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3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6 281 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3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5 081 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200 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Әлеуметтік, табиғи және техногендік сипаттағы төтенше жағдайларды жою үшін жергілікті атқарушы органның төтенше резерві есебінен іс-шаралар өткізу</w:t>
            </w:r>
          </w:p>
        </w:tc>
        <w:tc>
          <w:tcPr>
            <w:tcW w:w="3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1 000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7" w:id="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146"/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3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28 812 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8" w:id="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147"/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қызметтi қолдау және бәсекелестікті қорғау</w:t>
            </w:r>
          </w:p>
        </w:tc>
        <w:tc>
          <w:tcPr>
            <w:tcW w:w="3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4 933 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9" w:id="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148"/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бөлімі</w:t>
            </w:r>
          </w:p>
        </w:tc>
        <w:tc>
          <w:tcPr>
            <w:tcW w:w="3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4 933 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0" w:id="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149"/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 дамыту саласындағы мемлекеттік саясатты іске асыру жөніндегі қызметтер</w:t>
            </w:r>
          </w:p>
        </w:tc>
        <w:tc>
          <w:tcPr>
            <w:tcW w:w="3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4 733 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1" w:id="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150"/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200 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2" w:id="1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151"/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3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23 879 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3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273 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жергілікті атқарушы органының резерві </w:t>
            </w:r>
          </w:p>
        </w:tc>
        <w:tc>
          <w:tcPr>
            <w:tcW w:w="3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273 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3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23 606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"Өңірлерді дамыту" бағдарламасы шеңберінде өңірлерді экономикалық дамытуға жәрдемдесу бойынша шараларды іске асыр</w:t>
            </w:r>
          </w:p>
        </w:tc>
        <w:tc>
          <w:tcPr>
            <w:tcW w:w="3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23 606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7" w:id="1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152"/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3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14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3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14 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3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14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3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14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1" w:id="1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153"/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3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9 598 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2" w:id="1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154"/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3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9 598 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3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9 561 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пайдаланылмаған (толық пайдаланылмаған) трансферттерді қайтару</w:t>
            </w:r>
          </w:p>
        </w:tc>
        <w:tc>
          <w:tcPr>
            <w:tcW w:w="3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9 561 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өзін-өзі басқару органдарына берілетін трансферттер</w:t>
            </w:r>
          </w:p>
        </w:tc>
        <w:tc>
          <w:tcPr>
            <w:tcW w:w="3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37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 беру</w:t>
            </w:r>
          </w:p>
        </w:tc>
        <w:tc>
          <w:tcPr>
            <w:tcW w:w="3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28 987 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3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38 411 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8" w:id="1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55"/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3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38 411 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9" w:id="1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56"/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3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38 411 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0" w:id="1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57"/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3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38 411 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1" w:id="1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58"/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3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38 411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88"/>
        <w:gridCol w:w="2309"/>
        <w:gridCol w:w="1488"/>
        <w:gridCol w:w="327"/>
        <w:gridCol w:w="2729"/>
        <w:gridCol w:w="395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3" w:id="1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159"/>
        </w:tc>
        <w:tc>
          <w:tcPr>
            <w:tcW w:w="39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Cомасы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(мың теңге)</w:t>
            </w:r>
          </w:p>
        </w:tc>
      </w:tr>
      <w:tr>
        <w:trPr>
          <w:trHeight w:val="30" w:hRule="atLeast"/>
        </w:trPr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8" w:id="1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0"/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9424</w:t>
            </w:r>
          </w:p>
        </w:tc>
      </w:tr>
      <w:tr>
        <w:trPr>
          <w:trHeight w:val="30" w:hRule="atLeast"/>
        </w:trPr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9" w:id="1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161"/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9424</w:t>
            </w:r>
          </w:p>
        </w:tc>
      </w:tr>
      <w:tr>
        <w:trPr>
          <w:trHeight w:val="30" w:hRule="atLeast"/>
        </w:trPr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9424</w:t>
            </w:r>
          </w:p>
        </w:tc>
      </w:tr>
      <w:tr>
        <w:trPr>
          <w:trHeight w:val="30" w:hRule="atLeast"/>
        </w:trPr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9424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15"/>
        <w:gridCol w:w="783"/>
        <w:gridCol w:w="1650"/>
        <w:gridCol w:w="1651"/>
        <w:gridCol w:w="3828"/>
        <w:gridCol w:w="317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3" w:id="1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2"/>
        </w:tc>
        <w:tc>
          <w:tcPr>
            <w:tcW w:w="3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4" w:id="1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163"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 активтерімен операциялар бойынша сальдо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188 145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0" w:id="1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4"/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188 145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188 145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4 000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жарғылық капиталын қалыптастыру немесе ұлғайту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4 000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 және тұрғын үй инспекциясы бөлімі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184 145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жарғылық капиталын қалыптастыру немесе ұлғайту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184 145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55"/>
        <w:gridCol w:w="1637"/>
        <w:gridCol w:w="1348"/>
        <w:gridCol w:w="232"/>
        <w:gridCol w:w="4243"/>
        <w:gridCol w:w="378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7" w:id="1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165"/>
        </w:tc>
        <w:tc>
          <w:tcPr>
            <w:tcW w:w="37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Cомасы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2" w:id="1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6"/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3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-94472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3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94472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4" w:id="1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167"/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Қарыздар түсімі </w:t>
            </w:r>
          </w:p>
        </w:tc>
        <w:tc>
          <w:tcPr>
            <w:tcW w:w="3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38411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3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38411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6" w:id="1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8"/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</w:t>
            </w:r>
          </w:p>
        </w:tc>
        <w:tc>
          <w:tcPr>
            <w:tcW w:w="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келісімшарттары</w:t>
            </w:r>
          </w:p>
        </w:tc>
        <w:tc>
          <w:tcPr>
            <w:tcW w:w="3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38411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7" w:id="1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9"/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қалдықтарының қозғалысы</w:t>
            </w:r>
          </w:p>
        </w:tc>
        <w:tc>
          <w:tcPr>
            <w:tcW w:w="3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65485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54"/>
        <w:gridCol w:w="1001"/>
        <w:gridCol w:w="2111"/>
        <w:gridCol w:w="2112"/>
        <w:gridCol w:w="2856"/>
        <w:gridCol w:w="266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9" w:id="1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0"/>
        </w:tc>
        <w:tc>
          <w:tcPr>
            <w:tcW w:w="26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0" w:id="1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171"/>
        </w:tc>
      </w:tr>
      <w:tr>
        <w:trPr>
          <w:trHeight w:val="30" w:hRule="atLeast"/>
        </w:trPr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9424</w:t>
            </w:r>
          </w:p>
        </w:tc>
      </w:tr>
      <w:tr>
        <w:trPr>
          <w:trHeight w:val="30" w:hRule="atLeast"/>
        </w:trPr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6" w:id="1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172"/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9424</w:t>
            </w:r>
          </w:p>
        </w:tc>
      </w:tr>
      <w:tr>
        <w:trPr>
          <w:trHeight w:val="30" w:hRule="atLeast"/>
        </w:trPr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7" w:id="1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173"/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9424</w:t>
            </w:r>
          </w:p>
        </w:tc>
      </w:tr>
      <w:tr>
        <w:trPr>
          <w:trHeight w:val="30" w:hRule="atLeast"/>
        </w:trPr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8" w:id="1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174"/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9424</w:t>
            </w:r>
          </w:p>
        </w:tc>
      </w:tr>
      <w:tr>
        <w:trPr>
          <w:trHeight w:val="30" w:hRule="atLeast"/>
        </w:trPr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9" w:id="1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175"/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9424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