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04a4" w14:textId="0a50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15 маусымдағы № 435 қаулысы. Алматы облысы Әділет департаментінде 2015 жылы 17 шілдеде № 3289 болып тіркелді. Күші жойылды - Алматы облысы Панфилов ауданы әкімдігінің 2016 жылғы 24 тамыздағы № 444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24.08.2016 </w:t>
      </w:r>
      <w:r>
        <w:rPr>
          <w:rFonts w:ascii="Times New Roman"/>
          <w:b w:val="false"/>
          <w:i w:val="false"/>
          <w:color w:val="ff0000"/>
          <w:sz w:val="28"/>
        </w:rPr>
        <w:t>№ 444</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"Панфилов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"Панфилов ауданының ішкі саясат бөлімі" мемлекеттік мекемесінің басшысы Сопиев Мұрат Тоқтасынұлына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Садықов Асқар Жұмаханұлына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"15" маусымдағы № 435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ішкі саясат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"Панфилов ауданының ішкі саясат бөлімі" мемлекеттік мекемесі Панфилов ауданының ішкі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"Панфилов ауданының ішкі саясат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"Панфилов ауданының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"Панфилов ауданының ішкі саясат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"Панфилов ауданының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"Панфилов ауданының ішкі саясат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"Панфилов ауданының ішкі саясат бөлімі" мемлекеттік мекемесі өз құзыретінің мәселелері бойынша заңнамада белгіленген тәртіппен "Панфилов ауданының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"Панфилов ауданының ішкі саясат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041300, Қазақстан Республикасы, Алматы облысы, Панфилов ауданы, Жаркент қаласы, Головацкий көшесі, № 129.</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"Панфилов ауданының ішкі саясат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"Панфилов ауданының ішкі саясат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"Панфилов ауданының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"Панфилов ауданының ішкі саясат бөлімі" мемлекеттік мекемесіне кәсіпкерлік субъектілерімен "Панфилов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"Панфилов ауданының ішкі саясат бөлімі" мемлекеттік мекемесінің миссиясы: Панфилов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идеалогиялық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"Панфилов ауданының ішкі саясат бөлімі" мемлекеттік мекемесінің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"Панфилов ауданының ішкі саясат бөлімі" мемлекеттік мекемесіне басшылықты "Панфилов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"Панфилов ауданының ішкі саясат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"Панфилов ауданының ішкі саясат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"Панфилов ауданының ішкі саясат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ішкі саясат бөлімі" мемлекеттік мекемесінің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"Панфилов ауданының ішкі саясат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"Панфилов ауданының ішкі саясат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"Панфилов ауданының ішкі саясат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"Панфилов ауданының ішкі саясат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"Панфилов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"Панфилов ауданының ішкі саясат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"Панфилов ауданының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"Панфилов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"Панфилов ауданының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