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a87f" w14:textId="5c1a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293 қаулысы. Алматы облысы Әділет департаментінде 2015 жылы 28 тамызда № 3370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ауданының "Ауыл шаруашылығы бөлімі" мемлекеттік мекемесінің басшысы Алиасқаров Жеңісбек Мөңкебайұлына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Тақабаев Олжас Маратұлына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 293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"Ауыл шаруашылығы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"Ауыл шаруашылығы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ауылы, Бауыржан Момышұлы көшесі, № 19.</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Райымбек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Райымбек ауданының азық-түлік қауіпсіздігін қамтамасыз етуді ұйымдастыру; </w:t>
      </w:r>
      <w:r>
        <w:br/>
      </w:r>
      <w:r>
        <w:rPr>
          <w:rFonts w:ascii="Times New Roman"/>
          <w:b w:val="false"/>
          <w:i w:val="false"/>
          <w:color w:val="000000"/>
          <w:sz w:val="28"/>
        </w:rPr>
        <w:t>
      </w:t>
      </w:r>
      <w:r>
        <w:rPr>
          <w:rFonts w:ascii="Times New Roman"/>
          <w:b w:val="false"/>
          <w:i w:val="false"/>
          <w:color w:val="000000"/>
          <w:sz w:val="28"/>
        </w:rPr>
        <w:t xml:space="preserve">2) агроөнеркәсiптiк кешенді тұрақты экономикалық және әлеуметтік дамытуды қамтамасыз ету; </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xml:space="preserve">2) ауылдық аумақтарды дамытудың мониторингін жүргізу; </w:t>
      </w:r>
      <w:r>
        <w:br/>
      </w:r>
      <w:r>
        <w:rPr>
          <w:rFonts w:ascii="Times New Roman"/>
          <w:b w:val="false"/>
          <w:i w:val="false"/>
          <w:color w:val="000000"/>
          <w:sz w:val="28"/>
        </w:rPr>
        <w:t>
      </w:t>
      </w:r>
      <w:r>
        <w:rPr>
          <w:rFonts w:ascii="Times New Roman"/>
          <w:b w:val="false"/>
          <w:i w:val="false"/>
          <w:color w:val="000000"/>
          <w:sz w:val="28"/>
        </w:rPr>
        <w:t xml:space="preserve">3) агроөнеркәсiптiк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4) Райымбек ауданынында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бiрiншi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Бөлімнің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